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DB1" w:rsidRDefault="008D3F1F" w:rsidP="0035351C">
      <w:pPr>
        <w:jc w:val="both"/>
        <w:rPr>
          <w:b/>
          <w:sz w:val="20"/>
          <w:szCs w:val="20"/>
        </w:rPr>
      </w:pPr>
      <w:r>
        <w:rPr>
          <w:b/>
          <w:sz w:val="20"/>
          <w:szCs w:val="20"/>
        </w:rPr>
        <w:t xml:space="preserve">                                                                                                                                                                                                                   </w:t>
      </w:r>
    </w:p>
    <w:p w:rsidR="00566DB1" w:rsidRDefault="00FF1566" w:rsidP="0035351C">
      <w:pPr>
        <w:jc w:val="both"/>
      </w:pPr>
      <w:r>
        <w:rPr>
          <w:noProof/>
        </w:rPr>
        <w:drawing>
          <wp:inline distT="0" distB="0" distL="0" distR="0">
            <wp:extent cx="6210935" cy="9278169"/>
            <wp:effectExtent l="19050" t="0" r="0" b="0"/>
            <wp:docPr id="2" name="Рисунок 1" descr="C:\Users\Дом\Desktop\Сайт д.с\Документы\2024-2025 уч год\рабочие программы 2024 -2025\IMG_20240903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Сайт д.с\Документы\2024-2025 уч год\рабочие программы 2024 -2025\IMG_20240903_0004.jpg"/>
                    <pic:cNvPicPr>
                      <a:picLocks noChangeAspect="1" noChangeArrowheads="1"/>
                    </pic:cNvPicPr>
                  </pic:nvPicPr>
                  <pic:blipFill>
                    <a:blip r:embed="rId8" cstate="print"/>
                    <a:srcRect/>
                    <a:stretch>
                      <a:fillRect/>
                    </a:stretch>
                  </pic:blipFill>
                  <pic:spPr bwMode="auto">
                    <a:xfrm>
                      <a:off x="0" y="0"/>
                      <a:ext cx="6210935" cy="9278169"/>
                    </a:xfrm>
                    <a:prstGeom prst="rect">
                      <a:avLst/>
                    </a:prstGeom>
                    <a:noFill/>
                    <a:ln w="9525">
                      <a:noFill/>
                      <a:miter lim="800000"/>
                      <a:headEnd/>
                      <a:tailEnd/>
                    </a:ln>
                  </pic:spPr>
                </pic:pic>
              </a:graphicData>
            </a:graphic>
          </wp:inline>
        </w:drawing>
      </w:r>
    </w:p>
    <w:p w:rsidR="00566DB1" w:rsidRDefault="00566DB1" w:rsidP="0035351C">
      <w:pPr>
        <w:jc w:val="both"/>
      </w:pPr>
    </w:p>
    <w:p w:rsidR="002C2191" w:rsidRPr="00C06803" w:rsidRDefault="002C2191" w:rsidP="0035351C">
      <w:pPr>
        <w:jc w:val="both"/>
      </w:pPr>
    </w:p>
    <w:p w:rsidR="002C2191" w:rsidRPr="00045313" w:rsidRDefault="002C2191" w:rsidP="0035351C">
      <w:pPr>
        <w:jc w:val="both"/>
      </w:pPr>
    </w:p>
    <w:p w:rsidR="00D63DDF" w:rsidRDefault="002C2191" w:rsidP="0035351C">
      <w:pPr>
        <w:jc w:val="both"/>
        <w:rPr>
          <w:b/>
          <w:sz w:val="28"/>
          <w:szCs w:val="28"/>
        </w:rPr>
      </w:pPr>
      <w:r>
        <w:rPr>
          <w:lang w:val="en-US"/>
        </w:rPr>
        <w:t xml:space="preserve">                                         </w:t>
      </w:r>
      <w:r w:rsidR="00D63DDF" w:rsidRPr="005628B1">
        <w:rPr>
          <w:b/>
          <w:sz w:val="28"/>
          <w:szCs w:val="28"/>
        </w:rPr>
        <w:t>Содержание:</w:t>
      </w:r>
    </w:p>
    <w:p w:rsidR="00C06803" w:rsidRPr="002C2191" w:rsidRDefault="00C06803" w:rsidP="0035351C">
      <w:pPr>
        <w:jc w:val="both"/>
      </w:pPr>
    </w:p>
    <w:tbl>
      <w:tblPr>
        <w:tblStyle w:val="af8"/>
        <w:tblW w:w="0" w:type="auto"/>
        <w:tblLook w:val="04A0"/>
      </w:tblPr>
      <w:tblGrid>
        <w:gridCol w:w="8330"/>
        <w:gridCol w:w="1241"/>
      </w:tblGrid>
      <w:tr w:rsidR="00D63DDF" w:rsidTr="00BD060A">
        <w:tc>
          <w:tcPr>
            <w:tcW w:w="8330" w:type="dxa"/>
          </w:tcPr>
          <w:p w:rsidR="00D63DDF" w:rsidRDefault="00D63DDF" w:rsidP="0035351C">
            <w:pPr>
              <w:jc w:val="both"/>
              <w:rPr>
                <w:b/>
                <w:sz w:val="28"/>
                <w:szCs w:val="28"/>
              </w:rPr>
            </w:pPr>
            <w:r>
              <w:rPr>
                <w:b/>
                <w:sz w:val="28"/>
                <w:szCs w:val="28"/>
              </w:rPr>
              <w:t xml:space="preserve">                                1.Целевой раздел.</w:t>
            </w:r>
          </w:p>
        </w:tc>
        <w:tc>
          <w:tcPr>
            <w:tcW w:w="1241" w:type="dxa"/>
          </w:tcPr>
          <w:p w:rsidR="00D63DDF" w:rsidRDefault="00D63DDF" w:rsidP="0035351C">
            <w:pPr>
              <w:jc w:val="both"/>
              <w:rPr>
                <w:b/>
                <w:sz w:val="28"/>
                <w:szCs w:val="28"/>
              </w:rPr>
            </w:pPr>
          </w:p>
        </w:tc>
      </w:tr>
      <w:tr w:rsidR="00D63DDF" w:rsidTr="00BD060A">
        <w:tc>
          <w:tcPr>
            <w:tcW w:w="8330" w:type="dxa"/>
          </w:tcPr>
          <w:p w:rsidR="00D63DDF" w:rsidRPr="005628B1" w:rsidRDefault="00D63DDF" w:rsidP="0035351C">
            <w:pPr>
              <w:jc w:val="both"/>
              <w:rPr>
                <w:sz w:val="28"/>
                <w:szCs w:val="28"/>
              </w:rPr>
            </w:pPr>
            <w:r>
              <w:rPr>
                <w:sz w:val="28"/>
                <w:szCs w:val="28"/>
              </w:rPr>
              <w:t>1.Обязательная часть</w:t>
            </w:r>
          </w:p>
        </w:tc>
        <w:tc>
          <w:tcPr>
            <w:tcW w:w="1241" w:type="dxa"/>
          </w:tcPr>
          <w:p w:rsidR="00D63DDF" w:rsidRPr="005628B1" w:rsidRDefault="00D63DDF" w:rsidP="0035351C">
            <w:pPr>
              <w:jc w:val="both"/>
              <w:rPr>
                <w:sz w:val="28"/>
                <w:szCs w:val="28"/>
              </w:rPr>
            </w:pPr>
            <w:r w:rsidRPr="005628B1">
              <w:rPr>
                <w:sz w:val="28"/>
                <w:szCs w:val="28"/>
              </w:rPr>
              <w:t>4</w:t>
            </w:r>
          </w:p>
        </w:tc>
      </w:tr>
      <w:tr w:rsidR="00D63DDF" w:rsidRPr="005628B1" w:rsidTr="00BD060A">
        <w:tc>
          <w:tcPr>
            <w:tcW w:w="8330" w:type="dxa"/>
          </w:tcPr>
          <w:p w:rsidR="00D63DDF" w:rsidRPr="005628B1" w:rsidRDefault="00D63DDF" w:rsidP="0035351C">
            <w:pPr>
              <w:jc w:val="both"/>
              <w:rPr>
                <w:sz w:val="28"/>
                <w:szCs w:val="28"/>
              </w:rPr>
            </w:pPr>
            <w:r w:rsidRPr="005628B1">
              <w:rPr>
                <w:sz w:val="28"/>
                <w:szCs w:val="28"/>
              </w:rPr>
              <w:t>1.1.</w:t>
            </w:r>
            <w:r>
              <w:rPr>
                <w:sz w:val="28"/>
                <w:szCs w:val="28"/>
              </w:rPr>
              <w:t>Пояснительная записка</w:t>
            </w:r>
          </w:p>
        </w:tc>
        <w:tc>
          <w:tcPr>
            <w:tcW w:w="1241" w:type="dxa"/>
          </w:tcPr>
          <w:p w:rsidR="00D63DDF" w:rsidRPr="005628B1" w:rsidRDefault="00D63DDF" w:rsidP="0035351C">
            <w:pPr>
              <w:jc w:val="both"/>
              <w:rPr>
                <w:sz w:val="28"/>
                <w:szCs w:val="28"/>
              </w:rPr>
            </w:pPr>
            <w:r>
              <w:rPr>
                <w:sz w:val="28"/>
                <w:szCs w:val="28"/>
              </w:rPr>
              <w:t>4</w:t>
            </w:r>
          </w:p>
        </w:tc>
      </w:tr>
      <w:tr w:rsidR="00D63DDF" w:rsidRPr="005628B1" w:rsidTr="00BD060A">
        <w:tc>
          <w:tcPr>
            <w:tcW w:w="8330" w:type="dxa"/>
          </w:tcPr>
          <w:p w:rsidR="00D63DDF" w:rsidRPr="005628B1" w:rsidRDefault="00D63DDF" w:rsidP="0035351C">
            <w:pPr>
              <w:jc w:val="both"/>
              <w:rPr>
                <w:sz w:val="28"/>
                <w:szCs w:val="28"/>
              </w:rPr>
            </w:pPr>
            <w:r>
              <w:rPr>
                <w:sz w:val="28"/>
                <w:szCs w:val="28"/>
              </w:rPr>
              <w:t>1.1.1.Цели и задачи реализации Программы</w:t>
            </w:r>
          </w:p>
        </w:tc>
        <w:tc>
          <w:tcPr>
            <w:tcW w:w="1241" w:type="dxa"/>
          </w:tcPr>
          <w:p w:rsidR="00D63DDF" w:rsidRPr="005628B1" w:rsidRDefault="007976FB" w:rsidP="0035351C">
            <w:pPr>
              <w:jc w:val="both"/>
              <w:rPr>
                <w:sz w:val="28"/>
                <w:szCs w:val="28"/>
              </w:rPr>
            </w:pPr>
            <w:r>
              <w:rPr>
                <w:sz w:val="28"/>
                <w:szCs w:val="28"/>
              </w:rPr>
              <w:t>5</w:t>
            </w:r>
          </w:p>
        </w:tc>
      </w:tr>
      <w:tr w:rsidR="00D63DDF" w:rsidRPr="005628B1" w:rsidTr="00BD060A">
        <w:tc>
          <w:tcPr>
            <w:tcW w:w="8330" w:type="dxa"/>
          </w:tcPr>
          <w:p w:rsidR="00D63DDF" w:rsidRPr="005628B1" w:rsidRDefault="00D63DDF" w:rsidP="0035351C">
            <w:pPr>
              <w:jc w:val="both"/>
              <w:rPr>
                <w:sz w:val="28"/>
                <w:szCs w:val="28"/>
              </w:rPr>
            </w:pPr>
            <w:r>
              <w:rPr>
                <w:sz w:val="28"/>
                <w:szCs w:val="28"/>
              </w:rPr>
              <w:t>1.1.2. Принципы и подходы к формированию Программы</w:t>
            </w:r>
          </w:p>
        </w:tc>
        <w:tc>
          <w:tcPr>
            <w:tcW w:w="1241" w:type="dxa"/>
          </w:tcPr>
          <w:p w:rsidR="00D63DDF" w:rsidRPr="005628B1" w:rsidRDefault="007976FB" w:rsidP="0035351C">
            <w:pPr>
              <w:jc w:val="both"/>
              <w:rPr>
                <w:sz w:val="28"/>
                <w:szCs w:val="28"/>
              </w:rPr>
            </w:pPr>
            <w:r>
              <w:rPr>
                <w:sz w:val="28"/>
                <w:szCs w:val="28"/>
              </w:rPr>
              <w:t>7</w:t>
            </w:r>
          </w:p>
        </w:tc>
      </w:tr>
      <w:tr w:rsidR="00D63DDF" w:rsidRPr="005628B1" w:rsidTr="00BD060A">
        <w:tc>
          <w:tcPr>
            <w:tcW w:w="8330" w:type="dxa"/>
          </w:tcPr>
          <w:p w:rsidR="00D63DDF" w:rsidRPr="005628B1" w:rsidRDefault="00D63DDF" w:rsidP="0035351C">
            <w:pPr>
              <w:jc w:val="both"/>
              <w:rPr>
                <w:sz w:val="28"/>
                <w:szCs w:val="28"/>
              </w:rPr>
            </w:pPr>
            <w:r>
              <w:rPr>
                <w:sz w:val="28"/>
                <w:szCs w:val="28"/>
              </w:rPr>
              <w:t>1.1.3. Характеристики особенностей развития детей раннего и дошкольного возраста всех групп, функционирующих в ДОУ в соответствии с Уставом</w:t>
            </w:r>
          </w:p>
        </w:tc>
        <w:tc>
          <w:tcPr>
            <w:tcW w:w="1241" w:type="dxa"/>
          </w:tcPr>
          <w:p w:rsidR="00D63DDF" w:rsidRPr="005628B1" w:rsidRDefault="00D63DDF" w:rsidP="0035351C">
            <w:pPr>
              <w:jc w:val="both"/>
              <w:rPr>
                <w:sz w:val="28"/>
                <w:szCs w:val="28"/>
              </w:rPr>
            </w:pPr>
            <w:r>
              <w:rPr>
                <w:sz w:val="28"/>
                <w:szCs w:val="28"/>
              </w:rPr>
              <w:t>8</w:t>
            </w:r>
          </w:p>
        </w:tc>
      </w:tr>
      <w:tr w:rsidR="00D63DDF" w:rsidRPr="005628B1" w:rsidTr="00BD060A">
        <w:tc>
          <w:tcPr>
            <w:tcW w:w="8330" w:type="dxa"/>
          </w:tcPr>
          <w:p w:rsidR="00D63DDF" w:rsidRPr="005628B1" w:rsidRDefault="00D63DDF" w:rsidP="0035351C">
            <w:pPr>
              <w:jc w:val="both"/>
              <w:rPr>
                <w:sz w:val="28"/>
                <w:szCs w:val="28"/>
              </w:rPr>
            </w:pPr>
            <w:r>
              <w:rPr>
                <w:sz w:val="28"/>
                <w:szCs w:val="28"/>
              </w:rPr>
              <w:t>1.2. Планируемые результаты освоения Программы</w:t>
            </w:r>
          </w:p>
        </w:tc>
        <w:tc>
          <w:tcPr>
            <w:tcW w:w="1241" w:type="dxa"/>
          </w:tcPr>
          <w:p w:rsidR="00D63DDF" w:rsidRPr="005628B1" w:rsidRDefault="00045313" w:rsidP="0035351C">
            <w:pPr>
              <w:jc w:val="both"/>
              <w:rPr>
                <w:sz w:val="28"/>
                <w:szCs w:val="28"/>
              </w:rPr>
            </w:pPr>
            <w:r>
              <w:rPr>
                <w:sz w:val="28"/>
                <w:szCs w:val="28"/>
              </w:rPr>
              <w:t xml:space="preserve"> </w:t>
            </w:r>
            <w:r w:rsidR="008C035B">
              <w:rPr>
                <w:sz w:val="28"/>
                <w:szCs w:val="28"/>
              </w:rPr>
              <w:t>10</w:t>
            </w:r>
          </w:p>
        </w:tc>
      </w:tr>
      <w:tr w:rsidR="00D63DDF" w:rsidRPr="005628B1" w:rsidTr="00BD060A">
        <w:tc>
          <w:tcPr>
            <w:tcW w:w="8330" w:type="dxa"/>
          </w:tcPr>
          <w:p w:rsidR="00D63DDF" w:rsidRPr="005628B1" w:rsidRDefault="00D63DDF" w:rsidP="0035351C">
            <w:pPr>
              <w:jc w:val="both"/>
              <w:rPr>
                <w:sz w:val="28"/>
                <w:szCs w:val="28"/>
              </w:rPr>
            </w:pPr>
            <w:r>
              <w:rPr>
                <w:sz w:val="28"/>
                <w:szCs w:val="28"/>
              </w:rPr>
              <w:t>1.2.1. Планируемые результаты освоения Программы в каждой возрастной группе, конкретизирующие требования ФГОС к целевым ориентирам по ФОП</w:t>
            </w:r>
          </w:p>
        </w:tc>
        <w:tc>
          <w:tcPr>
            <w:tcW w:w="1241" w:type="dxa"/>
          </w:tcPr>
          <w:p w:rsidR="00D63DDF" w:rsidRPr="005628B1" w:rsidRDefault="008C035B" w:rsidP="0035351C">
            <w:pPr>
              <w:jc w:val="both"/>
              <w:rPr>
                <w:sz w:val="28"/>
                <w:szCs w:val="28"/>
              </w:rPr>
            </w:pPr>
            <w:r>
              <w:rPr>
                <w:sz w:val="28"/>
                <w:szCs w:val="28"/>
              </w:rPr>
              <w:t>10</w:t>
            </w:r>
          </w:p>
        </w:tc>
      </w:tr>
      <w:tr w:rsidR="00D63DDF" w:rsidRPr="005628B1" w:rsidTr="00BD060A">
        <w:tc>
          <w:tcPr>
            <w:tcW w:w="8330" w:type="dxa"/>
          </w:tcPr>
          <w:p w:rsidR="00D63DDF" w:rsidRPr="005628B1" w:rsidRDefault="00D63DDF" w:rsidP="0035351C">
            <w:pPr>
              <w:jc w:val="both"/>
              <w:rPr>
                <w:sz w:val="28"/>
                <w:szCs w:val="28"/>
              </w:rPr>
            </w:pPr>
            <w:r>
              <w:rPr>
                <w:sz w:val="28"/>
                <w:szCs w:val="28"/>
              </w:rPr>
              <w:t xml:space="preserve">1.2.2. Перечень оценочных материалов (педагогическая диагностика </w:t>
            </w:r>
            <w:r w:rsidR="007976FB">
              <w:rPr>
                <w:sz w:val="28"/>
                <w:szCs w:val="28"/>
              </w:rPr>
              <w:t>индивидуального развития детей)</w:t>
            </w:r>
            <w:r>
              <w:rPr>
                <w:sz w:val="28"/>
                <w:szCs w:val="28"/>
              </w:rPr>
              <w:t>, с указанием методов и источников диагностики, ее авторов по каждому направлению развития детей в соответствии с ФГОС ДО и требованиями ФОП</w:t>
            </w:r>
          </w:p>
        </w:tc>
        <w:tc>
          <w:tcPr>
            <w:tcW w:w="1241" w:type="dxa"/>
          </w:tcPr>
          <w:p w:rsidR="00D63DDF" w:rsidRPr="005628B1" w:rsidRDefault="008C035B" w:rsidP="0035351C">
            <w:pPr>
              <w:jc w:val="both"/>
              <w:rPr>
                <w:sz w:val="28"/>
                <w:szCs w:val="28"/>
              </w:rPr>
            </w:pPr>
            <w:r>
              <w:rPr>
                <w:sz w:val="28"/>
                <w:szCs w:val="28"/>
              </w:rPr>
              <w:t>13</w:t>
            </w:r>
          </w:p>
        </w:tc>
      </w:tr>
      <w:tr w:rsidR="00D63DDF" w:rsidRPr="005628B1" w:rsidTr="00BD060A">
        <w:tc>
          <w:tcPr>
            <w:tcW w:w="8330" w:type="dxa"/>
          </w:tcPr>
          <w:p w:rsidR="00D63DDF" w:rsidRPr="005628B1" w:rsidRDefault="00D63DDF" w:rsidP="0035351C">
            <w:pPr>
              <w:jc w:val="both"/>
              <w:rPr>
                <w:sz w:val="28"/>
                <w:szCs w:val="28"/>
              </w:rPr>
            </w:pPr>
            <w:r>
              <w:rPr>
                <w:sz w:val="28"/>
                <w:szCs w:val="28"/>
              </w:rPr>
              <w:t>1.3.Часть, формируемая участниками образовательных отношений по выбранному направлению</w:t>
            </w:r>
          </w:p>
        </w:tc>
        <w:tc>
          <w:tcPr>
            <w:tcW w:w="1241" w:type="dxa"/>
          </w:tcPr>
          <w:p w:rsidR="00D63DDF" w:rsidRPr="005628B1" w:rsidRDefault="008C035B" w:rsidP="0035351C">
            <w:pPr>
              <w:jc w:val="both"/>
              <w:rPr>
                <w:sz w:val="28"/>
                <w:szCs w:val="28"/>
              </w:rPr>
            </w:pPr>
            <w:r>
              <w:rPr>
                <w:sz w:val="28"/>
                <w:szCs w:val="28"/>
              </w:rPr>
              <w:t>15</w:t>
            </w:r>
          </w:p>
        </w:tc>
      </w:tr>
      <w:tr w:rsidR="00D63DDF" w:rsidRPr="005628B1" w:rsidTr="00BD060A">
        <w:tc>
          <w:tcPr>
            <w:tcW w:w="8330" w:type="dxa"/>
          </w:tcPr>
          <w:p w:rsidR="00D63DDF" w:rsidRPr="000F4FC3" w:rsidRDefault="00D63DDF" w:rsidP="0035351C">
            <w:pPr>
              <w:jc w:val="both"/>
              <w:rPr>
                <w:b/>
                <w:sz w:val="28"/>
                <w:szCs w:val="28"/>
              </w:rPr>
            </w:pPr>
            <w:r>
              <w:rPr>
                <w:sz w:val="28"/>
                <w:szCs w:val="28"/>
              </w:rPr>
              <w:t xml:space="preserve">                             </w:t>
            </w:r>
            <w:r w:rsidRPr="00310AD0">
              <w:rPr>
                <w:sz w:val="28"/>
                <w:szCs w:val="28"/>
              </w:rPr>
              <w:t xml:space="preserve"> </w:t>
            </w:r>
            <w:r w:rsidRPr="000F4FC3">
              <w:rPr>
                <w:b/>
                <w:sz w:val="28"/>
                <w:szCs w:val="28"/>
                <w:lang w:val="en-US"/>
              </w:rPr>
              <w:t xml:space="preserve">II. </w:t>
            </w:r>
            <w:proofErr w:type="spellStart"/>
            <w:r w:rsidRPr="000F4FC3">
              <w:rPr>
                <w:b/>
                <w:sz w:val="28"/>
                <w:szCs w:val="28"/>
                <w:lang w:val="en-US"/>
              </w:rPr>
              <w:t>Содержател</w:t>
            </w:r>
            <w:proofErr w:type="spellEnd"/>
            <w:r w:rsidRPr="000F4FC3">
              <w:rPr>
                <w:b/>
                <w:sz w:val="28"/>
                <w:szCs w:val="28"/>
              </w:rPr>
              <w:t>ьный раздел.</w:t>
            </w:r>
          </w:p>
        </w:tc>
        <w:tc>
          <w:tcPr>
            <w:tcW w:w="1241" w:type="dxa"/>
          </w:tcPr>
          <w:p w:rsidR="00D63DDF" w:rsidRPr="005628B1" w:rsidRDefault="00D63DDF" w:rsidP="0035351C">
            <w:pPr>
              <w:jc w:val="both"/>
              <w:rPr>
                <w:sz w:val="28"/>
                <w:szCs w:val="28"/>
              </w:rPr>
            </w:pPr>
          </w:p>
        </w:tc>
      </w:tr>
      <w:tr w:rsidR="00D63DDF" w:rsidRPr="005628B1" w:rsidTr="00BD060A">
        <w:tc>
          <w:tcPr>
            <w:tcW w:w="8330" w:type="dxa"/>
          </w:tcPr>
          <w:p w:rsidR="00D63DDF" w:rsidRPr="005628B1" w:rsidRDefault="00D63DDF" w:rsidP="0035351C">
            <w:pPr>
              <w:jc w:val="both"/>
              <w:rPr>
                <w:sz w:val="28"/>
                <w:szCs w:val="28"/>
              </w:rPr>
            </w:pPr>
            <w:r>
              <w:rPr>
                <w:sz w:val="28"/>
                <w:szCs w:val="28"/>
              </w:rPr>
              <w:t>2. Обязательная часть.</w:t>
            </w:r>
          </w:p>
        </w:tc>
        <w:tc>
          <w:tcPr>
            <w:tcW w:w="1241" w:type="dxa"/>
          </w:tcPr>
          <w:p w:rsidR="00D63DDF" w:rsidRPr="005628B1" w:rsidRDefault="008C035B" w:rsidP="0035351C">
            <w:pPr>
              <w:jc w:val="both"/>
              <w:rPr>
                <w:sz w:val="28"/>
                <w:szCs w:val="28"/>
              </w:rPr>
            </w:pPr>
            <w:r>
              <w:rPr>
                <w:sz w:val="28"/>
                <w:szCs w:val="28"/>
              </w:rPr>
              <w:t>17</w:t>
            </w:r>
          </w:p>
        </w:tc>
      </w:tr>
      <w:tr w:rsidR="00D63DDF" w:rsidRPr="005628B1" w:rsidTr="00BD060A">
        <w:tc>
          <w:tcPr>
            <w:tcW w:w="8330" w:type="dxa"/>
          </w:tcPr>
          <w:p w:rsidR="00D63DDF" w:rsidRPr="005628B1" w:rsidRDefault="00D63DDF" w:rsidP="0035351C">
            <w:pPr>
              <w:jc w:val="both"/>
              <w:rPr>
                <w:sz w:val="28"/>
                <w:szCs w:val="28"/>
              </w:rPr>
            </w:pPr>
            <w:r>
              <w:rPr>
                <w:sz w:val="28"/>
                <w:szCs w:val="28"/>
              </w:rPr>
              <w:t>2.1.Описание образовательной деятельности в соответствии с направлениями развития ребенка, представленными в пяти образовательных областях, и в  соответствии о ФОП, с указанием методических пособий, обеспечивающих реализацию данного содержания</w:t>
            </w:r>
          </w:p>
        </w:tc>
        <w:tc>
          <w:tcPr>
            <w:tcW w:w="1241" w:type="dxa"/>
          </w:tcPr>
          <w:p w:rsidR="00D63DDF" w:rsidRPr="005628B1" w:rsidRDefault="008C035B" w:rsidP="0035351C">
            <w:pPr>
              <w:jc w:val="both"/>
              <w:rPr>
                <w:sz w:val="28"/>
                <w:szCs w:val="28"/>
              </w:rPr>
            </w:pPr>
            <w:r>
              <w:rPr>
                <w:sz w:val="28"/>
                <w:szCs w:val="28"/>
              </w:rPr>
              <w:t>17</w:t>
            </w:r>
          </w:p>
        </w:tc>
      </w:tr>
      <w:tr w:rsidR="00D63DDF" w:rsidRPr="005628B1" w:rsidTr="00BD060A">
        <w:tc>
          <w:tcPr>
            <w:tcW w:w="8330" w:type="dxa"/>
          </w:tcPr>
          <w:p w:rsidR="00D63DDF" w:rsidRPr="005628B1" w:rsidRDefault="00D63DDF" w:rsidP="007976FB">
            <w:pPr>
              <w:jc w:val="both"/>
              <w:rPr>
                <w:sz w:val="28"/>
                <w:szCs w:val="28"/>
              </w:rPr>
            </w:pPr>
            <w:r>
              <w:rPr>
                <w:sz w:val="28"/>
                <w:szCs w:val="28"/>
              </w:rPr>
              <w:t xml:space="preserve">2.1.1.Содержание и задачи образования в соответствии с ФОП. </w:t>
            </w:r>
          </w:p>
        </w:tc>
        <w:tc>
          <w:tcPr>
            <w:tcW w:w="1241" w:type="dxa"/>
          </w:tcPr>
          <w:p w:rsidR="00D63DDF" w:rsidRPr="005628B1" w:rsidRDefault="008C035B" w:rsidP="0035351C">
            <w:pPr>
              <w:jc w:val="both"/>
              <w:rPr>
                <w:sz w:val="28"/>
                <w:szCs w:val="28"/>
              </w:rPr>
            </w:pPr>
            <w:r>
              <w:rPr>
                <w:sz w:val="28"/>
                <w:szCs w:val="28"/>
              </w:rPr>
              <w:t>18</w:t>
            </w:r>
          </w:p>
        </w:tc>
      </w:tr>
      <w:tr w:rsidR="007976FB" w:rsidRPr="005628B1" w:rsidTr="00BD060A">
        <w:tc>
          <w:tcPr>
            <w:tcW w:w="8330" w:type="dxa"/>
          </w:tcPr>
          <w:p w:rsidR="007976FB" w:rsidRDefault="007976FB" w:rsidP="007976FB">
            <w:pPr>
              <w:jc w:val="both"/>
              <w:rPr>
                <w:sz w:val="28"/>
                <w:szCs w:val="28"/>
              </w:rPr>
            </w:pPr>
            <w:r>
              <w:rPr>
                <w:sz w:val="28"/>
                <w:szCs w:val="28"/>
              </w:rPr>
              <w:t xml:space="preserve">2.1.2.Особенности образовательной деятельности разных видов и культурных практик </w:t>
            </w:r>
          </w:p>
        </w:tc>
        <w:tc>
          <w:tcPr>
            <w:tcW w:w="1241" w:type="dxa"/>
          </w:tcPr>
          <w:p w:rsidR="007976FB" w:rsidRDefault="008C035B" w:rsidP="0035351C">
            <w:pPr>
              <w:jc w:val="both"/>
              <w:rPr>
                <w:sz w:val="28"/>
                <w:szCs w:val="28"/>
              </w:rPr>
            </w:pPr>
            <w:r>
              <w:rPr>
                <w:sz w:val="28"/>
                <w:szCs w:val="28"/>
              </w:rPr>
              <w:t>18</w:t>
            </w:r>
          </w:p>
        </w:tc>
      </w:tr>
      <w:tr w:rsidR="00D63DDF" w:rsidRPr="005628B1" w:rsidTr="00BD060A">
        <w:tc>
          <w:tcPr>
            <w:tcW w:w="8330" w:type="dxa"/>
          </w:tcPr>
          <w:p w:rsidR="00D63DDF" w:rsidRPr="005628B1" w:rsidRDefault="007976FB" w:rsidP="0035351C">
            <w:pPr>
              <w:jc w:val="both"/>
              <w:rPr>
                <w:sz w:val="28"/>
                <w:szCs w:val="28"/>
              </w:rPr>
            </w:pPr>
            <w:r>
              <w:rPr>
                <w:sz w:val="28"/>
                <w:szCs w:val="28"/>
              </w:rPr>
              <w:t>2.1.3</w:t>
            </w:r>
            <w:r w:rsidR="00D63DDF">
              <w:rPr>
                <w:sz w:val="28"/>
                <w:szCs w:val="28"/>
              </w:rPr>
              <w:t>.Способы и направления поддержки детской инициативы в соответствии с ФОП.</w:t>
            </w:r>
          </w:p>
        </w:tc>
        <w:tc>
          <w:tcPr>
            <w:tcW w:w="1241" w:type="dxa"/>
          </w:tcPr>
          <w:p w:rsidR="00D63DDF" w:rsidRPr="005628B1" w:rsidRDefault="008C035B" w:rsidP="0035351C">
            <w:pPr>
              <w:jc w:val="both"/>
              <w:rPr>
                <w:sz w:val="28"/>
                <w:szCs w:val="28"/>
              </w:rPr>
            </w:pPr>
            <w:r>
              <w:rPr>
                <w:sz w:val="28"/>
                <w:szCs w:val="28"/>
              </w:rPr>
              <w:t>54</w:t>
            </w:r>
          </w:p>
        </w:tc>
      </w:tr>
      <w:tr w:rsidR="00D63DDF" w:rsidRPr="005628B1" w:rsidTr="00BD060A">
        <w:tc>
          <w:tcPr>
            <w:tcW w:w="8330" w:type="dxa"/>
          </w:tcPr>
          <w:p w:rsidR="00D63DDF" w:rsidRPr="005628B1" w:rsidRDefault="007976FB" w:rsidP="007976FB">
            <w:pPr>
              <w:jc w:val="both"/>
              <w:rPr>
                <w:sz w:val="28"/>
                <w:szCs w:val="28"/>
              </w:rPr>
            </w:pPr>
            <w:r>
              <w:rPr>
                <w:sz w:val="28"/>
                <w:szCs w:val="28"/>
              </w:rPr>
              <w:t>2.1.4</w:t>
            </w:r>
            <w:r w:rsidR="00D63DDF">
              <w:rPr>
                <w:sz w:val="28"/>
                <w:szCs w:val="28"/>
              </w:rPr>
              <w:t xml:space="preserve">.Особенности взаимодействия педагогического коллектива с семьями обучающихся (отражение направлений в соответствии с ФГОС ДО, с ФОП ДО </w:t>
            </w:r>
          </w:p>
        </w:tc>
        <w:tc>
          <w:tcPr>
            <w:tcW w:w="1241" w:type="dxa"/>
          </w:tcPr>
          <w:p w:rsidR="00D63DDF" w:rsidRPr="005628B1" w:rsidRDefault="008C035B" w:rsidP="0035351C">
            <w:pPr>
              <w:jc w:val="both"/>
              <w:rPr>
                <w:sz w:val="28"/>
                <w:szCs w:val="28"/>
              </w:rPr>
            </w:pPr>
            <w:r>
              <w:rPr>
                <w:sz w:val="28"/>
                <w:szCs w:val="28"/>
              </w:rPr>
              <w:t>58</w:t>
            </w:r>
          </w:p>
        </w:tc>
      </w:tr>
      <w:tr w:rsidR="00D63DDF" w:rsidRPr="005628B1" w:rsidTr="00BD060A">
        <w:tc>
          <w:tcPr>
            <w:tcW w:w="8330" w:type="dxa"/>
          </w:tcPr>
          <w:p w:rsidR="00D63DDF" w:rsidRPr="005628B1" w:rsidRDefault="00D63DDF" w:rsidP="0035351C">
            <w:pPr>
              <w:jc w:val="both"/>
              <w:rPr>
                <w:sz w:val="28"/>
                <w:szCs w:val="28"/>
              </w:rPr>
            </w:pPr>
            <w:r>
              <w:rPr>
                <w:sz w:val="28"/>
                <w:szCs w:val="28"/>
              </w:rPr>
              <w:t>2.2.Описание вариативных форм, способов, методов и средств реализации Программы с учетом возрастных и индивидуальных особенностей обучающихся специфики их образовательных потребностей и интересов</w:t>
            </w:r>
          </w:p>
        </w:tc>
        <w:tc>
          <w:tcPr>
            <w:tcW w:w="1241" w:type="dxa"/>
          </w:tcPr>
          <w:p w:rsidR="00D63DDF" w:rsidRPr="005628B1" w:rsidRDefault="008C035B" w:rsidP="0035351C">
            <w:pPr>
              <w:jc w:val="both"/>
              <w:rPr>
                <w:sz w:val="28"/>
                <w:szCs w:val="28"/>
              </w:rPr>
            </w:pPr>
            <w:r>
              <w:rPr>
                <w:sz w:val="28"/>
                <w:szCs w:val="28"/>
              </w:rPr>
              <w:t>63</w:t>
            </w:r>
          </w:p>
        </w:tc>
      </w:tr>
      <w:tr w:rsidR="00D63DDF" w:rsidRPr="005628B1" w:rsidTr="00BD060A">
        <w:tc>
          <w:tcPr>
            <w:tcW w:w="8330" w:type="dxa"/>
          </w:tcPr>
          <w:p w:rsidR="00D63DDF" w:rsidRDefault="00D63DDF" w:rsidP="0035351C">
            <w:pPr>
              <w:jc w:val="both"/>
              <w:rPr>
                <w:sz w:val="28"/>
                <w:szCs w:val="28"/>
              </w:rPr>
            </w:pPr>
            <w:r>
              <w:rPr>
                <w:sz w:val="28"/>
                <w:szCs w:val="28"/>
              </w:rPr>
              <w:t>2.3.Рабочая программа воспитания в соответствии с ФОП. Пояснительная записка.</w:t>
            </w:r>
          </w:p>
          <w:p w:rsidR="00D63DDF" w:rsidRDefault="00D63DDF" w:rsidP="0035351C">
            <w:pPr>
              <w:jc w:val="both"/>
              <w:rPr>
                <w:sz w:val="28"/>
                <w:szCs w:val="28"/>
              </w:rPr>
            </w:pPr>
            <w:r>
              <w:rPr>
                <w:sz w:val="28"/>
                <w:szCs w:val="28"/>
              </w:rPr>
              <w:t>1.Целевой раздел программы</w:t>
            </w:r>
          </w:p>
          <w:p w:rsidR="00D63DDF" w:rsidRDefault="00D63DDF" w:rsidP="0035351C">
            <w:pPr>
              <w:jc w:val="both"/>
              <w:rPr>
                <w:sz w:val="28"/>
                <w:szCs w:val="28"/>
              </w:rPr>
            </w:pPr>
            <w:r>
              <w:rPr>
                <w:sz w:val="28"/>
                <w:szCs w:val="28"/>
              </w:rPr>
              <w:t>2.Содержательный раздел Программы воспитания</w:t>
            </w:r>
          </w:p>
          <w:p w:rsidR="00D63DDF" w:rsidRDefault="00D63DDF" w:rsidP="0035351C">
            <w:pPr>
              <w:jc w:val="both"/>
              <w:rPr>
                <w:sz w:val="28"/>
                <w:szCs w:val="28"/>
              </w:rPr>
            </w:pPr>
            <w:r>
              <w:rPr>
                <w:sz w:val="28"/>
                <w:szCs w:val="28"/>
              </w:rPr>
              <w:t>3.Организационный раздел Программы воспитания</w:t>
            </w:r>
          </w:p>
          <w:p w:rsidR="00D63DDF" w:rsidRPr="005628B1" w:rsidRDefault="00D63DDF" w:rsidP="0035351C">
            <w:pPr>
              <w:jc w:val="both"/>
              <w:rPr>
                <w:sz w:val="28"/>
                <w:szCs w:val="28"/>
              </w:rPr>
            </w:pPr>
            <w:r>
              <w:rPr>
                <w:sz w:val="28"/>
                <w:szCs w:val="28"/>
              </w:rPr>
              <w:lastRenderedPageBreak/>
              <w:t xml:space="preserve"> Комплексно-тематическое планирование и сложившиеся традиции ДОО, план воспитательной работы в соответствии с ФОП</w:t>
            </w:r>
          </w:p>
        </w:tc>
        <w:tc>
          <w:tcPr>
            <w:tcW w:w="1241" w:type="dxa"/>
          </w:tcPr>
          <w:p w:rsidR="00D63DDF" w:rsidRPr="005628B1" w:rsidRDefault="008C035B" w:rsidP="0035351C">
            <w:pPr>
              <w:jc w:val="both"/>
              <w:rPr>
                <w:sz w:val="28"/>
                <w:szCs w:val="28"/>
              </w:rPr>
            </w:pPr>
            <w:r>
              <w:rPr>
                <w:sz w:val="28"/>
                <w:szCs w:val="28"/>
              </w:rPr>
              <w:lastRenderedPageBreak/>
              <w:t>67</w:t>
            </w:r>
          </w:p>
        </w:tc>
      </w:tr>
      <w:tr w:rsidR="00D63DDF" w:rsidRPr="005628B1" w:rsidTr="00BD060A">
        <w:tc>
          <w:tcPr>
            <w:tcW w:w="8330" w:type="dxa"/>
          </w:tcPr>
          <w:p w:rsidR="00D63DDF" w:rsidRPr="005628B1" w:rsidRDefault="00D63DDF" w:rsidP="0035351C">
            <w:pPr>
              <w:jc w:val="both"/>
              <w:rPr>
                <w:sz w:val="28"/>
                <w:szCs w:val="28"/>
              </w:rPr>
            </w:pPr>
            <w:r>
              <w:rPr>
                <w:sz w:val="28"/>
                <w:szCs w:val="28"/>
              </w:rPr>
              <w:lastRenderedPageBreak/>
              <w:t>2.4.Направления и задачи,</w:t>
            </w:r>
            <w:r w:rsidR="00B3716E">
              <w:rPr>
                <w:sz w:val="28"/>
                <w:szCs w:val="28"/>
              </w:rPr>
              <w:t xml:space="preserve"> </w:t>
            </w:r>
            <w:r>
              <w:rPr>
                <w:sz w:val="28"/>
                <w:szCs w:val="28"/>
              </w:rPr>
              <w:t>содержание коррекционно-развивающей работы</w:t>
            </w:r>
          </w:p>
        </w:tc>
        <w:tc>
          <w:tcPr>
            <w:tcW w:w="1241" w:type="dxa"/>
          </w:tcPr>
          <w:p w:rsidR="00D63DDF" w:rsidRPr="005628B1" w:rsidRDefault="008C035B" w:rsidP="0035351C">
            <w:pPr>
              <w:jc w:val="both"/>
              <w:rPr>
                <w:sz w:val="28"/>
                <w:szCs w:val="28"/>
              </w:rPr>
            </w:pPr>
            <w:r>
              <w:rPr>
                <w:sz w:val="28"/>
                <w:szCs w:val="28"/>
              </w:rPr>
              <w:t>67</w:t>
            </w:r>
          </w:p>
        </w:tc>
      </w:tr>
      <w:tr w:rsidR="00D63DDF" w:rsidRPr="005628B1" w:rsidTr="00BD060A">
        <w:tc>
          <w:tcPr>
            <w:tcW w:w="8330" w:type="dxa"/>
          </w:tcPr>
          <w:p w:rsidR="00D63DDF" w:rsidRPr="005628B1" w:rsidRDefault="00D63DDF" w:rsidP="0035351C">
            <w:pPr>
              <w:jc w:val="both"/>
              <w:rPr>
                <w:sz w:val="28"/>
                <w:szCs w:val="28"/>
              </w:rPr>
            </w:pPr>
            <w:r>
              <w:rPr>
                <w:sz w:val="28"/>
                <w:szCs w:val="28"/>
              </w:rPr>
              <w:t>2.4.1.Описание образовательной деятельности по профессиональной коррекции нарушений развития детей и/или инклюзивного образования.</w:t>
            </w:r>
          </w:p>
        </w:tc>
        <w:tc>
          <w:tcPr>
            <w:tcW w:w="1241" w:type="dxa"/>
          </w:tcPr>
          <w:p w:rsidR="00D63DDF" w:rsidRPr="005628B1" w:rsidRDefault="00737B47" w:rsidP="0035351C">
            <w:pPr>
              <w:jc w:val="both"/>
              <w:rPr>
                <w:sz w:val="28"/>
                <w:szCs w:val="28"/>
              </w:rPr>
            </w:pPr>
            <w:r>
              <w:rPr>
                <w:sz w:val="28"/>
                <w:szCs w:val="28"/>
              </w:rPr>
              <w:t>68</w:t>
            </w:r>
          </w:p>
        </w:tc>
      </w:tr>
      <w:tr w:rsidR="00D63DDF" w:rsidRPr="005628B1" w:rsidTr="00BD060A">
        <w:tc>
          <w:tcPr>
            <w:tcW w:w="8330" w:type="dxa"/>
          </w:tcPr>
          <w:p w:rsidR="00D63DDF" w:rsidRPr="005628B1" w:rsidRDefault="00D63DDF" w:rsidP="0035351C">
            <w:pPr>
              <w:jc w:val="both"/>
              <w:rPr>
                <w:sz w:val="28"/>
                <w:szCs w:val="28"/>
              </w:rPr>
            </w:pPr>
            <w:r>
              <w:rPr>
                <w:sz w:val="28"/>
                <w:szCs w:val="28"/>
              </w:rPr>
              <w:t xml:space="preserve">2.4.1.1.Специальные условия для получения образования  детьми с ограниченными возможностями здоровья </w:t>
            </w:r>
          </w:p>
        </w:tc>
        <w:tc>
          <w:tcPr>
            <w:tcW w:w="1241" w:type="dxa"/>
          </w:tcPr>
          <w:p w:rsidR="00D63DDF" w:rsidRPr="005628B1" w:rsidRDefault="00737B47" w:rsidP="0035351C">
            <w:pPr>
              <w:jc w:val="both"/>
              <w:rPr>
                <w:sz w:val="28"/>
                <w:szCs w:val="28"/>
              </w:rPr>
            </w:pPr>
            <w:r>
              <w:rPr>
                <w:sz w:val="28"/>
                <w:szCs w:val="28"/>
              </w:rPr>
              <w:t>68</w:t>
            </w:r>
          </w:p>
        </w:tc>
      </w:tr>
      <w:tr w:rsidR="00D63DDF" w:rsidRPr="005628B1" w:rsidTr="00BD060A">
        <w:tc>
          <w:tcPr>
            <w:tcW w:w="8330" w:type="dxa"/>
          </w:tcPr>
          <w:p w:rsidR="00D63DDF" w:rsidRPr="005628B1" w:rsidRDefault="00D63DDF" w:rsidP="0035351C">
            <w:pPr>
              <w:jc w:val="both"/>
              <w:rPr>
                <w:sz w:val="28"/>
                <w:szCs w:val="28"/>
              </w:rPr>
            </w:pPr>
            <w:r>
              <w:rPr>
                <w:sz w:val="28"/>
                <w:szCs w:val="28"/>
              </w:rPr>
              <w:t>2.4.1.2.Механизмы адаптации  Программы для детей с ОВЗ</w:t>
            </w:r>
          </w:p>
        </w:tc>
        <w:tc>
          <w:tcPr>
            <w:tcW w:w="1241" w:type="dxa"/>
          </w:tcPr>
          <w:p w:rsidR="00D63DDF" w:rsidRPr="005628B1" w:rsidRDefault="00737B47" w:rsidP="0035351C">
            <w:pPr>
              <w:jc w:val="both"/>
              <w:rPr>
                <w:sz w:val="28"/>
                <w:szCs w:val="28"/>
              </w:rPr>
            </w:pPr>
            <w:r>
              <w:rPr>
                <w:sz w:val="28"/>
                <w:szCs w:val="28"/>
              </w:rPr>
              <w:t>69</w:t>
            </w:r>
          </w:p>
        </w:tc>
      </w:tr>
      <w:tr w:rsidR="00D63DDF" w:rsidRPr="005628B1" w:rsidTr="00BD060A">
        <w:tc>
          <w:tcPr>
            <w:tcW w:w="8330" w:type="dxa"/>
          </w:tcPr>
          <w:p w:rsidR="00D63DDF" w:rsidRPr="005628B1" w:rsidRDefault="00D63DDF" w:rsidP="0035351C">
            <w:pPr>
              <w:jc w:val="both"/>
              <w:rPr>
                <w:sz w:val="28"/>
                <w:szCs w:val="28"/>
              </w:rPr>
            </w:pPr>
            <w:r>
              <w:rPr>
                <w:sz w:val="28"/>
                <w:szCs w:val="28"/>
              </w:rPr>
              <w:t>2.4.1.3.Использование специальных образовательных программ и методов, специальных методических пособий и дидактических материалов.</w:t>
            </w:r>
          </w:p>
        </w:tc>
        <w:tc>
          <w:tcPr>
            <w:tcW w:w="1241" w:type="dxa"/>
          </w:tcPr>
          <w:p w:rsidR="00D63DDF" w:rsidRPr="005628B1" w:rsidRDefault="00737B47" w:rsidP="0035351C">
            <w:pPr>
              <w:jc w:val="both"/>
              <w:rPr>
                <w:sz w:val="28"/>
                <w:szCs w:val="28"/>
              </w:rPr>
            </w:pPr>
            <w:r>
              <w:rPr>
                <w:sz w:val="28"/>
                <w:szCs w:val="28"/>
              </w:rPr>
              <w:t>69</w:t>
            </w:r>
          </w:p>
        </w:tc>
      </w:tr>
      <w:tr w:rsidR="00D63DDF" w:rsidRPr="005628B1" w:rsidTr="00BD060A">
        <w:tc>
          <w:tcPr>
            <w:tcW w:w="8330" w:type="dxa"/>
          </w:tcPr>
          <w:p w:rsidR="00D63DDF" w:rsidRPr="005628B1" w:rsidRDefault="00D63DDF" w:rsidP="0035351C">
            <w:pPr>
              <w:jc w:val="both"/>
              <w:rPr>
                <w:sz w:val="28"/>
                <w:szCs w:val="28"/>
              </w:rPr>
            </w:pPr>
            <w:r>
              <w:rPr>
                <w:sz w:val="28"/>
                <w:szCs w:val="28"/>
              </w:rPr>
              <w:t>2.4.1.4. Проведение групповых и индивидуальных коррекционных занятий</w:t>
            </w:r>
          </w:p>
        </w:tc>
        <w:tc>
          <w:tcPr>
            <w:tcW w:w="1241" w:type="dxa"/>
          </w:tcPr>
          <w:p w:rsidR="00D63DDF" w:rsidRPr="005628B1" w:rsidRDefault="00737B47" w:rsidP="0035351C">
            <w:pPr>
              <w:jc w:val="both"/>
              <w:rPr>
                <w:sz w:val="28"/>
                <w:szCs w:val="28"/>
              </w:rPr>
            </w:pPr>
            <w:r>
              <w:rPr>
                <w:sz w:val="28"/>
                <w:szCs w:val="28"/>
              </w:rPr>
              <w:t>70</w:t>
            </w:r>
          </w:p>
        </w:tc>
      </w:tr>
      <w:tr w:rsidR="00D63DDF" w:rsidRPr="005628B1" w:rsidTr="00BD060A">
        <w:tc>
          <w:tcPr>
            <w:tcW w:w="8330" w:type="dxa"/>
          </w:tcPr>
          <w:p w:rsidR="00D63DDF" w:rsidRPr="005628B1" w:rsidRDefault="00D63DDF" w:rsidP="0035351C">
            <w:pPr>
              <w:jc w:val="both"/>
              <w:rPr>
                <w:sz w:val="28"/>
                <w:szCs w:val="28"/>
              </w:rPr>
            </w:pPr>
            <w:r>
              <w:rPr>
                <w:sz w:val="28"/>
                <w:szCs w:val="28"/>
              </w:rPr>
              <w:t>2.4.2.Описание образовательной деятельности по психолого-педагогическому сопровождению детей различных категорий целевых групп обучающихся в соответствии с ФОП</w:t>
            </w:r>
          </w:p>
        </w:tc>
        <w:tc>
          <w:tcPr>
            <w:tcW w:w="1241" w:type="dxa"/>
          </w:tcPr>
          <w:p w:rsidR="00D63DDF" w:rsidRPr="005628B1" w:rsidRDefault="00737B47" w:rsidP="0035351C">
            <w:pPr>
              <w:jc w:val="both"/>
              <w:rPr>
                <w:sz w:val="28"/>
                <w:szCs w:val="28"/>
              </w:rPr>
            </w:pPr>
            <w:r>
              <w:rPr>
                <w:sz w:val="28"/>
                <w:szCs w:val="28"/>
              </w:rPr>
              <w:t>70</w:t>
            </w:r>
          </w:p>
        </w:tc>
      </w:tr>
      <w:tr w:rsidR="00D63DDF" w:rsidRPr="005628B1" w:rsidTr="00BD060A">
        <w:tc>
          <w:tcPr>
            <w:tcW w:w="8330" w:type="dxa"/>
          </w:tcPr>
          <w:p w:rsidR="00D63DDF" w:rsidRPr="005628B1" w:rsidRDefault="00D63DDF" w:rsidP="0035351C">
            <w:pPr>
              <w:jc w:val="both"/>
              <w:rPr>
                <w:sz w:val="28"/>
                <w:szCs w:val="28"/>
              </w:rPr>
            </w:pPr>
            <w:r>
              <w:rPr>
                <w:sz w:val="28"/>
                <w:szCs w:val="28"/>
              </w:rPr>
              <w:t>2.5. Часть формируемая участниками образовательных отношений. Специфика национальных, социокультурных и иных условий, в которых осуществляется образовательная деятельность</w:t>
            </w:r>
          </w:p>
        </w:tc>
        <w:tc>
          <w:tcPr>
            <w:tcW w:w="1241" w:type="dxa"/>
          </w:tcPr>
          <w:p w:rsidR="00D63DDF" w:rsidRPr="005628B1" w:rsidRDefault="00737B47" w:rsidP="0035351C">
            <w:pPr>
              <w:jc w:val="both"/>
              <w:rPr>
                <w:sz w:val="28"/>
                <w:szCs w:val="28"/>
              </w:rPr>
            </w:pPr>
            <w:r>
              <w:rPr>
                <w:sz w:val="28"/>
                <w:szCs w:val="28"/>
              </w:rPr>
              <w:t>81</w:t>
            </w:r>
          </w:p>
        </w:tc>
      </w:tr>
      <w:tr w:rsidR="00D63DDF" w:rsidRPr="005628B1" w:rsidTr="00BD060A">
        <w:tc>
          <w:tcPr>
            <w:tcW w:w="8330" w:type="dxa"/>
          </w:tcPr>
          <w:p w:rsidR="00D63DDF" w:rsidRPr="005628B1" w:rsidRDefault="00776E5D" w:rsidP="0035351C">
            <w:pPr>
              <w:jc w:val="both"/>
              <w:rPr>
                <w:sz w:val="28"/>
                <w:szCs w:val="28"/>
              </w:rPr>
            </w:pPr>
            <w:r>
              <w:rPr>
                <w:sz w:val="28"/>
                <w:szCs w:val="28"/>
              </w:rPr>
              <w:t>2.6.</w:t>
            </w:r>
            <w:r w:rsidR="00D63DDF">
              <w:rPr>
                <w:sz w:val="28"/>
                <w:szCs w:val="28"/>
              </w:rPr>
              <w:t>Направления, выбранные участниками образовательных отношений из числа парциальных программ и иных программ и/или созданных ими самостоятельно</w:t>
            </w:r>
          </w:p>
        </w:tc>
        <w:tc>
          <w:tcPr>
            <w:tcW w:w="1241" w:type="dxa"/>
          </w:tcPr>
          <w:p w:rsidR="00D63DDF" w:rsidRPr="005628B1" w:rsidRDefault="00737B47" w:rsidP="0035351C">
            <w:pPr>
              <w:jc w:val="both"/>
              <w:rPr>
                <w:sz w:val="28"/>
                <w:szCs w:val="28"/>
              </w:rPr>
            </w:pPr>
            <w:r>
              <w:rPr>
                <w:sz w:val="28"/>
                <w:szCs w:val="28"/>
              </w:rPr>
              <w:t>98</w:t>
            </w:r>
          </w:p>
        </w:tc>
      </w:tr>
      <w:tr w:rsidR="00D63DDF" w:rsidRPr="005628B1" w:rsidTr="00BD060A">
        <w:tc>
          <w:tcPr>
            <w:tcW w:w="8330" w:type="dxa"/>
          </w:tcPr>
          <w:p w:rsidR="00D63DDF" w:rsidRPr="007329AF" w:rsidRDefault="00D63DDF" w:rsidP="0035351C">
            <w:pPr>
              <w:jc w:val="both"/>
              <w:rPr>
                <w:b/>
                <w:sz w:val="28"/>
                <w:szCs w:val="28"/>
              </w:rPr>
            </w:pPr>
            <w:r>
              <w:rPr>
                <w:sz w:val="28"/>
                <w:szCs w:val="28"/>
              </w:rPr>
              <w:t xml:space="preserve">                          </w:t>
            </w:r>
            <w:r w:rsidRPr="007329AF">
              <w:rPr>
                <w:b/>
                <w:sz w:val="28"/>
                <w:szCs w:val="28"/>
              </w:rPr>
              <w:t>III. Организационный раздел</w:t>
            </w:r>
            <w:r>
              <w:rPr>
                <w:b/>
                <w:sz w:val="28"/>
                <w:szCs w:val="28"/>
              </w:rPr>
              <w:t>.</w:t>
            </w:r>
          </w:p>
        </w:tc>
        <w:tc>
          <w:tcPr>
            <w:tcW w:w="1241" w:type="dxa"/>
          </w:tcPr>
          <w:p w:rsidR="00D63DDF" w:rsidRPr="005628B1" w:rsidRDefault="00D63DDF" w:rsidP="0035351C">
            <w:pPr>
              <w:jc w:val="both"/>
              <w:rPr>
                <w:sz w:val="28"/>
                <w:szCs w:val="28"/>
              </w:rPr>
            </w:pPr>
          </w:p>
        </w:tc>
      </w:tr>
      <w:tr w:rsidR="00D63DDF" w:rsidRPr="005628B1" w:rsidTr="00BD060A">
        <w:tc>
          <w:tcPr>
            <w:tcW w:w="8330" w:type="dxa"/>
          </w:tcPr>
          <w:p w:rsidR="00D63DDF" w:rsidRPr="005628B1" w:rsidRDefault="00D63DDF" w:rsidP="0035351C">
            <w:pPr>
              <w:jc w:val="both"/>
              <w:rPr>
                <w:sz w:val="28"/>
                <w:szCs w:val="28"/>
              </w:rPr>
            </w:pPr>
            <w:r>
              <w:rPr>
                <w:sz w:val="28"/>
                <w:szCs w:val="28"/>
              </w:rPr>
              <w:t>3. Обязательная часть</w:t>
            </w:r>
          </w:p>
        </w:tc>
        <w:tc>
          <w:tcPr>
            <w:tcW w:w="1241" w:type="dxa"/>
          </w:tcPr>
          <w:p w:rsidR="00D63DDF" w:rsidRPr="005628B1" w:rsidRDefault="00045313" w:rsidP="0035351C">
            <w:pPr>
              <w:jc w:val="both"/>
              <w:rPr>
                <w:sz w:val="28"/>
                <w:szCs w:val="28"/>
              </w:rPr>
            </w:pPr>
            <w:r>
              <w:rPr>
                <w:sz w:val="28"/>
                <w:szCs w:val="28"/>
              </w:rPr>
              <w:t xml:space="preserve"> </w:t>
            </w:r>
            <w:r w:rsidR="00737B47">
              <w:rPr>
                <w:sz w:val="28"/>
                <w:szCs w:val="28"/>
              </w:rPr>
              <w:t>99</w:t>
            </w:r>
          </w:p>
        </w:tc>
      </w:tr>
      <w:tr w:rsidR="00D63DDF" w:rsidRPr="005628B1" w:rsidTr="00BD060A">
        <w:tc>
          <w:tcPr>
            <w:tcW w:w="8330" w:type="dxa"/>
          </w:tcPr>
          <w:p w:rsidR="00D63DDF" w:rsidRPr="005628B1" w:rsidRDefault="00D63DDF" w:rsidP="0035351C">
            <w:pPr>
              <w:jc w:val="both"/>
              <w:rPr>
                <w:sz w:val="28"/>
                <w:szCs w:val="28"/>
              </w:rPr>
            </w:pPr>
            <w:r>
              <w:rPr>
                <w:sz w:val="28"/>
                <w:szCs w:val="28"/>
              </w:rPr>
              <w:t>3.1.1.1.Описание материально-технического обеспечения Программы, обеспечение методическими материалами и средствами обучения и воспитания в соответствии с ФОП</w:t>
            </w:r>
          </w:p>
        </w:tc>
        <w:tc>
          <w:tcPr>
            <w:tcW w:w="1241" w:type="dxa"/>
          </w:tcPr>
          <w:p w:rsidR="00D63DDF" w:rsidRPr="005628B1" w:rsidRDefault="00737B47" w:rsidP="0035351C">
            <w:pPr>
              <w:jc w:val="both"/>
              <w:rPr>
                <w:sz w:val="28"/>
                <w:szCs w:val="28"/>
              </w:rPr>
            </w:pPr>
            <w:r>
              <w:rPr>
                <w:sz w:val="28"/>
                <w:szCs w:val="28"/>
              </w:rPr>
              <w:t>99</w:t>
            </w:r>
          </w:p>
        </w:tc>
      </w:tr>
      <w:tr w:rsidR="00D63DDF" w:rsidRPr="005628B1" w:rsidTr="00BD060A">
        <w:tc>
          <w:tcPr>
            <w:tcW w:w="8330" w:type="dxa"/>
          </w:tcPr>
          <w:p w:rsidR="00D63DDF" w:rsidRPr="005628B1" w:rsidRDefault="00D63DDF" w:rsidP="0035351C">
            <w:pPr>
              <w:jc w:val="both"/>
              <w:rPr>
                <w:sz w:val="28"/>
                <w:szCs w:val="28"/>
              </w:rPr>
            </w:pPr>
            <w:r>
              <w:rPr>
                <w:sz w:val="28"/>
                <w:szCs w:val="28"/>
              </w:rPr>
              <w:t>Режим дня, учебный план, календарный учебный график</w:t>
            </w:r>
          </w:p>
        </w:tc>
        <w:tc>
          <w:tcPr>
            <w:tcW w:w="1241" w:type="dxa"/>
          </w:tcPr>
          <w:p w:rsidR="00D63DDF" w:rsidRPr="005628B1" w:rsidRDefault="00737B47" w:rsidP="0035351C">
            <w:pPr>
              <w:jc w:val="both"/>
              <w:rPr>
                <w:sz w:val="28"/>
                <w:szCs w:val="28"/>
              </w:rPr>
            </w:pPr>
            <w:r>
              <w:rPr>
                <w:sz w:val="28"/>
                <w:szCs w:val="28"/>
              </w:rPr>
              <w:t>107</w:t>
            </w:r>
          </w:p>
        </w:tc>
      </w:tr>
      <w:tr w:rsidR="00D63DDF" w:rsidRPr="005628B1" w:rsidTr="00BD060A">
        <w:tc>
          <w:tcPr>
            <w:tcW w:w="8330" w:type="dxa"/>
          </w:tcPr>
          <w:p w:rsidR="00D63DDF" w:rsidRPr="005628B1" w:rsidRDefault="00D63DDF" w:rsidP="00045313">
            <w:pPr>
              <w:jc w:val="both"/>
              <w:rPr>
                <w:sz w:val="28"/>
                <w:szCs w:val="28"/>
              </w:rPr>
            </w:pPr>
            <w:r>
              <w:rPr>
                <w:sz w:val="28"/>
                <w:szCs w:val="28"/>
              </w:rPr>
              <w:t>3.1.2.</w:t>
            </w:r>
            <w:r w:rsidR="00045313">
              <w:rPr>
                <w:sz w:val="28"/>
                <w:szCs w:val="28"/>
              </w:rPr>
              <w:t xml:space="preserve"> Календарно-тематическое планирование</w:t>
            </w:r>
          </w:p>
        </w:tc>
        <w:tc>
          <w:tcPr>
            <w:tcW w:w="1241" w:type="dxa"/>
          </w:tcPr>
          <w:p w:rsidR="00D63DDF" w:rsidRPr="005628B1" w:rsidRDefault="00737B47" w:rsidP="0035351C">
            <w:pPr>
              <w:jc w:val="both"/>
              <w:rPr>
                <w:sz w:val="28"/>
                <w:szCs w:val="28"/>
              </w:rPr>
            </w:pPr>
            <w:r>
              <w:rPr>
                <w:sz w:val="28"/>
                <w:szCs w:val="28"/>
              </w:rPr>
              <w:t>112</w:t>
            </w:r>
          </w:p>
        </w:tc>
      </w:tr>
      <w:tr w:rsidR="00D63DDF" w:rsidRPr="005628B1" w:rsidTr="00BD060A">
        <w:tc>
          <w:tcPr>
            <w:tcW w:w="8330" w:type="dxa"/>
          </w:tcPr>
          <w:p w:rsidR="00D63DDF" w:rsidRPr="005628B1" w:rsidRDefault="00D63DDF" w:rsidP="00045313">
            <w:pPr>
              <w:jc w:val="both"/>
              <w:rPr>
                <w:sz w:val="28"/>
                <w:szCs w:val="28"/>
              </w:rPr>
            </w:pPr>
            <w:r>
              <w:rPr>
                <w:sz w:val="28"/>
                <w:szCs w:val="28"/>
              </w:rPr>
              <w:t>3.1.3.</w:t>
            </w:r>
            <w:r w:rsidR="00045313">
              <w:rPr>
                <w:sz w:val="28"/>
                <w:szCs w:val="28"/>
              </w:rPr>
              <w:t xml:space="preserve"> Игровая деятельность</w:t>
            </w:r>
          </w:p>
        </w:tc>
        <w:tc>
          <w:tcPr>
            <w:tcW w:w="1241" w:type="dxa"/>
          </w:tcPr>
          <w:p w:rsidR="00D63DDF" w:rsidRPr="005628B1" w:rsidRDefault="00737B47" w:rsidP="0035351C">
            <w:pPr>
              <w:jc w:val="both"/>
              <w:rPr>
                <w:sz w:val="28"/>
                <w:szCs w:val="28"/>
              </w:rPr>
            </w:pPr>
            <w:r>
              <w:rPr>
                <w:sz w:val="28"/>
                <w:szCs w:val="28"/>
              </w:rPr>
              <w:t>151</w:t>
            </w:r>
          </w:p>
        </w:tc>
      </w:tr>
      <w:tr w:rsidR="00D63DDF" w:rsidRPr="005628B1" w:rsidTr="00BD060A">
        <w:tc>
          <w:tcPr>
            <w:tcW w:w="8330" w:type="dxa"/>
          </w:tcPr>
          <w:p w:rsidR="00D63DDF" w:rsidRPr="005628B1" w:rsidRDefault="00D63DDF" w:rsidP="00045313">
            <w:pPr>
              <w:jc w:val="both"/>
              <w:rPr>
                <w:sz w:val="28"/>
                <w:szCs w:val="28"/>
              </w:rPr>
            </w:pPr>
            <w:r>
              <w:rPr>
                <w:sz w:val="28"/>
                <w:szCs w:val="28"/>
              </w:rPr>
              <w:t xml:space="preserve">3.1.4. </w:t>
            </w:r>
            <w:r w:rsidR="00045313">
              <w:rPr>
                <w:sz w:val="28"/>
                <w:szCs w:val="28"/>
              </w:rPr>
              <w:t xml:space="preserve"> Проектная деятельность</w:t>
            </w:r>
          </w:p>
        </w:tc>
        <w:tc>
          <w:tcPr>
            <w:tcW w:w="1241" w:type="dxa"/>
          </w:tcPr>
          <w:p w:rsidR="00D63DDF" w:rsidRPr="005628B1" w:rsidRDefault="00737B47" w:rsidP="0035351C">
            <w:pPr>
              <w:jc w:val="both"/>
              <w:rPr>
                <w:sz w:val="28"/>
                <w:szCs w:val="28"/>
              </w:rPr>
            </w:pPr>
            <w:r>
              <w:rPr>
                <w:sz w:val="28"/>
                <w:szCs w:val="28"/>
              </w:rPr>
              <w:t>155</w:t>
            </w:r>
          </w:p>
        </w:tc>
      </w:tr>
      <w:tr w:rsidR="00045313" w:rsidRPr="005628B1" w:rsidTr="00BD060A">
        <w:tc>
          <w:tcPr>
            <w:tcW w:w="8330" w:type="dxa"/>
          </w:tcPr>
          <w:p w:rsidR="00045313" w:rsidRDefault="00045313" w:rsidP="00045313">
            <w:pPr>
              <w:jc w:val="both"/>
              <w:rPr>
                <w:sz w:val="28"/>
                <w:szCs w:val="28"/>
              </w:rPr>
            </w:pPr>
            <w:r>
              <w:rPr>
                <w:sz w:val="28"/>
                <w:szCs w:val="28"/>
              </w:rPr>
              <w:t>3.1.5.Работа с родителями</w:t>
            </w:r>
          </w:p>
        </w:tc>
        <w:tc>
          <w:tcPr>
            <w:tcW w:w="1241" w:type="dxa"/>
          </w:tcPr>
          <w:p w:rsidR="00045313" w:rsidRPr="005628B1" w:rsidRDefault="00737B47" w:rsidP="0035351C">
            <w:pPr>
              <w:jc w:val="both"/>
              <w:rPr>
                <w:sz w:val="28"/>
                <w:szCs w:val="28"/>
              </w:rPr>
            </w:pPr>
            <w:r>
              <w:rPr>
                <w:sz w:val="28"/>
                <w:szCs w:val="28"/>
              </w:rPr>
              <w:t>157</w:t>
            </w:r>
          </w:p>
        </w:tc>
      </w:tr>
      <w:tr w:rsidR="00045313" w:rsidRPr="005628B1" w:rsidTr="00BD060A">
        <w:tc>
          <w:tcPr>
            <w:tcW w:w="8330" w:type="dxa"/>
          </w:tcPr>
          <w:p w:rsidR="00045313" w:rsidRDefault="00045313" w:rsidP="00045313">
            <w:pPr>
              <w:jc w:val="both"/>
              <w:rPr>
                <w:sz w:val="28"/>
                <w:szCs w:val="28"/>
              </w:rPr>
            </w:pPr>
            <w:r>
              <w:rPr>
                <w:sz w:val="28"/>
                <w:szCs w:val="28"/>
              </w:rPr>
              <w:t>3.1.6.Перечень развлечений и праздников</w:t>
            </w:r>
          </w:p>
        </w:tc>
        <w:tc>
          <w:tcPr>
            <w:tcW w:w="1241" w:type="dxa"/>
          </w:tcPr>
          <w:p w:rsidR="00045313" w:rsidRPr="005628B1" w:rsidRDefault="00737B47" w:rsidP="0035351C">
            <w:pPr>
              <w:jc w:val="both"/>
              <w:rPr>
                <w:sz w:val="28"/>
                <w:szCs w:val="28"/>
              </w:rPr>
            </w:pPr>
            <w:r>
              <w:rPr>
                <w:sz w:val="28"/>
                <w:szCs w:val="28"/>
              </w:rPr>
              <w:t>160</w:t>
            </w:r>
          </w:p>
        </w:tc>
      </w:tr>
      <w:tr w:rsidR="00045313" w:rsidRPr="005628B1" w:rsidTr="00BD060A">
        <w:tc>
          <w:tcPr>
            <w:tcW w:w="8330" w:type="dxa"/>
          </w:tcPr>
          <w:p w:rsidR="00045313" w:rsidRDefault="00045313" w:rsidP="00045313">
            <w:pPr>
              <w:jc w:val="both"/>
              <w:rPr>
                <w:sz w:val="28"/>
                <w:szCs w:val="28"/>
              </w:rPr>
            </w:pPr>
            <w:r>
              <w:rPr>
                <w:sz w:val="28"/>
                <w:szCs w:val="28"/>
              </w:rPr>
              <w:t>3.1.7.</w:t>
            </w:r>
            <w:r>
              <w:rPr>
                <w:color w:val="0D0D0D"/>
                <w:sz w:val="28"/>
                <w:szCs w:val="28"/>
              </w:rPr>
              <w:t xml:space="preserve"> Музыкальный репертуар</w:t>
            </w:r>
          </w:p>
        </w:tc>
        <w:tc>
          <w:tcPr>
            <w:tcW w:w="1241" w:type="dxa"/>
          </w:tcPr>
          <w:p w:rsidR="00045313" w:rsidRPr="005628B1" w:rsidRDefault="00737B47" w:rsidP="0035351C">
            <w:pPr>
              <w:jc w:val="both"/>
              <w:rPr>
                <w:sz w:val="28"/>
                <w:szCs w:val="28"/>
              </w:rPr>
            </w:pPr>
            <w:r>
              <w:rPr>
                <w:sz w:val="28"/>
                <w:szCs w:val="28"/>
              </w:rPr>
              <w:t>161</w:t>
            </w:r>
          </w:p>
        </w:tc>
      </w:tr>
      <w:tr w:rsidR="00045313" w:rsidRPr="005628B1" w:rsidTr="00BD060A">
        <w:tc>
          <w:tcPr>
            <w:tcW w:w="8330" w:type="dxa"/>
          </w:tcPr>
          <w:p w:rsidR="00045313" w:rsidRDefault="00045313" w:rsidP="00045313">
            <w:pPr>
              <w:jc w:val="both"/>
              <w:rPr>
                <w:sz w:val="28"/>
                <w:szCs w:val="28"/>
              </w:rPr>
            </w:pPr>
            <w:r>
              <w:rPr>
                <w:sz w:val="28"/>
                <w:szCs w:val="28"/>
              </w:rPr>
              <w:t>3.1.8.</w:t>
            </w:r>
            <w:r>
              <w:rPr>
                <w:color w:val="0D0D0D"/>
                <w:sz w:val="28"/>
                <w:szCs w:val="28"/>
              </w:rPr>
              <w:t xml:space="preserve"> Список литературы для чтения детям</w:t>
            </w:r>
          </w:p>
        </w:tc>
        <w:tc>
          <w:tcPr>
            <w:tcW w:w="1241" w:type="dxa"/>
          </w:tcPr>
          <w:p w:rsidR="00045313" w:rsidRPr="005628B1" w:rsidRDefault="00737B47" w:rsidP="0035351C">
            <w:pPr>
              <w:jc w:val="both"/>
              <w:rPr>
                <w:sz w:val="28"/>
                <w:szCs w:val="28"/>
              </w:rPr>
            </w:pPr>
            <w:r>
              <w:rPr>
                <w:sz w:val="28"/>
                <w:szCs w:val="28"/>
              </w:rPr>
              <w:t>163</w:t>
            </w:r>
          </w:p>
        </w:tc>
      </w:tr>
      <w:tr w:rsidR="00045313" w:rsidRPr="005628B1" w:rsidTr="00BD060A">
        <w:tc>
          <w:tcPr>
            <w:tcW w:w="8330" w:type="dxa"/>
          </w:tcPr>
          <w:p w:rsidR="00045313" w:rsidRDefault="00045313" w:rsidP="00045313">
            <w:pPr>
              <w:jc w:val="both"/>
              <w:rPr>
                <w:sz w:val="28"/>
                <w:szCs w:val="28"/>
              </w:rPr>
            </w:pPr>
            <w:r>
              <w:rPr>
                <w:sz w:val="28"/>
                <w:szCs w:val="28"/>
              </w:rPr>
              <w:t>3.1.9.</w:t>
            </w:r>
            <w:r>
              <w:rPr>
                <w:color w:val="0D0D0D"/>
                <w:sz w:val="28"/>
                <w:szCs w:val="28"/>
              </w:rPr>
              <w:t xml:space="preserve"> Перечень основных движений, подвижных игр и упражнений</w:t>
            </w:r>
          </w:p>
        </w:tc>
        <w:tc>
          <w:tcPr>
            <w:tcW w:w="1241" w:type="dxa"/>
          </w:tcPr>
          <w:p w:rsidR="00045313" w:rsidRPr="005628B1" w:rsidRDefault="00737B47" w:rsidP="0035351C">
            <w:pPr>
              <w:jc w:val="both"/>
              <w:rPr>
                <w:sz w:val="28"/>
                <w:szCs w:val="28"/>
              </w:rPr>
            </w:pPr>
            <w:r>
              <w:rPr>
                <w:sz w:val="28"/>
                <w:szCs w:val="28"/>
              </w:rPr>
              <w:t>165</w:t>
            </w:r>
          </w:p>
        </w:tc>
      </w:tr>
      <w:tr w:rsidR="00D63DDF" w:rsidRPr="005628B1" w:rsidTr="00BD060A">
        <w:tc>
          <w:tcPr>
            <w:tcW w:w="8330" w:type="dxa"/>
          </w:tcPr>
          <w:p w:rsidR="00D63DDF" w:rsidRPr="005628B1" w:rsidRDefault="00D63DDF" w:rsidP="0035351C">
            <w:pPr>
              <w:jc w:val="both"/>
              <w:rPr>
                <w:sz w:val="28"/>
                <w:szCs w:val="28"/>
              </w:rPr>
            </w:pPr>
            <w:r>
              <w:rPr>
                <w:sz w:val="28"/>
                <w:szCs w:val="28"/>
              </w:rPr>
              <w:t>3.2.Часть, формируемая участниками образовательных отношений</w:t>
            </w:r>
          </w:p>
        </w:tc>
        <w:tc>
          <w:tcPr>
            <w:tcW w:w="1241" w:type="dxa"/>
          </w:tcPr>
          <w:p w:rsidR="00D63DDF" w:rsidRPr="005628B1" w:rsidRDefault="00737B47" w:rsidP="0035351C">
            <w:pPr>
              <w:jc w:val="both"/>
              <w:rPr>
                <w:sz w:val="28"/>
                <w:szCs w:val="28"/>
              </w:rPr>
            </w:pPr>
            <w:r>
              <w:rPr>
                <w:sz w:val="28"/>
                <w:szCs w:val="28"/>
              </w:rPr>
              <w:t>167</w:t>
            </w:r>
          </w:p>
        </w:tc>
      </w:tr>
      <w:tr w:rsidR="00D63DDF" w:rsidRPr="005628B1" w:rsidTr="00BD060A">
        <w:tc>
          <w:tcPr>
            <w:tcW w:w="8330" w:type="dxa"/>
          </w:tcPr>
          <w:p w:rsidR="00D63DDF" w:rsidRPr="005628B1" w:rsidRDefault="00D63DDF" w:rsidP="0035351C">
            <w:pPr>
              <w:jc w:val="both"/>
              <w:rPr>
                <w:sz w:val="28"/>
                <w:szCs w:val="28"/>
              </w:rPr>
            </w:pPr>
            <w:r>
              <w:rPr>
                <w:sz w:val="28"/>
                <w:szCs w:val="28"/>
              </w:rPr>
              <w:t>3.2.1.Методическая литература, позволяющая ознакомиться с содержанием парциальных программ.</w:t>
            </w:r>
          </w:p>
        </w:tc>
        <w:tc>
          <w:tcPr>
            <w:tcW w:w="1241" w:type="dxa"/>
          </w:tcPr>
          <w:p w:rsidR="00D63DDF" w:rsidRPr="005628B1" w:rsidRDefault="00737B47" w:rsidP="0035351C">
            <w:pPr>
              <w:jc w:val="both"/>
              <w:rPr>
                <w:sz w:val="28"/>
                <w:szCs w:val="28"/>
              </w:rPr>
            </w:pPr>
            <w:r>
              <w:rPr>
                <w:sz w:val="28"/>
                <w:szCs w:val="28"/>
              </w:rPr>
              <w:t>167</w:t>
            </w:r>
          </w:p>
        </w:tc>
      </w:tr>
    </w:tbl>
    <w:p w:rsidR="0035351C" w:rsidRPr="00045313" w:rsidRDefault="00D63DDF" w:rsidP="0035351C">
      <w:pPr>
        <w:jc w:val="both"/>
        <w:rPr>
          <w:sz w:val="28"/>
          <w:szCs w:val="28"/>
        </w:rPr>
      </w:pPr>
      <w:r>
        <w:rPr>
          <w:sz w:val="28"/>
          <w:szCs w:val="28"/>
        </w:rPr>
        <w:t xml:space="preserve">                                         </w:t>
      </w:r>
    </w:p>
    <w:p w:rsidR="0035351C" w:rsidRPr="00045313" w:rsidRDefault="0035351C" w:rsidP="0035351C">
      <w:pPr>
        <w:jc w:val="both"/>
        <w:rPr>
          <w:sz w:val="28"/>
          <w:szCs w:val="28"/>
        </w:rPr>
      </w:pPr>
    </w:p>
    <w:p w:rsidR="00776E5D" w:rsidRDefault="002C2191" w:rsidP="0035351C">
      <w:pPr>
        <w:jc w:val="both"/>
        <w:rPr>
          <w:b/>
          <w:sz w:val="28"/>
          <w:szCs w:val="28"/>
        </w:rPr>
      </w:pPr>
      <w:r w:rsidRPr="00045313">
        <w:rPr>
          <w:b/>
          <w:sz w:val="28"/>
          <w:szCs w:val="28"/>
        </w:rPr>
        <w:t xml:space="preserve">                                         </w:t>
      </w:r>
    </w:p>
    <w:p w:rsidR="00776E5D" w:rsidRDefault="00776E5D" w:rsidP="0035351C">
      <w:pPr>
        <w:jc w:val="both"/>
        <w:rPr>
          <w:b/>
          <w:sz w:val="28"/>
          <w:szCs w:val="28"/>
        </w:rPr>
      </w:pPr>
    </w:p>
    <w:p w:rsidR="00045313" w:rsidRDefault="00045313" w:rsidP="0035351C">
      <w:pPr>
        <w:jc w:val="both"/>
        <w:rPr>
          <w:b/>
          <w:sz w:val="28"/>
          <w:szCs w:val="28"/>
        </w:rPr>
      </w:pPr>
    </w:p>
    <w:p w:rsidR="00045313" w:rsidRDefault="00045313" w:rsidP="0035351C">
      <w:pPr>
        <w:jc w:val="both"/>
        <w:rPr>
          <w:b/>
          <w:sz w:val="28"/>
          <w:szCs w:val="28"/>
        </w:rPr>
      </w:pPr>
    </w:p>
    <w:p w:rsidR="00045313" w:rsidRDefault="00045313" w:rsidP="0035351C">
      <w:pPr>
        <w:jc w:val="both"/>
        <w:rPr>
          <w:b/>
          <w:sz w:val="28"/>
          <w:szCs w:val="28"/>
        </w:rPr>
      </w:pPr>
    </w:p>
    <w:p w:rsidR="00A5105F" w:rsidRPr="0073288D" w:rsidRDefault="00776E5D" w:rsidP="0035351C">
      <w:pPr>
        <w:jc w:val="both"/>
        <w:rPr>
          <w:b/>
          <w:sz w:val="28"/>
          <w:szCs w:val="28"/>
        </w:rPr>
      </w:pPr>
      <w:r>
        <w:rPr>
          <w:b/>
          <w:sz w:val="28"/>
          <w:szCs w:val="28"/>
        </w:rPr>
        <w:t xml:space="preserve">                                     </w:t>
      </w:r>
      <w:r w:rsidR="002C2191" w:rsidRPr="00776E5D">
        <w:rPr>
          <w:b/>
          <w:sz w:val="28"/>
          <w:szCs w:val="28"/>
        </w:rPr>
        <w:t xml:space="preserve"> </w:t>
      </w:r>
      <w:r w:rsidR="0073288D" w:rsidRPr="0073288D">
        <w:rPr>
          <w:b/>
          <w:sz w:val="28"/>
          <w:szCs w:val="28"/>
        </w:rPr>
        <w:t>I. ЦЕЛЕВОЙ РАЗДЕЛ</w:t>
      </w:r>
      <w:r w:rsidR="00A5105F" w:rsidRPr="0073288D">
        <w:rPr>
          <w:b/>
          <w:sz w:val="28"/>
          <w:szCs w:val="28"/>
        </w:rPr>
        <w:t>.</w:t>
      </w:r>
    </w:p>
    <w:p w:rsidR="00A5105F" w:rsidRPr="0073288D" w:rsidRDefault="0073288D" w:rsidP="0035351C">
      <w:pPr>
        <w:jc w:val="both"/>
        <w:rPr>
          <w:b/>
          <w:sz w:val="28"/>
          <w:szCs w:val="28"/>
        </w:rPr>
      </w:pPr>
      <w:r>
        <w:rPr>
          <w:b/>
          <w:sz w:val="28"/>
          <w:szCs w:val="28"/>
        </w:rPr>
        <w:t xml:space="preserve">   </w:t>
      </w:r>
      <w:r w:rsidR="00A5105F" w:rsidRPr="0073288D">
        <w:rPr>
          <w:b/>
          <w:sz w:val="28"/>
          <w:szCs w:val="28"/>
        </w:rPr>
        <w:t>1. Обязательная часть.</w:t>
      </w:r>
    </w:p>
    <w:p w:rsidR="0073288D" w:rsidRPr="0073288D" w:rsidRDefault="00A5105F" w:rsidP="0035351C">
      <w:pPr>
        <w:jc w:val="both"/>
        <w:rPr>
          <w:b/>
          <w:sz w:val="28"/>
          <w:szCs w:val="28"/>
        </w:rPr>
      </w:pPr>
      <w:r w:rsidRPr="0073288D">
        <w:rPr>
          <w:b/>
          <w:sz w:val="28"/>
          <w:szCs w:val="28"/>
        </w:rPr>
        <w:t xml:space="preserve"> </w:t>
      </w:r>
      <w:r w:rsidR="0073288D">
        <w:rPr>
          <w:b/>
          <w:sz w:val="28"/>
          <w:szCs w:val="28"/>
        </w:rPr>
        <w:t xml:space="preserve">  </w:t>
      </w:r>
      <w:r w:rsidRPr="0073288D">
        <w:rPr>
          <w:b/>
          <w:sz w:val="28"/>
          <w:szCs w:val="28"/>
        </w:rPr>
        <w:t xml:space="preserve">1.1.Пояснительная записка. </w:t>
      </w:r>
    </w:p>
    <w:p w:rsidR="00A5105F" w:rsidRPr="0073288D" w:rsidRDefault="0073288D" w:rsidP="0035351C">
      <w:pPr>
        <w:jc w:val="both"/>
        <w:rPr>
          <w:sz w:val="28"/>
          <w:szCs w:val="28"/>
        </w:rPr>
      </w:pPr>
      <w:r>
        <w:rPr>
          <w:sz w:val="28"/>
          <w:szCs w:val="28"/>
        </w:rPr>
        <w:t xml:space="preserve">   </w:t>
      </w:r>
      <w:r w:rsidR="00A5105F" w:rsidRPr="0073288D">
        <w:rPr>
          <w:sz w:val="28"/>
          <w:szCs w:val="28"/>
        </w:rPr>
        <w:t>Основная общеобразовательная программа - программа дошкольного образования муниципального бюджетного дошкольного образовательного учреждения детский сад «Солнышко»  муниципального образования – Ершичский район Смоленской области (далее Программа) составлена</w:t>
      </w:r>
      <w:r>
        <w:rPr>
          <w:sz w:val="28"/>
          <w:szCs w:val="28"/>
        </w:rPr>
        <w:t xml:space="preserve"> в соответствии с   Федеральным государственным образовательным стандартом</w:t>
      </w:r>
      <w:r w:rsidR="00A5105F" w:rsidRPr="0073288D">
        <w:rPr>
          <w:sz w:val="28"/>
          <w:szCs w:val="28"/>
        </w:rPr>
        <w:t xml:space="preserve">  дошкольного образования (далее ФГОС ДО), Федеральной образовательной программой дошкольного образования (далее ФОП ДО), особенностями образовательного учреждения, региона и муниципалитета, образовательных потребностей воспитанников  и запросов родителей (законных представителей).  </w:t>
      </w:r>
    </w:p>
    <w:p w:rsidR="00A5105F" w:rsidRPr="0073288D" w:rsidRDefault="00A5105F" w:rsidP="0035351C">
      <w:pPr>
        <w:jc w:val="both"/>
        <w:rPr>
          <w:sz w:val="28"/>
          <w:szCs w:val="28"/>
        </w:rPr>
      </w:pPr>
      <w:r w:rsidRPr="0073288D">
        <w:rPr>
          <w:sz w:val="28"/>
          <w:szCs w:val="28"/>
        </w:rPr>
        <w:t xml:space="preserve">Программа разработана в соответствии с: </w:t>
      </w:r>
    </w:p>
    <w:p w:rsidR="00A5105F" w:rsidRPr="0073288D" w:rsidRDefault="00A5105F" w:rsidP="0035351C">
      <w:pPr>
        <w:jc w:val="both"/>
        <w:rPr>
          <w:sz w:val="28"/>
          <w:szCs w:val="28"/>
        </w:rPr>
      </w:pPr>
      <w:r w:rsidRPr="0073288D">
        <w:rPr>
          <w:sz w:val="28"/>
          <w:szCs w:val="28"/>
        </w:rPr>
        <w:t xml:space="preserve"> </w:t>
      </w:r>
      <w:r w:rsidR="007D100E" w:rsidRPr="0073288D">
        <w:rPr>
          <w:sz w:val="28"/>
          <w:szCs w:val="28"/>
        </w:rPr>
        <w:t xml:space="preserve">- </w:t>
      </w:r>
      <w:r w:rsidRPr="0073288D">
        <w:rPr>
          <w:sz w:val="28"/>
          <w:szCs w:val="28"/>
        </w:rPr>
        <w:t xml:space="preserve">Конвенция о правах ребенка (одобрена Генеральной Ассамблеей ООН 20.11.1989) (вступила в силу для СССР 15.09.1990) </w:t>
      </w:r>
    </w:p>
    <w:p w:rsidR="00A5105F" w:rsidRPr="0073288D" w:rsidRDefault="00A5105F" w:rsidP="0035351C">
      <w:pPr>
        <w:jc w:val="both"/>
        <w:rPr>
          <w:sz w:val="28"/>
          <w:szCs w:val="28"/>
        </w:rPr>
      </w:pPr>
      <w:r w:rsidRPr="0073288D">
        <w:rPr>
          <w:sz w:val="28"/>
          <w:szCs w:val="28"/>
        </w:rPr>
        <w:t xml:space="preserve"> </w:t>
      </w:r>
      <w:r w:rsidR="007D100E" w:rsidRPr="0073288D">
        <w:rPr>
          <w:sz w:val="28"/>
          <w:szCs w:val="28"/>
        </w:rPr>
        <w:t xml:space="preserve">- </w:t>
      </w:r>
      <w:r w:rsidRPr="0073288D">
        <w:rPr>
          <w:sz w:val="28"/>
          <w:szCs w:val="28"/>
        </w:rPr>
        <w:t xml:space="preserve">Федеральный закон от 29 декабря 2012 г. № 273-ФЭ (актуальная ред.) «Об образовании в Российской Федерации» </w:t>
      </w:r>
    </w:p>
    <w:p w:rsidR="00A5105F" w:rsidRPr="0073288D" w:rsidRDefault="00A5105F" w:rsidP="0035351C">
      <w:pPr>
        <w:jc w:val="both"/>
        <w:rPr>
          <w:sz w:val="28"/>
          <w:szCs w:val="28"/>
        </w:rPr>
      </w:pPr>
      <w:r w:rsidRPr="0073288D">
        <w:rPr>
          <w:sz w:val="28"/>
          <w:szCs w:val="28"/>
        </w:rPr>
        <w:t xml:space="preserve"> </w:t>
      </w:r>
      <w:r w:rsidR="007D100E" w:rsidRPr="0073288D">
        <w:rPr>
          <w:sz w:val="28"/>
          <w:szCs w:val="28"/>
        </w:rPr>
        <w:t xml:space="preserve">- </w:t>
      </w:r>
      <w:r w:rsidRPr="0073288D">
        <w:rPr>
          <w:sz w:val="28"/>
          <w:szCs w:val="28"/>
        </w:rPr>
        <w:t xml:space="preserve">Федеральный закон 24 июля 1998 г. № 124-ФЗ (актуальная ред. от 14.07.2022) «Об основных гарантиях прав ребенка в Российской Федерации» </w:t>
      </w:r>
    </w:p>
    <w:p w:rsidR="00A5105F" w:rsidRPr="0073288D" w:rsidRDefault="00A5105F" w:rsidP="0035351C">
      <w:pPr>
        <w:jc w:val="both"/>
        <w:rPr>
          <w:sz w:val="28"/>
          <w:szCs w:val="28"/>
        </w:rPr>
      </w:pPr>
      <w:r w:rsidRPr="0073288D">
        <w:rPr>
          <w:sz w:val="28"/>
          <w:szCs w:val="28"/>
        </w:rPr>
        <w:t xml:space="preserve"> </w:t>
      </w:r>
      <w:r w:rsidR="007D100E" w:rsidRPr="0073288D">
        <w:rPr>
          <w:sz w:val="28"/>
          <w:szCs w:val="28"/>
        </w:rPr>
        <w:t>-</w:t>
      </w:r>
      <w:r w:rsidRPr="0073288D">
        <w:rPr>
          <w:sz w:val="28"/>
          <w:szCs w:val="28"/>
        </w:rPr>
        <w:t xml:space="preserve"> 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 </w:t>
      </w:r>
    </w:p>
    <w:p w:rsidR="00A5105F" w:rsidRPr="0073288D" w:rsidRDefault="00A5105F" w:rsidP="0035351C">
      <w:pPr>
        <w:jc w:val="both"/>
        <w:rPr>
          <w:sz w:val="28"/>
          <w:szCs w:val="28"/>
        </w:rPr>
      </w:pPr>
      <w:r w:rsidRPr="0073288D">
        <w:rPr>
          <w:sz w:val="28"/>
          <w:szCs w:val="28"/>
        </w:rPr>
        <w:t xml:space="preserve"> </w:t>
      </w:r>
      <w:r w:rsidR="007D100E" w:rsidRPr="0073288D">
        <w:rPr>
          <w:sz w:val="28"/>
          <w:szCs w:val="28"/>
        </w:rPr>
        <w:t xml:space="preserve">- </w:t>
      </w:r>
      <w:r w:rsidRPr="0073288D">
        <w:rPr>
          <w:sz w:val="28"/>
          <w:szCs w:val="28"/>
        </w:rPr>
        <w:t xml:space="preserve">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p>
    <w:p w:rsidR="00A5105F" w:rsidRPr="0073288D" w:rsidRDefault="00A5105F" w:rsidP="0035351C">
      <w:pPr>
        <w:jc w:val="both"/>
        <w:rPr>
          <w:sz w:val="28"/>
          <w:szCs w:val="28"/>
        </w:rPr>
      </w:pPr>
      <w:r w:rsidRPr="0073288D">
        <w:rPr>
          <w:sz w:val="28"/>
          <w:szCs w:val="28"/>
        </w:rPr>
        <w:t xml:space="preserve"> </w:t>
      </w:r>
      <w:r w:rsidR="007D100E" w:rsidRPr="0073288D">
        <w:rPr>
          <w:sz w:val="28"/>
          <w:szCs w:val="28"/>
        </w:rPr>
        <w:t xml:space="preserve">- </w:t>
      </w:r>
      <w:r w:rsidRPr="0073288D">
        <w:rPr>
          <w:sz w:val="28"/>
          <w:szCs w:val="28"/>
        </w:rPr>
        <w:t xml:space="preserve">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 эпидемиологические требования к организации общественного питания населения» </w:t>
      </w:r>
      <w:r w:rsidRPr="0073288D">
        <w:rPr>
          <w:sz w:val="28"/>
          <w:szCs w:val="28"/>
        </w:rPr>
        <w:t xml:space="preserve">- </w:t>
      </w:r>
      <w:r w:rsidR="00A5105F" w:rsidRPr="0073288D">
        <w:rPr>
          <w:sz w:val="28"/>
          <w:szCs w:val="28"/>
        </w:rPr>
        <w:t xml:space="preserve">Постановление Главного государственного санитарного врача Российской Федерации от 28 января 2021 г. № 2 Об утверждении санитарных правил </w:t>
      </w:r>
      <w:r w:rsidRPr="0073288D">
        <w:rPr>
          <w:sz w:val="28"/>
          <w:szCs w:val="28"/>
        </w:rPr>
        <w:t xml:space="preserve">и </w:t>
      </w:r>
      <w:r w:rsidR="00A5105F" w:rsidRPr="0073288D">
        <w:rPr>
          <w:sz w:val="28"/>
          <w:szCs w:val="28"/>
        </w:rPr>
        <w:t xml:space="preserve">норм СанПиН 1.2.3685-21 «Гигиенические нормативы и требования к обеспечению безопасности и (или) безвредности для человека факторов среды обитания»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 </w:t>
      </w:r>
    </w:p>
    <w:p w:rsidR="007D100E" w:rsidRPr="0073288D" w:rsidRDefault="007D100E" w:rsidP="0035351C">
      <w:pPr>
        <w:jc w:val="both"/>
        <w:rPr>
          <w:sz w:val="28"/>
          <w:szCs w:val="28"/>
        </w:rPr>
      </w:pPr>
      <w:r w:rsidRPr="0073288D">
        <w:rPr>
          <w:sz w:val="28"/>
          <w:szCs w:val="28"/>
        </w:rPr>
        <w:lastRenderedPageBreak/>
        <w:t>-  Приказ Министерства</w:t>
      </w:r>
      <w:r w:rsidR="00A5105F" w:rsidRPr="0073288D">
        <w:rPr>
          <w:sz w:val="28"/>
          <w:szCs w:val="28"/>
        </w:rPr>
        <w:t xml:space="preserve">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Приказ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Постановление Правительства Российской Федерации от 14.05.2015 № 466 (ред. от 07.04.2017) «О ежегодных основных удлиненных оплачиваемых отпусках»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Приказ Министерства образования и науки Российской Федерации от 07.04.2014 № 276 (ред. от 23.12.2020) Об утверждении Порядка проведения аттестации педагогических работников организаций, осуществляющих образовательную деятельность http://www.consultant.ru/document/cons_doc_LAW_163666/  </w:t>
      </w:r>
    </w:p>
    <w:p w:rsidR="007D100E" w:rsidRPr="0073288D" w:rsidRDefault="00E224B8" w:rsidP="0035351C">
      <w:pPr>
        <w:jc w:val="both"/>
        <w:rPr>
          <w:sz w:val="28"/>
          <w:szCs w:val="28"/>
        </w:rPr>
      </w:pPr>
      <w:r>
        <w:rPr>
          <w:sz w:val="28"/>
          <w:szCs w:val="28"/>
        </w:rPr>
        <w:t>-</w:t>
      </w:r>
      <w:r w:rsidR="00A5105F" w:rsidRPr="0073288D">
        <w:rPr>
          <w:sz w:val="28"/>
          <w:szCs w:val="28"/>
        </w:rPr>
        <w:t xml:space="preserve"> Приказ Министерства образования и науки Российской Федерации от 20 сентября 2013 г. № 1082 «Об утверждении Положения о психолого-медико</w:t>
      </w:r>
      <w:r>
        <w:rPr>
          <w:sz w:val="28"/>
          <w:szCs w:val="28"/>
        </w:rPr>
        <w:t xml:space="preserve"> - </w:t>
      </w:r>
      <w:r w:rsidR="00A5105F" w:rsidRPr="0073288D">
        <w:rPr>
          <w:sz w:val="28"/>
          <w:szCs w:val="28"/>
        </w:rPr>
        <w:t xml:space="preserve">педагогической комиссии» </w:t>
      </w:r>
    </w:p>
    <w:p w:rsidR="007D100E" w:rsidRPr="0073288D" w:rsidRDefault="00E224B8" w:rsidP="0035351C">
      <w:pPr>
        <w:jc w:val="both"/>
        <w:rPr>
          <w:b/>
          <w:sz w:val="28"/>
          <w:szCs w:val="28"/>
        </w:rPr>
      </w:pPr>
      <w:r>
        <w:rPr>
          <w:b/>
          <w:sz w:val="28"/>
          <w:szCs w:val="28"/>
        </w:rPr>
        <w:t xml:space="preserve">    </w:t>
      </w:r>
      <w:r w:rsidR="00A5105F" w:rsidRPr="0073288D">
        <w:rPr>
          <w:b/>
          <w:sz w:val="28"/>
          <w:szCs w:val="28"/>
        </w:rPr>
        <w:t xml:space="preserve">Программа  позволяет реализовать основополагающие  функции дошкольного образования: </w:t>
      </w:r>
    </w:p>
    <w:p w:rsidR="007D100E" w:rsidRPr="0073288D" w:rsidRDefault="007D100E" w:rsidP="0035351C">
      <w:pPr>
        <w:jc w:val="both"/>
        <w:rPr>
          <w:sz w:val="28"/>
          <w:szCs w:val="28"/>
        </w:rPr>
      </w:pPr>
      <w:r w:rsidRPr="0073288D">
        <w:rPr>
          <w:sz w:val="28"/>
          <w:szCs w:val="28"/>
        </w:rPr>
        <w:t>-</w:t>
      </w:r>
      <w:r w:rsidR="00A5105F" w:rsidRPr="0073288D">
        <w:rPr>
          <w:sz w:val="28"/>
          <w:szCs w:val="28"/>
        </w:rPr>
        <w:t xml:space="preserve"> 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7D100E" w:rsidRPr="0073288D" w:rsidRDefault="00A5105F" w:rsidP="0035351C">
      <w:pPr>
        <w:jc w:val="both"/>
        <w:rPr>
          <w:sz w:val="28"/>
          <w:szCs w:val="28"/>
        </w:rPr>
      </w:pPr>
      <w:r w:rsidRPr="0073288D">
        <w:rPr>
          <w:sz w:val="28"/>
          <w:szCs w:val="28"/>
        </w:rPr>
        <w:t xml:space="preserve"> </w:t>
      </w:r>
      <w:r w:rsidR="007D100E" w:rsidRPr="0073288D">
        <w:rPr>
          <w:sz w:val="28"/>
          <w:szCs w:val="28"/>
        </w:rPr>
        <w:t xml:space="preserve">- </w:t>
      </w:r>
      <w:r w:rsidRPr="0073288D">
        <w:rPr>
          <w:sz w:val="28"/>
          <w:szCs w:val="28"/>
        </w:rPr>
        <w:t>создание единого ядра содержания дошкольного образования (далее - ДО), ориентированного на приобщение детей к традиционным духовно</w:t>
      </w:r>
      <w:r w:rsidR="007D100E" w:rsidRPr="0073288D">
        <w:rPr>
          <w:sz w:val="28"/>
          <w:szCs w:val="28"/>
        </w:rPr>
        <w:t xml:space="preserve"> - </w:t>
      </w:r>
      <w:r w:rsidRPr="0073288D">
        <w:rPr>
          <w:sz w:val="28"/>
          <w:szCs w:val="28"/>
        </w:rPr>
        <w:t xml:space="preserve">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создание единого образовательного пространства воспитания и обучения детей </w:t>
      </w:r>
      <w:r w:rsidR="00A5105F" w:rsidRPr="00E224B8">
        <w:rPr>
          <w:sz w:val="28"/>
          <w:szCs w:val="28"/>
        </w:rPr>
        <w:t>от 2-х лет</w:t>
      </w:r>
      <w:r w:rsidR="00A5105F" w:rsidRPr="0073288D">
        <w:rPr>
          <w:sz w:val="28"/>
          <w:szCs w:val="28"/>
        </w:rPr>
        <w:t xml:space="preserve">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 </w:t>
      </w:r>
    </w:p>
    <w:p w:rsidR="006F13ED" w:rsidRPr="0073288D" w:rsidRDefault="00A5105F" w:rsidP="0035351C">
      <w:pPr>
        <w:jc w:val="both"/>
        <w:rPr>
          <w:b/>
          <w:sz w:val="28"/>
          <w:szCs w:val="28"/>
        </w:rPr>
      </w:pPr>
      <w:r w:rsidRPr="0073288D">
        <w:rPr>
          <w:b/>
          <w:sz w:val="28"/>
          <w:szCs w:val="28"/>
        </w:rPr>
        <w:t>1.1.1.</w:t>
      </w:r>
      <w:r w:rsidR="00F922BC">
        <w:rPr>
          <w:b/>
          <w:sz w:val="28"/>
          <w:szCs w:val="28"/>
        </w:rPr>
        <w:t xml:space="preserve"> </w:t>
      </w:r>
      <w:r w:rsidRPr="0073288D">
        <w:rPr>
          <w:b/>
          <w:sz w:val="28"/>
          <w:szCs w:val="28"/>
        </w:rPr>
        <w:t>Цели и задачи реализации Программы.</w:t>
      </w:r>
    </w:p>
    <w:p w:rsidR="00FD5367" w:rsidRPr="0073288D" w:rsidRDefault="00FD5367" w:rsidP="0035351C">
      <w:pPr>
        <w:jc w:val="both"/>
        <w:rPr>
          <w:sz w:val="28"/>
          <w:szCs w:val="28"/>
        </w:rPr>
      </w:pPr>
      <w:r w:rsidRPr="0073288D">
        <w:rPr>
          <w:sz w:val="28"/>
          <w:szCs w:val="28"/>
        </w:rPr>
        <w:t xml:space="preserve">Цели и задачи деятельности ДОО по реализации Программы определены на основе требований ФГОС ДО и ФОП ДО. </w:t>
      </w:r>
    </w:p>
    <w:p w:rsidR="00FD5367" w:rsidRPr="0073288D" w:rsidRDefault="00FD5367" w:rsidP="0035351C">
      <w:pPr>
        <w:jc w:val="both"/>
        <w:rPr>
          <w:b/>
          <w:sz w:val="28"/>
          <w:szCs w:val="28"/>
        </w:rPr>
      </w:pPr>
      <w:r w:rsidRPr="0073288D">
        <w:rPr>
          <w:b/>
          <w:sz w:val="28"/>
          <w:szCs w:val="28"/>
        </w:rPr>
        <w:t>Цели ФГОС ДО:</w:t>
      </w:r>
    </w:p>
    <w:p w:rsidR="00FD5367" w:rsidRPr="0073288D" w:rsidRDefault="00FD5367" w:rsidP="0035351C">
      <w:pPr>
        <w:jc w:val="both"/>
        <w:rPr>
          <w:sz w:val="28"/>
          <w:szCs w:val="28"/>
        </w:rPr>
      </w:pPr>
      <w:r w:rsidRPr="0073288D">
        <w:rPr>
          <w:sz w:val="28"/>
          <w:szCs w:val="28"/>
        </w:rPr>
        <w:t xml:space="preserve">1) повышение социального статуса дошкольного образования; </w:t>
      </w:r>
    </w:p>
    <w:p w:rsidR="00FD5367" w:rsidRPr="0073288D" w:rsidRDefault="00FD5367" w:rsidP="0035351C">
      <w:pPr>
        <w:jc w:val="both"/>
        <w:rPr>
          <w:sz w:val="28"/>
          <w:szCs w:val="28"/>
        </w:rPr>
      </w:pPr>
      <w:r w:rsidRPr="0073288D">
        <w:rPr>
          <w:sz w:val="28"/>
          <w:szCs w:val="28"/>
        </w:rPr>
        <w:lastRenderedPageBreak/>
        <w:t xml:space="preserve">2) обеспечение государством равенства возможностей для каждого ребенка в получении качественного дошкольного образования; </w:t>
      </w:r>
    </w:p>
    <w:p w:rsidR="00FD5367" w:rsidRPr="0073288D" w:rsidRDefault="00FD5367" w:rsidP="0035351C">
      <w:pPr>
        <w:jc w:val="both"/>
        <w:rPr>
          <w:sz w:val="28"/>
          <w:szCs w:val="28"/>
        </w:rPr>
      </w:pPr>
      <w:r w:rsidRPr="0073288D">
        <w:rPr>
          <w:sz w:val="28"/>
          <w:szCs w:val="28"/>
        </w:rPr>
        <w:t xml:space="preserve">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w:t>
      </w:r>
    </w:p>
    <w:p w:rsidR="00FD5367" w:rsidRPr="0073288D" w:rsidRDefault="00FD5367" w:rsidP="0035351C">
      <w:pPr>
        <w:jc w:val="both"/>
        <w:rPr>
          <w:sz w:val="28"/>
          <w:szCs w:val="28"/>
        </w:rPr>
      </w:pPr>
      <w:r w:rsidRPr="0073288D">
        <w:rPr>
          <w:sz w:val="28"/>
          <w:szCs w:val="28"/>
        </w:rPr>
        <w:t>4)сохранение единства образовательного пространства Российской Федерации относительно уровня дошкольного образования.</w:t>
      </w:r>
    </w:p>
    <w:p w:rsidR="00FD5367" w:rsidRPr="0073288D" w:rsidRDefault="00FD5367" w:rsidP="0035351C">
      <w:pPr>
        <w:jc w:val="both"/>
        <w:rPr>
          <w:b/>
          <w:sz w:val="28"/>
          <w:szCs w:val="28"/>
        </w:rPr>
      </w:pPr>
      <w:r w:rsidRPr="0073288D">
        <w:rPr>
          <w:b/>
          <w:sz w:val="28"/>
          <w:szCs w:val="28"/>
        </w:rPr>
        <w:t xml:space="preserve"> Задачи ФГОС ДО:</w:t>
      </w:r>
    </w:p>
    <w:p w:rsidR="00FD5367" w:rsidRPr="0073288D" w:rsidRDefault="00FD5367" w:rsidP="0035351C">
      <w:pPr>
        <w:jc w:val="both"/>
        <w:rPr>
          <w:sz w:val="28"/>
          <w:szCs w:val="28"/>
        </w:rPr>
      </w:pPr>
      <w:r w:rsidRPr="0073288D">
        <w:rPr>
          <w:sz w:val="28"/>
          <w:szCs w:val="28"/>
        </w:rPr>
        <w:t xml:space="preserve"> 1) охрана и укрепление физического и психического здоровья детей, в том числе их эмоционального благополучия;</w:t>
      </w:r>
    </w:p>
    <w:p w:rsidR="00FD5367" w:rsidRPr="0073288D" w:rsidRDefault="00FD5367" w:rsidP="0035351C">
      <w:pPr>
        <w:jc w:val="both"/>
        <w:rPr>
          <w:sz w:val="28"/>
          <w:szCs w:val="28"/>
        </w:rPr>
      </w:pPr>
      <w:r w:rsidRPr="0073288D">
        <w:rPr>
          <w:sz w:val="28"/>
          <w:szCs w:val="28"/>
        </w:rPr>
        <w:t xml:space="preserve"> 2) обеспечение равных возможностей для полноценного развития детей в возрасте от 2 до 7 лет независимо от пола, нации, языка, социального статуса, психофизиологических и других особенностей (в том числе ограниченных возможностей здоровья); </w:t>
      </w:r>
    </w:p>
    <w:p w:rsidR="00FD5367" w:rsidRPr="0073288D" w:rsidRDefault="00FD5367" w:rsidP="0035351C">
      <w:pPr>
        <w:jc w:val="both"/>
        <w:rPr>
          <w:sz w:val="28"/>
          <w:szCs w:val="28"/>
        </w:rPr>
      </w:pPr>
      <w:r w:rsidRPr="0073288D">
        <w:rPr>
          <w:sz w:val="28"/>
          <w:szCs w:val="28"/>
        </w:rPr>
        <w:t xml:space="preserve">3) обеспечение преемственности целей, задач и содержания Программы и программ начального общего образования; </w:t>
      </w:r>
    </w:p>
    <w:p w:rsidR="00FD5367" w:rsidRPr="0073288D" w:rsidRDefault="00FD5367" w:rsidP="0035351C">
      <w:pPr>
        <w:jc w:val="both"/>
        <w:rPr>
          <w:sz w:val="28"/>
          <w:szCs w:val="28"/>
        </w:rPr>
      </w:pPr>
      <w:r w:rsidRPr="0073288D">
        <w:rPr>
          <w:sz w:val="28"/>
          <w:szCs w:val="28"/>
        </w:rPr>
        <w:t xml:space="preserve">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FD5367" w:rsidRPr="0073288D" w:rsidRDefault="00FD5367" w:rsidP="0035351C">
      <w:pPr>
        <w:jc w:val="both"/>
        <w:rPr>
          <w:sz w:val="28"/>
          <w:szCs w:val="28"/>
        </w:rPr>
      </w:pPr>
      <w:r w:rsidRPr="0073288D">
        <w:rPr>
          <w:sz w:val="28"/>
          <w:szCs w:val="28"/>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FD5367" w:rsidRPr="0073288D" w:rsidRDefault="00FD5367" w:rsidP="0035351C">
      <w:pPr>
        <w:jc w:val="both"/>
        <w:rPr>
          <w:sz w:val="28"/>
          <w:szCs w:val="28"/>
        </w:rPr>
      </w:pPr>
      <w:r w:rsidRPr="0073288D">
        <w:rPr>
          <w:sz w:val="28"/>
          <w:szCs w:val="28"/>
        </w:rPr>
        <w:t xml:space="preserve"> 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FD5367" w:rsidRPr="0073288D" w:rsidRDefault="00FD5367" w:rsidP="0035351C">
      <w:pPr>
        <w:jc w:val="both"/>
        <w:rPr>
          <w:sz w:val="28"/>
          <w:szCs w:val="28"/>
        </w:rPr>
      </w:pPr>
      <w:r w:rsidRPr="0073288D">
        <w:rPr>
          <w:sz w:val="28"/>
          <w:szCs w:val="28"/>
        </w:rPr>
        <w:t xml:space="preserve">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FD5367" w:rsidRPr="0073288D" w:rsidRDefault="00FD5367" w:rsidP="0035351C">
      <w:pPr>
        <w:jc w:val="both"/>
        <w:rPr>
          <w:sz w:val="28"/>
          <w:szCs w:val="28"/>
        </w:rPr>
      </w:pPr>
      <w:r w:rsidRPr="0073288D">
        <w:rPr>
          <w:sz w:val="28"/>
          <w:szCs w:val="28"/>
        </w:rPr>
        <w:t>8) формирование образовательной среды, соответствующей возрастным, индивидуальным, психологическим и физиологическим особенностям детей, с максимальным привлечением к сетевому взаимодействию объектов социо</w:t>
      </w:r>
      <w:r w:rsidR="00474F67" w:rsidRPr="0073288D">
        <w:rPr>
          <w:sz w:val="28"/>
          <w:szCs w:val="28"/>
        </w:rPr>
        <w:t xml:space="preserve"> - </w:t>
      </w:r>
      <w:r w:rsidRPr="0073288D">
        <w:rPr>
          <w:sz w:val="28"/>
          <w:szCs w:val="28"/>
        </w:rPr>
        <w:t>культурного окружения и их ресурсов;</w:t>
      </w:r>
    </w:p>
    <w:p w:rsidR="00FD5367" w:rsidRPr="0073288D" w:rsidRDefault="00FD5367" w:rsidP="0035351C">
      <w:pPr>
        <w:jc w:val="both"/>
        <w:rPr>
          <w:sz w:val="28"/>
          <w:szCs w:val="28"/>
        </w:rPr>
      </w:pPr>
      <w:r w:rsidRPr="0073288D">
        <w:rPr>
          <w:sz w:val="28"/>
          <w:szCs w:val="28"/>
        </w:rPr>
        <w:t xml:space="preserve"> 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E224B8" w:rsidRDefault="00E224B8" w:rsidP="0035351C">
      <w:pPr>
        <w:jc w:val="both"/>
        <w:rPr>
          <w:sz w:val="28"/>
          <w:szCs w:val="28"/>
        </w:rPr>
      </w:pPr>
      <w:r>
        <w:rPr>
          <w:b/>
          <w:sz w:val="28"/>
          <w:szCs w:val="28"/>
        </w:rPr>
        <w:t xml:space="preserve">     </w:t>
      </w:r>
      <w:r w:rsidR="00FD5367" w:rsidRPr="0073288D">
        <w:rPr>
          <w:b/>
          <w:sz w:val="28"/>
          <w:szCs w:val="28"/>
        </w:rPr>
        <w:t>Целью Программы:</w:t>
      </w:r>
      <w:r w:rsidR="00FD5367" w:rsidRPr="0073288D">
        <w:rPr>
          <w:sz w:val="28"/>
          <w:szCs w:val="28"/>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FD5367" w:rsidRPr="0073288D" w:rsidRDefault="00E224B8" w:rsidP="0035351C">
      <w:pPr>
        <w:jc w:val="both"/>
        <w:rPr>
          <w:sz w:val="28"/>
          <w:szCs w:val="28"/>
        </w:rPr>
      </w:pPr>
      <w:r>
        <w:rPr>
          <w:sz w:val="28"/>
          <w:szCs w:val="28"/>
        </w:rPr>
        <w:t xml:space="preserve">    </w:t>
      </w:r>
      <w:r w:rsidR="00FD5367" w:rsidRPr="0073288D">
        <w:rPr>
          <w:sz w:val="28"/>
          <w:szCs w:val="28"/>
        </w:rPr>
        <w:t>К традиционным российским духовно-нравственным ценностям относятся, прежде всего, жизнь, достоинс</w:t>
      </w:r>
      <w:r>
        <w:rPr>
          <w:sz w:val="28"/>
          <w:szCs w:val="28"/>
        </w:rPr>
        <w:t xml:space="preserve">тво, права и свободы человека, </w:t>
      </w:r>
      <w:r w:rsidR="00FD5367" w:rsidRPr="0073288D">
        <w:rPr>
          <w:sz w:val="28"/>
          <w:szCs w:val="28"/>
        </w:rPr>
        <w:t xml:space="preserve">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w:t>
      </w:r>
      <w:r w:rsidR="00FD5367" w:rsidRPr="0073288D">
        <w:rPr>
          <w:sz w:val="28"/>
          <w:szCs w:val="28"/>
        </w:rPr>
        <w:lastRenderedPageBreak/>
        <w:t xml:space="preserve">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FD5367" w:rsidRPr="00E224B8" w:rsidRDefault="00E224B8" w:rsidP="0035351C">
      <w:pPr>
        <w:jc w:val="both"/>
        <w:rPr>
          <w:b/>
          <w:sz w:val="28"/>
          <w:szCs w:val="28"/>
        </w:rPr>
      </w:pPr>
      <w:r>
        <w:rPr>
          <w:b/>
          <w:sz w:val="28"/>
          <w:szCs w:val="28"/>
        </w:rPr>
        <w:t xml:space="preserve">   </w:t>
      </w:r>
      <w:r w:rsidR="00FD5367" w:rsidRPr="00E224B8">
        <w:rPr>
          <w:b/>
          <w:sz w:val="28"/>
          <w:szCs w:val="28"/>
        </w:rPr>
        <w:t xml:space="preserve">Цель Программы достигается через решение следующих задач: </w:t>
      </w:r>
    </w:p>
    <w:p w:rsidR="00FD5367" w:rsidRPr="0073288D" w:rsidRDefault="00FD5367" w:rsidP="0035351C">
      <w:pPr>
        <w:jc w:val="both"/>
        <w:rPr>
          <w:sz w:val="28"/>
          <w:szCs w:val="28"/>
        </w:rPr>
      </w:pPr>
      <w:r w:rsidRPr="0073288D">
        <w:rPr>
          <w:sz w:val="28"/>
          <w:szCs w:val="28"/>
        </w:rPr>
        <w:t xml:space="preserve">-  обеспечение единых для Российской Федерации содержания ДО и планируемых результатов освоения образовательной программы ДО; </w:t>
      </w:r>
    </w:p>
    <w:p w:rsidR="002C4457" w:rsidRPr="0073288D" w:rsidRDefault="00FD5367" w:rsidP="0035351C">
      <w:pPr>
        <w:jc w:val="both"/>
        <w:rPr>
          <w:sz w:val="28"/>
          <w:szCs w:val="28"/>
        </w:rPr>
      </w:pPr>
      <w:r w:rsidRPr="0073288D">
        <w:rPr>
          <w:sz w:val="28"/>
          <w:szCs w:val="28"/>
        </w:rPr>
        <w:t>-  приобщение детей (в соответствии с возрастными особенностями) к базовым ценностям российского народа</w:t>
      </w:r>
      <w:r w:rsidR="00F922BC">
        <w:rPr>
          <w:sz w:val="28"/>
          <w:szCs w:val="28"/>
        </w:rPr>
        <w:t xml:space="preserve"> </w:t>
      </w:r>
      <w:r w:rsidRPr="0073288D">
        <w:rPr>
          <w:sz w:val="28"/>
          <w:szCs w:val="28"/>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2C4457" w:rsidRPr="0073288D" w:rsidRDefault="00FD5367" w:rsidP="0035351C">
      <w:pPr>
        <w:jc w:val="both"/>
        <w:rPr>
          <w:sz w:val="28"/>
          <w:szCs w:val="28"/>
        </w:rPr>
      </w:pPr>
      <w:r w:rsidRPr="0073288D">
        <w:rPr>
          <w:sz w:val="28"/>
          <w:szCs w:val="28"/>
        </w:rPr>
        <w:t xml:space="preserve"> </w:t>
      </w:r>
      <w:r w:rsidR="00F922BC">
        <w:rPr>
          <w:sz w:val="28"/>
          <w:szCs w:val="28"/>
        </w:rPr>
        <w:t xml:space="preserve"> - </w:t>
      </w:r>
      <w:r w:rsidRPr="0073288D">
        <w:rPr>
          <w:sz w:val="28"/>
          <w:szCs w:val="28"/>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2C4457" w:rsidRPr="0073288D" w:rsidRDefault="00F922BC" w:rsidP="0035351C">
      <w:pPr>
        <w:jc w:val="both"/>
        <w:rPr>
          <w:sz w:val="28"/>
          <w:szCs w:val="28"/>
        </w:rPr>
      </w:pPr>
      <w:r>
        <w:rPr>
          <w:sz w:val="28"/>
          <w:szCs w:val="28"/>
        </w:rPr>
        <w:t xml:space="preserve"> - </w:t>
      </w:r>
      <w:r w:rsidR="00FD5367" w:rsidRPr="0073288D">
        <w:rPr>
          <w:sz w:val="28"/>
          <w:szCs w:val="28"/>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2C4457" w:rsidRPr="0073288D" w:rsidRDefault="00FD5367" w:rsidP="0035351C">
      <w:pPr>
        <w:jc w:val="both"/>
        <w:rPr>
          <w:sz w:val="28"/>
          <w:szCs w:val="28"/>
        </w:rPr>
      </w:pPr>
      <w:r w:rsidRPr="0073288D">
        <w:rPr>
          <w:sz w:val="28"/>
          <w:szCs w:val="28"/>
        </w:rPr>
        <w:t xml:space="preserve"> </w:t>
      </w:r>
      <w:r w:rsidR="00F922BC">
        <w:rPr>
          <w:sz w:val="28"/>
          <w:szCs w:val="28"/>
        </w:rPr>
        <w:t xml:space="preserve">- </w:t>
      </w:r>
      <w:r w:rsidRPr="0073288D">
        <w:rPr>
          <w:sz w:val="28"/>
          <w:szCs w:val="28"/>
        </w:rPr>
        <w:t>охрана и укрепление физического и психического здоровья детей, в том числе и</w:t>
      </w:r>
      <w:r w:rsidR="002C4457" w:rsidRPr="0073288D">
        <w:rPr>
          <w:sz w:val="28"/>
          <w:szCs w:val="28"/>
        </w:rPr>
        <w:t xml:space="preserve">х эмоционального благополучия; </w:t>
      </w:r>
    </w:p>
    <w:p w:rsidR="00FD5367" w:rsidRPr="0073288D" w:rsidRDefault="00FD5367" w:rsidP="0035351C">
      <w:pPr>
        <w:jc w:val="both"/>
        <w:rPr>
          <w:sz w:val="28"/>
          <w:szCs w:val="28"/>
        </w:rPr>
      </w:pPr>
      <w:r w:rsidRPr="0073288D">
        <w:rPr>
          <w:sz w:val="28"/>
          <w:szCs w:val="28"/>
        </w:rPr>
        <w:t xml:space="preserve"> </w:t>
      </w:r>
      <w:r w:rsidR="00F922BC">
        <w:rPr>
          <w:sz w:val="28"/>
          <w:szCs w:val="28"/>
        </w:rPr>
        <w:t xml:space="preserve">- </w:t>
      </w:r>
      <w:r w:rsidRPr="0073288D">
        <w:rPr>
          <w:sz w:val="28"/>
          <w:szCs w:val="28"/>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2C4457" w:rsidRPr="0073288D" w:rsidRDefault="002C4457" w:rsidP="0035351C">
      <w:pPr>
        <w:jc w:val="both"/>
        <w:rPr>
          <w:sz w:val="28"/>
          <w:szCs w:val="28"/>
        </w:rPr>
      </w:pPr>
      <w:r w:rsidRPr="0073288D">
        <w:rPr>
          <w:sz w:val="28"/>
          <w:szCs w:val="28"/>
        </w:rPr>
        <w:t>-</w:t>
      </w:r>
      <w:r w:rsidR="00FD5367" w:rsidRPr="0073288D">
        <w:rPr>
          <w:sz w:val="28"/>
          <w:szCs w:val="28"/>
        </w:rPr>
        <w:t xml:space="preserve"> обеспечение психолого</w:t>
      </w:r>
      <w:r w:rsidRPr="0073288D">
        <w:rPr>
          <w:sz w:val="28"/>
          <w:szCs w:val="28"/>
        </w:rPr>
        <w:t xml:space="preserve">- </w:t>
      </w:r>
      <w:r w:rsidR="00FD5367" w:rsidRPr="0073288D">
        <w:rPr>
          <w:sz w:val="28"/>
          <w:szCs w:val="28"/>
        </w:rPr>
        <w:t xml:space="preserve"> 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FD5367" w:rsidRPr="0073288D" w:rsidRDefault="002C4457" w:rsidP="0035351C">
      <w:pPr>
        <w:jc w:val="both"/>
        <w:rPr>
          <w:sz w:val="28"/>
          <w:szCs w:val="28"/>
        </w:rPr>
      </w:pPr>
      <w:r w:rsidRPr="0073288D">
        <w:rPr>
          <w:sz w:val="28"/>
          <w:szCs w:val="28"/>
        </w:rPr>
        <w:t xml:space="preserve">- </w:t>
      </w:r>
      <w:r w:rsidR="00FD5367" w:rsidRPr="0073288D">
        <w:rPr>
          <w:sz w:val="28"/>
          <w:szCs w:val="28"/>
        </w:rPr>
        <w:t xml:space="preserve">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2C4457" w:rsidRPr="0073288D" w:rsidRDefault="002C4457" w:rsidP="0035351C">
      <w:pPr>
        <w:jc w:val="both"/>
        <w:rPr>
          <w:sz w:val="28"/>
          <w:szCs w:val="28"/>
        </w:rPr>
      </w:pPr>
      <w:r w:rsidRPr="0073288D">
        <w:rPr>
          <w:b/>
          <w:sz w:val="28"/>
          <w:szCs w:val="28"/>
        </w:rPr>
        <w:t>1.1.2</w:t>
      </w:r>
      <w:r w:rsidR="00F922BC">
        <w:rPr>
          <w:b/>
          <w:sz w:val="28"/>
          <w:szCs w:val="28"/>
        </w:rPr>
        <w:t>.</w:t>
      </w:r>
      <w:r w:rsidRPr="0073288D">
        <w:rPr>
          <w:b/>
          <w:sz w:val="28"/>
          <w:szCs w:val="28"/>
        </w:rPr>
        <w:t xml:space="preserve"> Принципы и подходы к формированию Программы.</w:t>
      </w:r>
      <w:r w:rsidRPr="0073288D">
        <w:rPr>
          <w:sz w:val="28"/>
          <w:szCs w:val="28"/>
        </w:rPr>
        <w:t xml:space="preserve"> </w:t>
      </w:r>
    </w:p>
    <w:p w:rsidR="002C4457" w:rsidRPr="0073288D" w:rsidRDefault="002C4457" w:rsidP="0035351C">
      <w:pPr>
        <w:jc w:val="both"/>
        <w:rPr>
          <w:sz w:val="28"/>
          <w:szCs w:val="28"/>
        </w:rPr>
      </w:pPr>
      <w:r w:rsidRPr="0073288D">
        <w:rPr>
          <w:sz w:val="28"/>
          <w:szCs w:val="28"/>
        </w:rPr>
        <w:t xml:space="preserve">Программа  построена на принципах и подходах  ДО, установленных ФГОС ДО:  </w:t>
      </w:r>
    </w:p>
    <w:p w:rsidR="002C4457" w:rsidRPr="0073288D" w:rsidRDefault="002C4457" w:rsidP="0035351C">
      <w:pPr>
        <w:jc w:val="both"/>
        <w:rPr>
          <w:sz w:val="28"/>
          <w:szCs w:val="28"/>
        </w:rPr>
      </w:pPr>
      <w:r w:rsidRPr="0073288D">
        <w:rPr>
          <w:sz w:val="28"/>
          <w:szCs w:val="28"/>
        </w:rPr>
        <w:t xml:space="preserve">1) 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2C4457" w:rsidRPr="0073288D" w:rsidRDefault="002C4457" w:rsidP="0035351C">
      <w:pPr>
        <w:jc w:val="both"/>
        <w:rPr>
          <w:sz w:val="28"/>
          <w:szCs w:val="28"/>
        </w:rPr>
      </w:pPr>
      <w:r w:rsidRPr="0073288D">
        <w:rPr>
          <w:sz w:val="28"/>
          <w:szCs w:val="28"/>
        </w:rPr>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2C4457" w:rsidRPr="0073288D" w:rsidRDefault="002C4457" w:rsidP="0035351C">
      <w:pPr>
        <w:jc w:val="both"/>
        <w:rPr>
          <w:sz w:val="28"/>
          <w:szCs w:val="28"/>
        </w:rPr>
      </w:pPr>
      <w:r w:rsidRPr="0073288D">
        <w:rPr>
          <w:sz w:val="28"/>
          <w:szCs w:val="28"/>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2C4457" w:rsidRPr="0073288D" w:rsidRDefault="002C4457" w:rsidP="0035351C">
      <w:pPr>
        <w:jc w:val="both"/>
        <w:rPr>
          <w:sz w:val="28"/>
          <w:szCs w:val="28"/>
        </w:rPr>
      </w:pPr>
      <w:r w:rsidRPr="0073288D">
        <w:rPr>
          <w:sz w:val="28"/>
          <w:szCs w:val="28"/>
        </w:rPr>
        <w:t xml:space="preserve"> 4) признание ребёнка полноценным участником (субъектом) образовательных отношений;</w:t>
      </w:r>
    </w:p>
    <w:p w:rsidR="002C4457" w:rsidRPr="0073288D" w:rsidRDefault="002C4457" w:rsidP="0035351C">
      <w:pPr>
        <w:jc w:val="both"/>
        <w:rPr>
          <w:sz w:val="28"/>
          <w:szCs w:val="28"/>
        </w:rPr>
      </w:pPr>
      <w:r w:rsidRPr="0073288D">
        <w:rPr>
          <w:sz w:val="28"/>
          <w:szCs w:val="28"/>
        </w:rPr>
        <w:t xml:space="preserve"> 5) поддержка инициативы детей в различных видах деятельности; </w:t>
      </w:r>
    </w:p>
    <w:p w:rsidR="002C4457" w:rsidRPr="0073288D" w:rsidRDefault="00F922BC" w:rsidP="0035351C">
      <w:pPr>
        <w:jc w:val="both"/>
        <w:rPr>
          <w:sz w:val="28"/>
          <w:szCs w:val="28"/>
        </w:rPr>
      </w:pPr>
      <w:r>
        <w:rPr>
          <w:sz w:val="28"/>
          <w:szCs w:val="28"/>
        </w:rPr>
        <w:lastRenderedPageBreak/>
        <w:t xml:space="preserve"> </w:t>
      </w:r>
      <w:r w:rsidR="002C4457" w:rsidRPr="0073288D">
        <w:rPr>
          <w:sz w:val="28"/>
          <w:szCs w:val="28"/>
        </w:rPr>
        <w:t xml:space="preserve">6) сотрудничество ДОО с семьей; </w:t>
      </w:r>
    </w:p>
    <w:p w:rsidR="002C4457" w:rsidRPr="0073288D" w:rsidRDefault="00F922BC" w:rsidP="0035351C">
      <w:pPr>
        <w:jc w:val="both"/>
        <w:rPr>
          <w:sz w:val="28"/>
          <w:szCs w:val="28"/>
        </w:rPr>
      </w:pPr>
      <w:r>
        <w:rPr>
          <w:sz w:val="28"/>
          <w:szCs w:val="28"/>
        </w:rPr>
        <w:t xml:space="preserve"> </w:t>
      </w:r>
      <w:r w:rsidR="002C4457" w:rsidRPr="0073288D">
        <w:rPr>
          <w:sz w:val="28"/>
          <w:szCs w:val="28"/>
        </w:rPr>
        <w:t>7) приобщение детей к социокультурным нормам, традициям семьи, общества и государства</w:t>
      </w:r>
    </w:p>
    <w:p w:rsidR="002C4457" w:rsidRPr="0073288D" w:rsidRDefault="002C4457" w:rsidP="0035351C">
      <w:pPr>
        <w:jc w:val="both"/>
        <w:rPr>
          <w:sz w:val="28"/>
          <w:szCs w:val="28"/>
        </w:rPr>
      </w:pPr>
      <w:r w:rsidRPr="0073288D">
        <w:rPr>
          <w:sz w:val="28"/>
          <w:szCs w:val="28"/>
        </w:rPr>
        <w:t xml:space="preserve"> 8) формирование познавательных интересов и познавательных действий ребёнка в различных видах деятельности; </w:t>
      </w:r>
    </w:p>
    <w:p w:rsidR="002C4457" w:rsidRPr="0073288D" w:rsidRDefault="002C4457" w:rsidP="0035351C">
      <w:pPr>
        <w:jc w:val="both"/>
        <w:rPr>
          <w:sz w:val="28"/>
          <w:szCs w:val="28"/>
        </w:rPr>
      </w:pPr>
      <w:r w:rsidRPr="0073288D">
        <w:rPr>
          <w:sz w:val="28"/>
          <w:szCs w:val="28"/>
        </w:rPr>
        <w:t>9) возрастная адекватность дошкольного образования (соответствие условий, требований, методов возрасту и особенностям развития);</w:t>
      </w:r>
    </w:p>
    <w:p w:rsidR="002C4457" w:rsidRPr="0073288D" w:rsidRDefault="002C4457" w:rsidP="0035351C">
      <w:pPr>
        <w:jc w:val="both"/>
        <w:rPr>
          <w:sz w:val="28"/>
          <w:szCs w:val="28"/>
        </w:rPr>
      </w:pPr>
      <w:r w:rsidRPr="0073288D">
        <w:rPr>
          <w:sz w:val="28"/>
          <w:szCs w:val="28"/>
        </w:rPr>
        <w:t xml:space="preserve"> 10) учёт этнокультурной ситуации развития детей. </w:t>
      </w:r>
    </w:p>
    <w:p w:rsidR="002C4457" w:rsidRPr="0073288D" w:rsidRDefault="002C4457" w:rsidP="0035351C">
      <w:pPr>
        <w:jc w:val="both"/>
        <w:rPr>
          <w:b/>
          <w:sz w:val="28"/>
          <w:szCs w:val="28"/>
        </w:rPr>
      </w:pPr>
      <w:r w:rsidRPr="0073288D">
        <w:rPr>
          <w:b/>
          <w:sz w:val="28"/>
          <w:szCs w:val="28"/>
        </w:rPr>
        <w:t>1.1.3. Характеристики особенностей развития детей раннего и дошкольного возраста всех групп, функционирующих в ДОО в соответствии с Уставом</w:t>
      </w:r>
    </w:p>
    <w:p w:rsidR="0021419D" w:rsidRPr="0073288D" w:rsidRDefault="00F922BC" w:rsidP="0035351C">
      <w:pPr>
        <w:jc w:val="both"/>
        <w:rPr>
          <w:sz w:val="28"/>
          <w:szCs w:val="28"/>
        </w:rPr>
      </w:pPr>
      <w:r>
        <w:rPr>
          <w:sz w:val="28"/>
          <w:szCs w:val="28"/>
        </w:rPr>
        <w:t xml:space="preserve">    </w:t>
      </w:r>
      <w:r w:rsidR="0021419D" w:rsidRPr="0073288D">
        <w:rPr>
          <w:sz w:val="28"/>
          <w:szCs w:val="28"/>
        </w:rPr>
        <w:t xml:space="preserve">В соответствии с Уставом ДОО возрастная периодизация контингента обучающихся определяет наличие групп: первая младшая, вторая младшая,  средняя, старшая, подготовительная к школе. Все группы в ДОО общеразвивающей направленности.   </w:t>
      </w:r>
    </w:p>
    <w:p w:rsidR="00F922BC" w:rsidRDefault="00F922BC" w:rsidP="0035351C">
      <w:pPr>
        <w:jc w:val="both"/>
        <w:rPr>
          <w:sz w:val="28"/>
          <w:szCs w:val="28"/>
        </w:rPr>
      </w:pPr>
      <w:r>
        <w:rPr>
          <w:sz w:val="28"/>
          <w:szCs w:val="28"/>
        </w:rPr>
        <w:t xml:space="preserve">    </w:t>
      </w:r>
      <w:r w:rsidR="0021419D" w:rsidRPr="0073288D">
        <w:rPr>
          <w:sz w:val="28"/>
          <w:szCs w:val="28"/>
        </w:rPr>
        <w:t xml:space="preserve">Программа определяет содержание и организацию образовательной деятельности с обучающимися дошкольной организации  и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соответствии с направлениями развития ребенка. </w:t>
      </w:r>
    </w:p>
    <w:p w:rsidR="0021419D" w:rsidRPr="00372BA1" w:rsidRDefault="00372BA1" w:rsidP="0035351C">
      <w:pPr>
        <w:jc w:val="both"/>
        <w:rPr>
          <w:sz w:val="28"/>
          <w:szCs w:val="28"/>
        </w:rPr>
      </w:pPr>
      <w:r>
        <w:rPr>
          <w:sz w:val="28"/>
          <w:szCs w:val="28"/>
        </w:rPr>
        <w:t xml:space="preserve">                                  </w:t>
      </w:r>
      <w:r w:rsidR="0021419D" w:rsidRPr="00F922BC">
        <w:rPr>
          <w:b/>
          <w:sz w:val="28"/>
          <w:szCs w:val="28"/>
        </w:rPr>
        <w:t>Средняя группа (пятый год жизни)</w:t>
      </w:r>
    </w:p>
    <w:p w:rsidR="000F697D" w:rsidRDefault="000F697D" w:rsidP="0035351C">
      <w:pPr>
        <w:jc w:val="both"/>
        <w:rPr>
          <w:sz w:val="28"/>
          <w:szCs w:val="28"/>
        </w:rPr>
      </w:pPr>
      <w:r>
        <w:rPr>
          <w:sz w:val="28"/>
          <w:szCs w:val="28"/>
        </w:rPr>
        <w:t xml:space="preserve">  </w:t>
      </w:r>
      <w:r w:rsidR="00372BA1">
        <w:rPr>
          <w:sz w:val="28"/>
          <w:szCs w:val="28"/>
        </w:rPr>
        <w:t xml:space="preserve">   </w:t>
      </w:r>
      <w:r w:rsidR="00220ED9" w:rsidRPr="00220ED9">
        <w:rPr>
          <w:sz w:val="28"/>
          <w:szCs w:val="28"/>
        </w:rPr>
        <w:t xml:space="preserve">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 </w:t>
      </w:r>
    </w:p>
    <w:p w:rsidR="00220ED9" w:rsidRDefault="000F697D" w:rsidP="0035351C">
      <w:pPr>
        <w:jc w:val="both"/>
        <w:rPr>
          <w:sz w:val="28"/>
          <w:szCs w:val="28"/>
        </w:rPr>
      </w:pPr>
      <w:r>
        <w:rPr>
          <w:sz w:val="28"/>
          <w:szCs w:val="28"/>
        </w:rPr>
        <w:t xml:space="preserve">   </w:t>
      </w:r>
      <w:r w:rsidR="00220ED9" w:rsidRPr="00220ED9">
        <w:rPr>
          <w:sz w:val="28"/>
          <w:szCs w:val="28"/>
        </w:rPr>
        <w:t>Продолжается развитие скелета, мышц, изменяются пропорции тела. Слабо, но проявляются различия в строении тела мальчиков и девочек.</w:t>
      </w:r>
    </w:p>
    <w:p w:rsidR="000F697D" w:rsidRDefault="00220ED9" w:rsidP="0035351C">
      <w:pPr>
        <w:jc w:val="both"/>
        <w:rPr>
          <w:sz w:val="28"/>
          <w:szCs w:val="28"/>
        </w:rPr>
      </w:pPr>
      <w:r w:rsidRPr="00220ED9">
        <w:rPr>
          <w:sz w:val="28"/>
          <w:szCs w:val="28"/>
        </w:rPr>
        <w:t xml:space="preserve"> </w:t>
      </w:r>
      <w:r w:rsidR="000F697D">
        <w:rPr>
          <w:sz w:val="28"/>
          <w:szCs w:val="28"/>
        </w:rPr>
        <w:t xml:space="preserve">  </w:t>
      </w:r>
      <w:r w:rsidRPr="00220ED9">
        <w:rPr>
          <w:sz w:val="28"/>
          <w:szCs w:val="28"/>
        </w:rPr>
        <w:t xml:space="preserve">Психические функции.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 </w:t>
      </w:r>
    </w:p>
    <w:p w:rsidR="000F697D" w:rsidRDefault="000F697D" w:rsidP="0035351C">
      <w:pPr>
        <w:jc w:val="both"/>
        <w:rPr>
          <w:sz w:val="28"/>
          <w:szCs w:val="28"/>
        </w:rPr>
      </w:pPr>
      <w:r>
        <w:rPr>
          <w:sz w:val="28"/>
          <w:szCs w:val="28"/>
        </w:rPr>
        <w:t xml:space="preserve">    </w:t>
      </w:r>
      <w:r w:rsidR="00220ED9" w:rsidRPr="00220ED9">
        <w:rPr>
          <w:sz w:val="28"/>
          <w:szCs w:val="28"/>
        </w:rPr>
        <w:t xml:space="preserve">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w:t>
      </w:r>
      <w:r w:rsidR="00220ED9" w:rsidRPr="00220ED9">
        <w:rPr>
          <w:sz w:val="28"/>
          <w:szCs w:val="28"/>
        </w:rPr>
        <w:lastRenderedPageBreak/>
        <w:t xml:space="preserve">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w:t>
      </w:r>
    </w:p>
    <w:p w:rsidR="00372BA1" w:rsidRDefault="000F697D" w:rsidP="0035351C">
      <w:pPr>
        <w:jc w:val="both"/>
        <w:rPr>
          <w:sz w:val="28"/>
          <w:szCs w:val="28"/>
        </w:rPr>
      </w:pPr>
      <w:r>
        <w:rPr>
          <w:sz w:val="28"/>
          <w:szCs w:val="28"/>
        </w:rPr>
        <w:t xml:space="preserve">     </w:t>
      </w:r>
      <w:r w:rsidR="00220ED9" w:rsidRPr="00220ED9">
        <w:rPr>
          <w:sz w:val="28"/>
          <w:szCs w:val="28"/>
        </w:rPr>
        <w:t xml:space="preserve">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 </w:t>
      </w:r>
    </w:p>
    <w:p w:rsidR="00372BA1" w:rsidRDefault="00372BA1" w:rsidP="0035351C">
      <w:pPr>
        <w:jc w:val="both"/>
        <w:rPr>
          <w:sz w:val="28"/>
          <w:szCs w:val="28"/>
        </w:rPr>
      </w:pPr>
      <w:r>
        <w:rPr>
          <w:sz w:val="28"/>
          <w:szCs w:val="28"/>
        </w:rPr>
        <w:t xml:space="preserve">    </w:t>
      </w:r>
      <w:r w:rsidR="00220ED9">
        <w:rPr>
          <w:sz w:val="28"/>
          <w:szCs w:val="28"/>
        </w:rPr>
        <w:t xml:space="preserve"> </w:t>
      </w:r>
      <w:r w:rsidR="00220ED9" w:rsidRPr="00220ED9">
        <w:rPr>
          <w:sz w:val="28"/>
          <w:szCs w:val="28"/>
        </w:rPr>
        <w:t xml:space="preserve">Детские виды деятельности. 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w:t>
      </w:r>
    </w:p>
    <w:p w:rsidR="00372BA1" w:rsidRDefault="00372BA1" w:rsidP="0035351C">
      <w:pPr>
        <w:jc w:val="both"/>
        <w:rPr>
          <w:sz w:val="28"/>
          <w:szCs w:val="28"/>
        </w:rPr>
      </w:pPr>
      <w:r>
        <w:rPr>
          <w:sz w:val="28"/>
          <w:szCs w:val="28"/>
        </w:rPr>
        <w:t xml:space="preserve">   </w:t>
      </w:r>
      <w:r w:rsidR="000F697D">
        <w:rPr>
          <w:sz w:val="28"/>
          <w:szCs w:val="28"/>
        </w:rPr>
        <w:t xml:space="preserve"> </w:t>
      </w:r>
      <w:r w:rsidR="00220ED9" w:rsidRPr="00220ED9">
        <w:rPr>
          <w:sz w:val="28"/>
          <w:szCs w:val="28"/>
        </w:rPr>
        <w:t xml:space="preserve">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 </w:t>
      </w:r>
    </w:p>
    <w:p w:rsidR="00372BA1" w:rsidRDefault="00372BA1" w:rsidP="0035351C">
      <w:pPr>
        <w:jc w:val="both"/>
        <w:rPr>
          <w:sz w:val="28"/>
          <w:szCs w:val="28"/>
        </w:rPr>
      </w:pPr>
      <w:r>
        <w:rPr>
          <w:sz w:val="28"/>
          <w:szCs w:val="28"/>
        </w:rPr>
        <w:t xml:space="preserve">     </w:t>
      </w:r>
      <w:r w:rsidR="00220ED9" w:rsidRPr="00220ED9">
        <w:rPr>
          <w:sz w:val="28"/>
          <w:szCs w:val="28"/>
        </w:rPr>
        <w:t xml:space="preserve">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w:t>
      </w:r>
    </w:p>
    <w:p w:rsidR="00372BA1" w:rsidRDefault="00372BA1" w:rsidP="0035351C">
      <w:pPr>
        <w:jc w:val="both"/>
        <w:rPr>
          <w:sz w:val="28"/>
          <w:szCs w:val="28"/>
        </w:rPr>
      </w:pPr>
      <w:r>
        <w:rPr>
          <w:sz w:val="28"/>
          <w:szCs w:val="28"/>
        </w:rPr>
        <w:t xml:space="preserve">      </w:t>
      </w:r>
      <w:r w:rsidR="00220ED9" w:rsidRPr="00220ED9">
        <w:rPr>
          <w:sz w:val="28"/>
          <w:szCs w:val="28"/>
        </w:rPr>
        <w:t>Продуктивные виды деятельности способствуют развитию мелкой моторики рук.</w:t>
      </w:r>
    </w:p>
    <w:p w:rsidR="00220ED9" w:rsidRDefault="00372BA1" w:rsidP="0035351C">
      <w:pPr>
        <w:jc w:val="both"/>
        <w:rPr>
          <w:sz w:val="28"/>
          <w:szCs w:val="28"/>
        </w:rPr>
      </w:pPr>
      <w:r>
        <w:rPr>
          <w:sz w:val="28"/>
          <w:szCs w:val="28"/>
        </w:rPr>
        <w:t xml:space="preserve">      </w:t>
      </w:r>
      <w:r w:rsidR="00220ED9" w:rsidRPr="00220ED9">
        <w:rPr>
          <w:sz w:val="28"/>
          <w:szCs w:val="28"/>
        </w:rPr>
        <w:t xml:space="preserve">Коммуникация и социализация. В общении со взрослыми интенсивно формируются внеситуативные формы общения, в частности </w:t>
      </w:r>
      <w:r w:rsidR="00220ED9">
        <w:rPr>
          <w:sz w:val="28"/>
          <w:szCs w:val="28"/>
        </w:rPr>
        <w:t>–</w:t>
      </w:r>
      <w:r w:rsidR="00220ED9" w:rsidRPr="00220ED9">
        <w:rPr>
          <w:sz w:val="28"/>
          <w:szCs w:val="28"/>
        </w:rPr>
        <w:t xml:space="preserve"> внеситуативно</w:t>
      </w:r>
      <w:r w:rsidR="00220ED9">
        <w:rPr>
          <w:sz w:val="28"/>
          <w:szCs w:val="28"/>
        </w:rPr>
        <w:t xml:space="preserve"> - </w:t>
      </w:r>
      <w:r w:rsidR="00220ED9" w:rsidRPr="00220ED9">
        <w:rPr>
          <w:sz w:val="28"/>
          <w:szCs w:val="28"/>
        </w:rPr>
        <w:t xml:space="preserve">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 </w:t>
      </w:r>
    </w:p>
    <w:p w:rsidR="00372BA1" w:rsidRDefault="000F697D" w:rsidP="0035351C">
      <w:pPr>
        <w:jc w:val="both"/>
        <w:rPr>
          <w:sz w:val="28"/>
          <w:szCs w:val="28"/>
        </w:rPr>
      </w:pPr>
      <w:r>
        <w:rPr>
          <w:sz w:val="28"/>
          <w:szCs w:val="28"/>
        </w:rPr>
        <w:t xml:space="preserve">     </w:t>
      </w:r>
      <w:r w:rsidR="00220ED9" w:rsidRPr="00220ED9">
        <w:rPr>
          <w:sz w:val="28"/>
          <w:szCs w:val="28"/>
        </w:rPr>
        <w:t xml:space="preserve">Саморегуляция.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w:t>
      </w:r>
      <w:r w:rsidR="00372BA1">
        <w:rPr>
          <w:sz w:val="28"/>
          <w:szCs w:val="28"/>
        </w:rPr>
        <w:t xml:space="preserve"> </w:t>
      </w:r>
    </w:p>
    <w:p w:rsidR="00220ED9" w:rsidRDefault="00372BA1" w:rsidP="0035351C">
      <w:pPr>
        <w:jc w:val="both"/>
        <w:rPr>
          <w:sz w:val="28"/>
          <w:szCs w:val="28"/>
        </w:rPr>
      </w:pPr>
      <w:r>
        <w:rPr>
          <w:sz w:val="28"/>
          <w:szCs w:val="28"/>
        </w:rPr>
        <w:lastRenderedPageBreak/>
        <w:t xml:space="preserve">  </w:t>
      </w:r>
      <w:r w:rsidR="00220ED9" w:rsidRPr="00220ED9">
        <w:rPr>
          <w:sz w:val="28"/>
          <w:szCs w:val="28"/>
        </w:rPr>
        <w:t xml:space="preserve">Интенсивно формируются социальные эмоции (чувство стыда, смущение, гордость, зависть, переживание успеха-неуспеха и др.). </w:t>
      </w:r>
    </w:p>
    <w:p w:rsidR="00220ED9" w:rsidRPr="00220ED9" w:rsidRDefault="000F697D" w:rsidP="0035351C">
      <w:pPr>
        <w:jc w:val="both"/>
        <w:rPr>
          <w:sz w:val="28"/>
          <w:szCs w:val="28"/>
        </w:rPr>
      </w:pPr>
      <w:r>
        <w:rPr>
          <w:sz w:val="28"/>
          <w:szCs w:val="28"/>
        </w:rPr>
        <w:t xml:space="preserve">   </w:t>
      </w:r>
      <w:r w:rsidR="00220ED9" w:rsidRPr="00220ED9">
        <w:rPr>
          <w:sz w:val="28"/>
          <w:szCs w:val="28"/>
        </w:rPr>
        <w:t xml:space="preserve">Личность и самооценка. У ребенка интенсивно формируется периферия самосознания, продолжает формироваться дифференцированная самооценка.  </w:t>
      </w:r>
    </w:p>
    <w:p w:rsidR="00372BA1" w:rsidRDefault="00220ED9" w:rsidP="0035351C">
      <w:pPr>
        <w:jc w:val="both"/>
        <w:rPr>
          <w:sz w:val="28"/>
          <w:szCs w:val="28"/>
        </w:rPr>
      </w:pPr>
      <w:r w:rsidRPr="00220ED9">
        <w:rPr>
          <w:sz w:val="28"/>
          <w:szCs w:val="28"/>
        </w:rPr>
        <w:t xml:space="preserve">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 </w:t>
      </w:r>
      <w:r w:rsidR="00372BA1">
        <w:rPr>
          <w:sz w:val="28"/>
          <w:szCs w:val="28"/>
        </w:rPr>
        <w:t xml:space="preserve"> </w:t>
      </w:r>
    </w:p>
    <w:p w:rsidR="000F697D" w:rsidRDefault="001A6F95" w:rsidP="0035351C">
      <w:pPr>
        <w:jc w:val="both"/>
        <w:rPr>
          <w:sz w:val="28"/>
          <w:szCs w:val="28"/>
        </w:rPr>
      </w:pPr>
      <w:r>
        <w:rPr>
          <w:b/>
          <w:sz w:val="28"/>
          <w:szCs w:val="28"/>
        </w:rPr>
        <w:t xml:space="preserve">                   </w:t>
      </w:r>
      <w:r w:rsidR="000F697D" w:rsidRPr="008B52E4">
        <w:rPr>
          <w:b/>
          <w:sz w:val="28"/>
          <w:szCs w:val="28"/>
        </w:rPr>
        <w:t>1.2. Планируемые результаты освоения Программы</w:t>
      </w:r>
      <w:r w:rsidR="000F697D" w:rsidRPr="000F697D">
        <w:rPr>
          <w:sz w:val="28"/>
          <w:szCs w:val="28"/>
        </w:rPr>
        <w:t>.</w:t>
      </w:r>
    </w:p>
    <w:p w:rsidR="00624871" w:rsidRDefault="001A6F95" w:rsidP="0035351C">
      <w:pPr>
        <w:jc w:val="both"/>
        <w:rPr>
          <w:sz w:val="28"/>
          <w:szCs w:val="28"/>
        </w:rPr>
      </w:pPr>
      <w:r>
        <w:rPr>
          <w:sz w:val="28"/>
          <w:szCs w:val="28"/>
        </w:rPr>
        <w:t xml:space="preserve">    </w:t>
      </w:r>
      <w:r w:rsidR="002217A5" w:rsidRPr="002217A5">
        <w:rPr>
          <w:sz w:val="28"/>
          <w:szCs w:val="28"/>
        </w:rPr>
        <w:t>Планируемые результаты освоения Программы – это целевые ориентиры дошкольного образования (п. 4.1.ФГОС ДО),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2217A5" w:rsidRPr="001A6F95" w:rsidRDefault="002217A5" w:rsidP="0035351C">
      <w:pPr>
        <w:jc w:val="both"/>
        <w:rPr>
          <w:b/>
          <w:sz w:val="28"/>
          <w:szCs w:val="28"/>
        </w:rPr>
      </w:pPr>
      <w:r w:rsidRPr="001A6F95">
        <w:rPr>
          <w:b/>
          <w:sz w:val="28"/>
          <w:szCs w:val="28"/>
        </w:rPr>
        <w:t>1.2.1. Планируемые результаты освоения Программы в каждой возрастной группе, конкретизирующие требования ФГОС к целевым ориентирам по ФОП.</w:t>
      </w:r>
    </w:p>
    <w:p w:rsidR="001A6F95" w:rsidRDefault="002217A5" w:rsidP="0035351C">
      <w:pPr>
        <w:jc w:val="both"/>
        <w:rPr>
          <w:sz w:val="28"/>
          <w:szCs w:val="28"/>
        </w:rPr>
      </w:pPr>
      <w:r w:rsidRPr="002217A5">
        <w:rPr>
          <w:sz w:val="28"/>
          <w:szCs w:val="28"/>
        </w:rPr>
        <w:t xml:space="preserve">  </w:t>
      </w:r>
      <w:r w:rsidR="001A6F95">
        <w:rPr>
          <w:sz w:val="28"/>
          <w:szCs w:val="28"/>
        </w:rPr>
        <w:t xml:space="preserve">   </w:t>
      </w:r>
      <w:r w:rsidRPr="002217A5">
        <w:rPr>
          <w:sz w:val="28"/>
          <w:szCs w:val="28"/>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(п. 4.1. ФГОС ДО). Освоение программы не сопровождается проведением промежуточных аттестаций и итоговой аттестации  обучающихся. </w:t>
      </w:r>
    </w:p>
    <w:p w:rsidR="00624871" w:rsidRDefault="001A6F95" w:rsidP="0035351C">
      <w:pPr>
        <w:jc w:val="both"/>
        <w:rPr>
          <w:sz w:val="28"/>
          <w:szCs w:val="28"/>
        </w:rPr>
      </w:pPr>
      <w:r>
        <w:rPr>
          <w:sz w:val="28"/>
          <w:szCs w:val="28"/>
        </w:rPr>
        <w:t xml:space="preserve">   </w:t>
      </w:r>
      <w:r w:rsidR="002217A5" w:rsidRPr="002217A5">
        <w:rPr>
          <w:sz w:val="28"/>
          <w:szCs w:val="28"/>
        </w:rPr>
        <w:t xml:space="preserve">В соответствии с п. 4.5 ФГОС ДО целевые ориентиры не могут служить непосредственным основанием при решении </w:t>
      </w:r>
      <w:r>
        <w:rPr>
          <w:sz w:val="28"/>
          <w:szCs w:val="28"/>
        </w:rPr>
        <w:t xml:space="preserve">управленческих задач, включая: </w:t>
      </w:r>
      <w:r w:rsidR="002217A5" w:rsidRPr="002217A5">
        <w:rPr>
          <w:sz w:val="28"/>
          <w:szCs w:val="28"/>
        </w:rPr>
        <w:t xml:space="preserve"> </w:t>
      </w:r>
    </w:p>
    <w:p w:rsidR="00624871" w:rsidRPr="001A6F95" w:rsidRDefault="002217A5" w:rsidP="00F479B4">
      <w:pPr>
        <w:pStyle w:val="ac"/>
        <w:numPr>
          <w:ilvl w:val="0"/>
          <w:numId w:val="16"/>
        </w:numPr>
        <w:jc w:val="both"/>
        <w:rPr>
          <w:sz w:val="28"/>
          <w:szCs w:val="28"/>
        </w:rPr>
      </w:pPr>
      <w:r w:rsidRPr="001A6F95">
        <w:rPr>
          <w:sz w:val="28"/>
          <w:szCs w:val="28"/>
        </w:rPr>
        <w:t>аттестацию педагогических к</w:t>
      </w:r>
      <w:r w:rsidR="001A6F95" w:rsidRPr="001A6F95">
        <w:rPr>
          <w:sz w:val="28"/>
          <w:szCs w:val="28"/>
        </w:rPr>
        <w:t xml:space="preserve">адров; </w:t>
      </w:r>
    </w:p>
    <w:p w:rsidR="00624871" w:rsidRPr="001A6F95" w:rsidRDefault="001A6F95" w:rsidP="00F479B4">
      <w:pPr>
        <w:pStyle w:val="ac"/>
        <w:numPr>
          <w:ilvl w:val="0"/>
          <w:numId w:val="16"/>
        </w:numPr>
        <w:jc w:val="both"/>
        <w:rPr>
          <w:sz w:val="28"/>
          <w:szCs w:val="28"/>
        </w:rPr>
      </w:pPr>
      <w:r w:rsidRPr="001A6F95">
        <w:rPr>
          <w:sz w:val="28"/>
          <w:szCs w:val="28"/>
        </w:rPr>
        <w:t xml:space="preserve">оценку качества образования; </w:t>
      </w:r>
    </w:p>
    <w:p w:rsidR="001A6F95" w:rsidRPr="001A6F95" w:rsidRDefault="002217A5" w:rsidP="00F479B4">
      <w:pPr>
        <w:pStyle w:val="ac"/>
        <w:numPr>
          <w:ilvl w:val="0"/>
          <w:numId w:val="16"/>
        </w:numPr>
        <w:jc w:val="both"/>
        <w:rPr>
          <w:sz w:val="28"/>
          <w:szCs w:val="28"/>
        </w:rPr>
      </w:pPr>
      <w:r w:rsidRPr="001A6F95">
        <w:rPr>
          <w:sz w:val="28"/>
          <w:szCs w:val="28"/>
        </w:rPr>
        <w:t xml:space="preserve">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w:t>
      </w:r>
    </w:p>
    <w:p w:rsidR="001A6F95" w:rsidRPr="001A6F95" w:rsidRDefault="002217A5" w:rsidP="00F479B4">
      <w:pPr>
        <w:pStyle w:val="ac"/>
        <w:numPr>
          <w:ilvl w:val="0"/>
          <w:numId w:val="16"/>
        </w:numPr>
        <w:jc w:val="both"/>
        <w:rPr>
          <w:sz w:val="28"/>
          <w:szCs w:val="28"/>
        </w:rPr>
      </w:pPr>
      <w:r w:rsidRPr="001A6F95">
        <w:rPr>
          <w:sz w:val="28"/>
          <w:szCs w:val="28"/>
        </w:rPr>
        <w:t xml:space="preserve">распределение стимулирующего </w:t>
      </w:r>
      <w:r w:rsidR="001A6F95">
        <w:rPr>
          <w:sz w:val="28"/>
          <w:szCs w:val="28"/>
        </w:rPr>
        <w:t>фонда оплаты труда работников</w:t>
      </w:r>
      <w:r w:rsidRPr="001A6F95">
        <w:rPr>
          <w:sz w:val="28"/>
          <w:szCs w:val="28"/>
        </w:rPr>
        <w:t xml:space="preserve">. </w:t>
      </w:r>
    </w:p>
    <w:p w:rsidR="001A6F95" w:rsidRDefault="001A6F95" w:rsidP="0035351C">
      <w:pPr>
        <w:jc w:val="both"/>
        <w:rPr>
          <w:sz w:val="28"/>
          <w:szCs w:val="28"/>
        </w:rPr>
      </w:pPr>
      <w:r>
        <w:rPr>
          <w:sz w:val="28"/>
          <w:szCs w:val="28"/>
        </w:rPr>
        <w:t xml:space="preserve">    </w:t>
      </w:r>
      <w:r w:rsidR="002217A5" w:rsidRPr="002217A5">
        <w:rPr>
          <w:sz w:val="28"/>
          <w:szCs w:val="28"/>
        </w:rPr>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 </w:t>
      </w:r>
    </w:p>
    <w:p w:rsidR="001A6F95" w:rsidRDefault="001A6F95" w:rsidP="0035351C">
      <w:pPr>
        <w:jc w:val="both"/>
        <w:rPr>
          <w:sz w:val="28"/>
          <w:szCs w:val="28"/>
        </w:rPr>
      </w:pPr>
      <w:r>
        <w:rPr>
          <w:sz w:val="28"/>
          <w:szCs w:val="28"/>
        </w:rPr>
        <w:t xml:space="preserve">   </w:t>
      </w:r>
      <w:r w:rsidR="002217A5" w:rsidRPr="002217A5">
        <w:rPr>
          <w:sz w:val="28"/>
          <w:szCs w:val="28"/>
        </w:rPr>
        <w:t>В соответствии с периодизацией психического развития ребёнка согласно культурно-исторической психологии, дошкольное детство подразделяется на: ранний (от двух  до трех лет) и дошкольный возраст (от трех до семи лет).</w:t>
      </w:r>
    </w:p>
    <w:p w:rsidR="001A6F95" w:rsidRDefault="001A6F95" w:rsidP="0035351C">
      <w:pPr>
        <w:jc w:val="both"/>
        <w:rPr>
          <w:sz w:val="28"/>
          <w:szCs w:val="28"/>
        </w:rPr>
      </w:pPr>
      <w:r>
        <w:rPr>
          <w:sz w:val="28"/>
          <w:szCs w:val="28"/>
        </w:rPr>
        <w:t xml:space="preserve">   </w:t>
      </w:r>
      <w:r w:rsidR="002217A5" w:rsidRPr="002217A5">
        <w:rPr>
          <w:sz w:val="28"/>
          <w:szCs w:val="28"/>
        </w:rPr>
        <w:t xml:space="preserve">Обозначенные в Программе возрастные ориентиры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w:t>
      </w:r>
      <w:r w:rsidR="002217A5" w:rsidRPr="002217A5">
        <w:rPr>
          <w:sz w:val="28"/>
          <w:szCs w:val="28"/>
        </w:rPr>
        <w:lastRenderedPageBreak/>
        <w:t xml:space="preserve">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1A6F95" w:rsidRPr="001A6F95" w:rsidRDefault="001A6F95" w:rsidP="0035351C">
      <w:pPr>
        <w:jc w:val="both"/>
        <w:rPr>
          <w:sz w:val="28"/>
          <w:szCs w:val="28"/>
        </w:rPr>
      </w:pPr>
      <w:r>
        <w:rPr>
          <w:sz w:val="28"/>
          <w:szCs w:val="28"/>
        </w:rPr>
        <w:t xml:space="preserve">   </w:t>
      </w:r>
      <w:r w:rsidR="002217A5" w:rsidRPr="002217A5">
        <w:rPr>
          <w:sz w:val="28"/>
          <w:szCs w:val="28"/>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Программы. Обозначенные различия не должны быть констатированы как трудности ребёнка в освоении Программы и не подразумевают его включения в соответствующую целевую группу. </w:t>
      </w:r>
    </w:p>
    <w:p w:rsidR="00CC2032" w:rsidRDefault="00047E5E" w:rsidP="00FF03DF">
      <w:pPr>
        <w:jc w:val="both"/>
        <w:rPr>
          <w:sz w:val="28"/>
          <w:szCs w:val="28"/>
        </w:rPr>
      </w:pPr>
      <w:r>
        <w:rPr>
          <w:sz w:val="28"/>
          <w:szCs w:val="28"/>
        </w:rPr>
        <w:t xml:space="preserve">                      </w:t>
      </w:r>
      <w:r w:rsidR="00136E75" w:rsidRPr="00136E75">
        <w:rPr>
          <w:b/>
          <w:sz w:val="28"/>
          <w:szCs w:val="28"/>
        </w:rPr>
        <w:t>Планируемые результаты в дошкольном возрасте.</w:t>
      </w:r>
    </w:p>
    <w:p w:rsidR="00CC2032" w:rsidRDefault="00CC2032" w:rsidP="0035351C">
      <w:pPr>
        <w:jc w:val="both"/>
        <w:rPr>
          <w:sz w:val="28"/>
          <w:szCs w:val="28"/>
        </w:rPr>
      </w:pPr>
      <w:r>
        <w:rPr>
          <w:b/>
          <w:sz w:val="28"/>
          <w:szCs w:val="28"/>
        </w:rPr>
        <w:t xml:space="preserve">   </w:t>
      </w:r>
      <w:r w:rsidR="002217A5" w:rsidRPr="00CC2032">
        <w:rPr>
          <w:b/>
          <w:sz w:val="28"/>
          <w:szCs w:val="28"/>
        </w:rPr>
        <w:t>К пяти годам:</w:t>
      </w:r>
      <w:r w:rsidR="002217A5" w:rsidRPr="002217A5">
        <w:rPr>
          <w:sz w:val="28"/>
          <w:szCs w:val="28"/>
        </w:rPr>
        <w:t xml:space="preserve"> 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CC2032" w:rsidRDefault="002217A5" w:rsidP="0035351C">
      <w:pPr>
        <w:jc w:val="both"/>
        <w:rPr>
          <w:sz w:val="28"/>
          <w:szCs w:val="28"/>
        </w:rPr>
      </w:pPr>
      <w:r w:rsidRPr="002217A5">
        <w:rPr>
          <w:sz w:val="28"/>
          <w:szCs w:val="28"/>
        </w:rPr>
        <w:t xml:space="preserve">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стремится к самостоятельному осуществлению процессов личной гигиены, их правильной организации;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без напоминания взрослого здоровается и прощается, говорит «спасибо» и «пожалуйста»;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познает правила безопасного поведения и стремится их выполнять в повседневной жизни;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самостоятелен в самообслуживании; </w:t>
      </w:r>
    </w:p>
    <w:p w:rsidR="00CC2032" w:rsidRDefault="00047E5E" w:rsidP="0035351C">
      <w:pPr>
        <w:jc w:val="both"/>
        <w:rPr>
          <w:sz w:val="28"/>
          <w:szCs w:val="28"/>
        </w:rPr>
      </w:pPr>
      <w:r>
        <w:rPr>
          <w:sz w:val="28"/>
          <w:szCs w:val="28"/>
        </w:rPr>
        <w:t xml:space="preserve">   </w:t>
      </w:r>
      <w:r w:rsidR="002217A5" w:rsidRPr="002217A5">
        <w:rPr>
          <w:sz w:val="28"/>
          <w:szCs w:val="28"/>
        </w:rPr>
        <w:t xml:space="preserve">ребёнок проявляет познавательный интерес к труду взрослых, профессиям, технике; отражает эти представления в играх; </w:t>
      </w:r>
    </w:p>
    <w:p w:rsidR="00CC2032" w:rsidRDefault="00CC2032" w:rsidP="0035351C">
      <w:pPr>
        <w:jc w:val="both"/>
        <w:rPr>
          <w:sz w:val="28"/>
          <w:szCs w:val="28"/>
        </w:rPr>
      </w:pPr>
      <w:r>
        <w:rPr>
          <w:sz w:val="28"/>
          <w:szCs w:val="28"/>
        </w:rPr>
        <w:t xml:space="preserve">    </w:t>
      </w:r>
      <w:r w:rsidR="002217A5" w:rsidRPr="002217A5">
        <w:rPr>
          <w:sz w:val="28"/>
          <w:szCs w:val="28"/>
        </w:rPr>
        <w:t>ребёнок стремится к выполнению трудовых обязанностей, охотно включается в совместный труд со взрослыми или сверстниками;</w:t>
      </w:r>
    </w:p>
    <w:p w:rsidR="00CC2032" w:rsidRDefault="00CC2032" w:rsidP="0035351C">
      <w:pPr>
        <w:jc w:val="both"/>
        <w:rPr>
          <w:sz w:val="28"/>
          <w:szCs w:val="28"/>
        </w:rPr>
      </w:pPr>
      <w:r>
        <w:rPr>
          <w:sz w:val="28"/>
          <w:szCs w:val="28"/>
        </w:rPr>
        <w:t xml:space="preserve">   </w:t>
      </w:r>
      <w:r w:rsidR="002217A5" w:rsidRPr="002217A5">
        <w:rPr>
          <w:sz w:val="28"/>
          <w:szCs w:val="28"/>
        </w:rPr>
        <w:t xml:space="preserve">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большинство звуков произносит правильно, пользуется средствами эмоциональной и речевой выразительности; </w:t>
      </w:r>
    </w:p>
    <w:p w:rsidR="00CC2032" w:rsidRDefault="00CC2032" w:rsidP="0035351C">
      <w:pPr>
        <w:jc w:val="both"/>
        <w:rPr>
          <w:sz w:val="28"/>
          <w:szCs w:val="28"/>
        </w:rPr>
      </w:pPr>
      <w:r>
        <w:rPr>
          <w:sz w:val="28"/>
          <w:szCs w:val="28"/>
        </w:rPr>
        <w:t xml:space="preserve">  </w:t>
      </w:r>
      <w:r w:rsidR="002217A5" w:rsidRPr="002217A5">
        <w:rPr>
          <w:sz w:val="28"/>
          <w:szCs w:val="28"/>
        </w:rPr>
        <w:t>ребёнок самостоятельно пересказывает знакомые сказки, с небольшой помощью взрослого составляет описательные рассказы и загадки;</w:t>
      </w:r>
    </w:p>
    <w:p w:rsidR="00CC2032" w:rsidRDefault="00CC2032" w:rsidP="0035351C">
      <w:pPr>
        <w:jc w:val="both"/>
        <w:rPr>
          <w:sz w:val="28"/>
          <w:szCs w:val="28"/>
        </w:rPr>
      </w:pPr>
      <w:r>
        <w:rPr>
          <w:sz w:val="28"/>
          <w:szCs w:val="28"/>
        </w:rPr>
        <w:lastRenderedPageBreak/>
        <w:t xml:space="preserve">   </w:t>
      </w:r>
      <w:r w:rsidR="002217A5" w:rsidRPr="002217A5">
        <w:rPr>
          <w:sz w:val="28"/>
          <w:szCs w:val="28"/>
        </w:rPr>
        <w:t xml:space="preserve"> ребёнок проявляет словотворчество, интерес к языку, с интересом слушает литературные тексты, воспроизводит текст; </w:t>
      </w:r>
    </w:p>
    <w:p w:rsidR="00CC2032" w:rsidRDefault="002217A5" w:rsidP="0035351C">
      <w:pPr>
        <w:jc w:val="both"/>
        <w:rPr>
          <w:sz w:val="28"/>
          <w:szCs w:val="28"/>
        </w:rPr>
      </w:pPr>
      <w:r w:rsidRPr="002217A5">
        <w:rPr>
          <w:sz w:val="28"/>
          <w:szCs w:val="28"/>
        </w:rPr>
        <w:t xml:space="preserve">ребёнок способен рассказать о предмете, его назначении и особенностях, о том, как он был создан;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CC2032" w:rsidRDefault="00CC2032" w:rsidP="0035351C">
      <w:pPr>
        <w:jc w:val="both"/>
        <w:rPr>
          <w:sz w:val="28"/>
          <w:szCs w:val="28"/>
        </w:rPr>
      </w:pPr>
      <w:r>
        <w:rPr>
          <w:sz w:val="28"/>
          <w:szCs w:val="28"/>
        </w:rPr>
        <w:t xml:space="preserve">   </w:t>
      </w:r>
      <w:r w:rsidR="002217A5" w:rsidRPr="002217A5">
        <w:rPr>
          <w:sz w:val="28"/>
          <w:szCs w:val="28"/>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CC2032" w:rsidRDefault="00CC2032" w:rsidP="0035351C">
      <w:pPr>
        <w:jc w:val="both"/>
        <w:rPr>
          <w:sz w:val="28"/>
          <w:szCs w:val="28"/>
        </w:rPr>
      </w:pPr>
      <w:r>
        <w:rPr>
          <w:sz w:val="28"/>
          <w:szCs w:val="28"/>
        </w:rPr>
        <w:t xml:space="preserve">   </w:t>
      </w:r>
      <w:r w:rsidR="002217A5" w:rsidRPr="002217A5">
        <w:rPr>
          <w:sz w:val="28"/>
          <w:szCs w:val="28"/>
        </w:rPr>
        <w:t xml:space="preserve"> ребёнок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571B48" w:rsidRDefault="00CC2032" w:rsidP="0035351C">
      <w:pPr>
        <w:jc w:val="both"/>
        <w:rPr>
          <w:sz w:val="28"/>
          <w:szCs w:val="28"/>
        </w:rPr>
      </w:pPr>
      <w:r>
        <w:rPr>
          <w:sz w:val="28"/>
          <w:szCs w:val="28"/>
        </w:rPr>
        <w:t xml:space="preserve">    </w:t>
      </w:r>
      <w:r w:rsidR="002217A5" w:rsidRPr="002217A5">
        <w:rPr>
          <w:sz w:val="28"/>
          <w:szCs w:val="28"/>
        </w:rPr>
        <w:t xml:space="preserve">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создает изображения и постройки в соответствии с темой, используя разнообразные материалы, владеет техническими и изобразительными умениями; </w:t>
      </w:r>
      <w:r>
        <w:rPr>
          <w:sz w:val="28"/>
          <w:szCs w:val="28"/>
        </w:rPr>
        <w:t xml:space="preserve"> </w:t>
      </w:r>
    </w:p>
    <w:p w:rsidR="00B576AA" w:rsidRDefault="00047E5E" w:rsidP="00FF03DF">
      <w:pPr>
        <w:jc w:val="both"/>
        <w:rPr>
          <w:sz w:val="28"/>
          <w:szCs w:val="28"/>
        </w:rPr>
      </w:pPr>
      <w:r>
        <w:rPr>
          <w:sz w:val="28"/>
          <w:szCs w:val="28"/>
        </w:rPr>
        <w:t xml:space="preserve">   </w:t>
      </w:r>
      <w:r w:rsidR="002217A5" w:rsidRPr="002217A5">
        <w:rPr>
          <w:sz w:val="28"/>
          <w:szCs w:val="28"/>
        </w:rPr>
        <w:t xml:space="preserve">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w:t>
      </w:r>
      <w:r w:rsidR="002217A5" w:rsidRPr="002217A5">
        <w:rPr>
          <w:sz w:val="28"/>
          <w:szCs w:val="28"/>
        </w:rPr>
        <w:lastRenderedPageBreak/>
        <w:t xml:space="preserve">проявляет творчество в создании игровой обстановки;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83791B" w:rsidRPr="0083791B" w:rsidRDefault="002217A5" w:rsidP="0035351C">
      <w:pPr>
        <w:jc w:val="both"/>
        <w:rPr>
          <w:b/>
          <w:sz w:val="28"/>
          <w:szCs w:val="28"/>
        </w:rPr>
      </w:pPr>
      <w:r w:rsidRPr="006E7779">
        <w:rPr>
          <w:b/>
          <w:sz w:val="28"/>
          <w:szCs w:val="28"/>
        </w:rPr>
        <w:t>1.2.2. Перечень оценочных материалов (педагогическая диагностика индивидуального развития детей),</w:t>
      </w:r>
      <w:r w:rsidRPr="002217A5">
        <w:rPr>
          <w:sz w:val="28"/>
          <w:szCs w:val="28"/>
        </w:rPr>
        <w:t xml:space="preserve"> </w:t>
      </w:r>
      <w:r w:rsidRPr="0083791B">
        <w:rPr>
          <w:b/>
          <w:sz w:val="28"/>
          <w:szCs w:val="28"/>
        </w:rPr>
        <w:t>с указанием методов и источников</w:t>
      </w:r>
    </w:p>
    <w:p w:rsidR="00047E5E" w:rsidRDefault="0083791B" w:rsidP="0035351C">
      <w:pPr>
        <w:jc w:val="both"/>
        <w:rPr>
          <w:b/>
          <w:sz w:val="28"/>
          <w:szCs w:val="28"/>
        </w:rPr>
      </w:pPr>
      <w:r w:rsidRPr="0083791B">
        <w:rPr>
          <w:b/>
          <w:sz w:val="28"/>
          <w:szCs w:val="28"/>
        </w:rPr>
        <w:t>диагностики, ее авторов по каждому направлению развития детей в соответствии с ФГОС ДО и требованиями ФОП.</w:t>
      </w:r>
    </w:p>
    <w:p w:rsidR="0083791B" w:rsidRPr="00047E5E" w:rsidRDefault="00047E5E" w:rsidP="0035351C">
      <w:pPr>
        <w:jc w:val="both"/>
        <w:rPr>
          <w:b/>
          <w:sz w:val="28"/>
          <w:szCs w:val="28"/>
        </w:rPr>
      </w:pPr>
      <w:r>
        <w:rPr>
          <w:b/>
          <w:sz w:val="28"/>
          <w:szCs w:val="28"/>
        </w:rPr>
        <w:t xml:space="preserve">   </w:t>
      </w:r>
      <w:r w:rsidR="0083791B" w:rsidRPr="0083791B">
        <w:rPr>
          <w:sz w:val="28"/>
          <w:szCs w:val="28"/>
        </w:rPr>
        <w:t>В соответствии с пунктом 3.2.3, а также комментарием МИНОБРНАУКИ России к ФГОС ДО в рамках реализации данной Программы педагоги обязаны анализировать индивидуальное развитие обучающихся в форме педагогической диагностики для:</w:t>
      </w:r>
    </w:p>
    <w:p w:rsidR="0083791B" w:rsidRDefault="0083791B" w:rsidP="0035351C">
      <w:pPr>
        <w:jc w:val="both"/>
        <w:rPr>
          <w:sz w:val="28"/>
          <w:szCs w:val="28"/>
        </w:rPr>
      </w:pPr>
      <w:r w:rsidRPr="0083791B">
        <w:rPr>
          <w:sz w:val="28"/>
          <w:szCs w:val="28"/>
        </w:rPr>
        <w:t xml:space="preserve"> - индивидуализации образования, которая предполагает поддержку ребенка, построение его индивидуальной траектории, а также включающая при необходимости коррекцию развития обучающихся в условиях профессиональной компетенции педагогов; </w:t>
      </w:r>
    </w:p>
    <w:p w:rsidR="00424B8D" w:rsidRDefault="0083791B" w:rsidP="0035351C">
      <w:pPr>
        <w:jc w:val="both"/>
        <w:rPr>
          <w:sz w:val="28"/>
          <w:szCs w:val="28"/>
        </w:rPr>
      </w:pPr>
      <w:r w:rsidRPr="0083791B">
        <w:rPr>
          <w:sz w:val="28"/>
          <w:szCs w:val="28"/>
        </w:rPr>
        <w:t xml:space="preserve">- оптимизация работы с группой детей.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Педагогическая диагностика проводится в виде мониторинга, что предполагает непрерывный процесс наблюдения, а также учёта критериев и показателей, а фиксация данных проводится на начало и конец учебного года. 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w:t>
      </w:r>
    </w:p>
    <w:p w:rsidR="00424B8D" w:rsidRDefault="0083791B" w:rsidP="0035351C">
      <w:pPr>
        <w:jc w:val="both"/>
        <w:rPr>
          <w:sz w:val="28"/>
          <w:szCs w:val="28"/>
        </w:rPr>
      </w:pPr>
      <w:r w:rsidRPr="0083791B">
        <w:rPr>
          <w:sz w:val="28"/>
          <w:szCs w:val="28"/>
        </w:rPr>
        <w:t xml:space="preserve">•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и пр.); </w:t>
      </w:r>
    </w:p>
    <w:p w:rsidR="00424B8D" w:rsidRDefault="0083791B" w:rsidP="0035351C">
      <w:pPr>
        <w:jc w:val="both"/>
        <w:rPr>
          <w:sz w:val="28"/>
          <w:szCs w:val="28"/>
        </w:rPr>
      </w:pPr>
      <w:r w:rsidRPr="0083791B">
        <w:rPr>
          <w:sz w:val="28"/>
          <w:szCs w:val="28"/>
        </w:rPr>
        <w:t>•  игровой деятельности;</w:t>
      </w:r>
    </w:p>
    <w:p w:rsidR="00424B8D" w:rsidRDefault="0083791B" w:rsidP="0035351C">
      <w:pPr>
        <w:jc w:val="both"/>
        <w:rPr>
          <w:sz w:val="28"/>
          <w:szCs w:val="28"/>
        </w:rPr>
      </w:pPr>
      <w:r w:rsidRPr="0083791B">
        <w:rPr>
          <w:sz w:val="28"/>
          <w:szCs w:val="28"/>
        </w:rPr>
        <w:t xml:space="preserve"> • познавательной деятельности (как идет развитие детских способностей, познавательной активности); </w:t>
      </w:r>
    </w:p>
    <w:p w:rsidR="00424B8D" w:rsidRDefault="0083791B" w:rsidP="0035351C">
      <w:pPr>
        <w:jc w:val="both"/>
        <w:rPr>
          <w:sz w:val="28"/>
          <w:szCs w:val="28"/>
        </w:rPr>
      </w:pPr>
      <w:r w:rsidRPr="0083791B">
        <w:rPr>
          <w:sz w:val="28"/>
          <w:szCs w:val="28"/>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424B8D" w:rsidRDefault="0083791B" w:rsidP="0035351C">
      <w:pPr>
        <w:jc w:val="both"/>
        <w:rPr>
          <w:sz w:val="28"/>
          <w:szCs w:val="28"/>
        </w:rPr>
      </w:pPr>
      <w:r w:rsidRPr="0083791B">
        <w:rPr>
          <w:sz w:val="28"/>
          <w:szCs w:val="28"/>
        </w:rPr>
        <w:t xml:space="preserve"> •  художественной деятельности; </w:t>
      </w:r>
    </w:p>
    <w:p w:rsidR="00424B8D" w:rsidRDefault="0083791B" w:rsidP="0035351C">
      <w:pPr>
        <w:jc w:val="both"/>
        <w:rPr>
          <w:sz w:val="28"/>
          <w:szCs w:val="28"/>
        </w:rPr>
      </w:pPr>
      <w:r w:rsidRPr="0083791B">
        <w:rPr>
          <w:sz w:val="28"/>
          <w:szCs w:val="28"/>
        </w:rPr>
        <w:t xml:space="preserve">•  физического развития. </w:t>
      </w:r>
    </w:p>
    <w:p w:rsidR="00424B8D" w:rsidRDefault="00B936BC" w:rsidP="0035351C">
      <w:pPr>
        <w:jc w:val="both"/>
        <w:rPr>
          <w:sz w:val="28"/>
          <w:szCs w:val="28"/>
        </w:rPr>
      </w:pPr>
      <w:r>
        <w:rPr>
          <w:sz w:val="28"/>
          <w:szCs w:val="28"/>
        </w:rPr>
        <w:t xml:space="preserve">   </w:t>
      </w:r>
      <w:r w:rsidR="0083791B" w:rsidRPr="0083791B">
        <w:rPr>
          <w:sz w:val="28"/>
          <w:szCs w:val="28"/>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424B8D" w:rsidRDefault="00424B8D" w:rsidP="0035351C">
      <w:pPr>
        <w:jc w:val="both"/>
        <w:rPr>
          <w:sz w:val="28"/>
          <w:szCs w:val="28"/>
        </w:rPr>
      </w:pPr>
      <w:r>
        <w:rPr>
          <w:sz w:val="28"/>
          <w:szCs w:val="28"/>
        </w:rPr>
        <w:lastRenderedPageBreak/>
        <w:t xml:space="preserve">    </w:t>
      </w:r>
      <w:r w:rsidR="0083791B" w:rsidRPr="0083791B">
        <w:rPr>
          <w:sz w:val="28"/>
          <w:szCs w:val="28"/>
        </w:rPr>
        <w:t xml:space="preserve">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Также педагогическая диагностика не предполагает жестких временных рамок, т.к. это противоречит сути мониторинга, возрастным особенностям обучающихся, а также содержания ФГОС ДО. </w:t>
      </w:r>
    </w:p>
    <w:p w:rsidR="00424B8D" w:rsidRDefault="00424B8D" w:rsidP="0035351C">
      <w:pPr>
        <w:jc w:val="both"/>
        <w:rPr>
          <w:sz w:val="28"/>
          <w:szCs w:val="28"/>
        </w:rPr>
      </w:pPr>
      <w:r>
        <w:rPr>
          <w:sz w:val="28"/>
          <w:szCs w:val="28"/>
        </w:rPr>
        <w:t xml:space="preserve">  </w:t>
      </w:r>
      <w:r w:rsidR="0083791B" w:rsidRPr="0083791B">
        <w:rPr>
          <w:sz w:val="28"/>
          <w:szCs w:val="28"/>
        </w:rPr>
        <w:t xml:space="preserve"> Пособия, используемые для проведения педагогической диагностики индивидуального развития детей при реализации Программы:  </w:t>
      </w:r>
    </w:p>
    <w:p w:rsidR="00424B8D" w:rsidRDefault="0083791B" w:rsidP="0035351C">
      <w:pPr>
        <w:jc w:val="both"/>
        <w:rPr>
          <w:sz w:val="28"/>
          <w:szCs w:val="28"/>
        </w:rPr>
      </w:pPr>
      <w:r w:rsidRPr="0083791B">
        <w:rPr>
          <w:sz w:val="28"/>
          <w:szCs w:val="28"/>
        </w:rPr>
        <w:t>• Н.В.Верещагина: «Диагностика педагогического процесса в первой младшей группе (с 2 до 3 лет) дошкольной образовательной организации. Разработано в соответствии с ФГОС.</w:t>
      </w:r>
    </w:p>
    <w:p w:rsidR="00424B8D" w:rsidRDefault="0083791B" w:rsidP="0035351C">
      <w:pPr>
        <w:jc w:val="both"/>
        <w:rPr>
          <w:sz w:val="28"/>
          <w:szCs w:val="28"/>
        </w:rPr>
      </w:pPr>
      <w:r w:rsidRPr="0083791B">
        <w:rPr>
          <w:sz w:val="28"/>
          <w:szCs w:val="28"/>
        </w:rPr>
        <w:t xml:space="preserve"> • Н.В.Верещагина: «Диагностика педагогического процесса во второй младшей группе (с 3 до 4 лет) дошкольной образовательной организации. Разработано в соответствии с ФГОС.</w:t>
      </w:r>
    </w:p>
    <w:p w:rsidR="00424B8D" w:rsidRDefault="0083791B" w:rsidP="0035351C">
      <w:pPr>
        <w:jc w:val="both"/>
        <w:rPr>
          <w:sz w:val="28"/>
          <w:szCs w:val="28"/>
        </w:rPr>
      </w:pPr>
      <w:r w:rsidRPr="0083791B">
        <w:rPr>
          <w:sz w:val="28"/>
          <w:szCs w:val="28"/>
        </w:rPr>
        <w:t xml:space="preserve"> • Н.В.Верещагина: «Диагностика педагогического процесса в средней группе (с 4 до 5 лет) дошкольной образовательной организации. Разработано в соответствии с ФГОС. </w:t>
      </w:r>
    </w:p>
    <w:p w:rsidR="00424B8D" w:rsidRDefault="0083791B" w:rsidP="0035351C">
      <w:pPr>
        <w:jc w:val="both"/>
        <w:rPr>
          <w:sz w:val="28"/>
          <w:szCs w:val="28"/>
        </w:rPr>
      </w:pPr>
      <w:r w:rsidRPr="0083791B">
        <w:rPr>
          <w:sz w:val="28"/>
          <w:szCs w:val="28"/>
        </w:rPr>
        <w:t xml:space="preserve">• Н.В.Верещагина: «Диагностика педагогического процесса в старшей группе (с 5 до 6 лет) дошкольной образовательной организации. Разработано в соответствии с ФГОС. </w:t>
      </w:r>
    </w:p>
    <w:p w:rsidR="00424B8D" w:rsidRDefault="0083791B" w:rsidP="0035351C">
      <w:pPr>
        <w:jc w:val="both"/>
        <w:rPr>
          <w:sz w:val="28"/>
          <w:szCs w:val="28"/>
        </w:rPr>
      </w:pPr>
      <w:r w:rsidRPr="0083791B">
        <w:rPr>
          <w:sz w:val="28"/>
          <w:szCs w:val="28"/>
        </w:rPr>
        <w:t xml:space="preserve">• Н.В.Верещагина: «Диагностика педагогического процесса в подготовительной к школе группе (с 6 до 7 лет) дошкольной образовательной организации. </w:t>
      </w:r>
    </w:p>
    <w:p w:rsidR="00424B8D" w:rsidRDefault="0083791B" w:rsidP="0035351C">
      <w:pPr>
        <w:jc w:val="both"/>
        <w:rPr>
          <w:sz w:val="28"/>
          <w:szCs w:val="28"/>
        </w:rPr>
      </w:pPr>
      <w:r w:rsidRPr="0083791B">
        <w:rPr>
          <w:sz w:val="28"/>
          <w:szCs w:val="28"/>
        </w:rPr>
        <w:t xml:space="preserve"> Результаты педагогической диагностики (мониторинга) могут использоваться исключительно для решения следующих образовательных задач:</w:t>
      </w:r>
    </w:p>
    <w:p w:rsidR="00424B8D" w:rsidRDefault="0083791B" w:rsidP="0035351C">
      <w:pPr>
        <w:jc w:val="both"/>
        <w:rPr>
          <w:sz w:val="28"/>
          <w:szCs w:val="28"/>
        </w:rPr>
      </w:pPr>
      <w:r w:rsidRPr="0083791B">
        <w:rPr>
          <w:sz w:val="28"/>
          <w:szCs w:val="28"/>
        </w:rPr>
        <w:t xml:space="preserve"> 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83791B" w:rsidRPr="0083791B" w:rsidRDefault="0083791B" w:rsidP="0035351C">
      <w:pPr>
        <w:jc w:val="both"/>
        <w:rPr>
          <w:sz w:val="28"/>
          <w:szCs w:val="28"/>
        </w:rPr>
      </w:pPr>
      <w:r w:rsidRPr="0083791B">
        <w:rPr>
          <w:sz w:val="28"/>
          <w:szCs w:val="28"/>
        </w:rPr>
        <w:t xml:space="preserve"> 2) оптимизации работы с группой детей. </w:t>
      </w:r>
    </w:p>
    <w:p w:rsidR="00424B8D" w:rsidRDefault="0083791B" w:rsidP="0035351C">
      <w:pPr>
        <w:jc w:val="both"/>
        <w:rPr>
          <w:sz w:val="28"/>
          <w:szCs w:val="28"/>
        </w:rPr>
      </w:pPr>
      <w:r w:rsidRPr="0083791B">
        <w:rPr>
          <w:sz w:val="28"/>
          <w:szCs w:val="28"/>
        </w:rPr>
        <w:t xml:space="preserve">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BF12EC" w:rsidRDefault="0083791B" w:rsidP="0035351C">
      <w:pPr>
        <w:jc w:val="both"/>
        <w:rPr>
          <w:sz w:val="28"/>
          <w:szCs w:val="28"/>
        </w:rPr>
      </w:pPr>
      <w:r w:rsidRPr="0083791B">
        <w:rPr>
          <w:sz w:val="28"/>
          <w:szCs w:val="28"/>
        </w:rPr>
        <w:t xml:space="preserve"> </w:t>
      </w:r>
      <w:r w:rsidR="00424B8D">
        <w:rPr>
          <w:sz w:val="28"/>
          <w:szCs w:val="28"/>
        </w:rPr>
        <w:t xml:space="preserve">       </w:t>
      </w:r>
      <w:r w:rsidRPr="0083791B">
        <w:rPr>
          <w:sz w:val="28"/>
          <w:szCs w:val="28"/>
        </w:rPr>
        <w:t xml:space="preserve">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w:t>
      </w:r>
    </w:p>
    <w:p w:rsidR="00BF12EC" w:rsidRDefault="0083791B" w:rsidP="0035351C">
      <w:pPr>
        <w:jc w:val="both"/>
        <w:rPr>
          <w:sz w:val="28"/>
          <w:szCs w:val="28"/>
        </w:rPr>
      </w:pPr>
      <w:r w:rsidRPr="0083791B">
        <w:rPr>
          <w:sz w:val="28"/>
          <w:szCs w:val="28"/>
        </w:rPr>
        <w:t xml:space="preserve">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w:t>
      </w:r>
      <w:r w:rsidRPr="0083791B">
        <w:rPr>
          <w:sz w:val="28"/>
          <w:szCs w:val="28"/>
        </w:rPr>
        <w:lastRenderedPageBreak/>
        <w:t xml:space="preserve">психологического сопровождения и оказания адресной психологической помощи.  </w:t>
      </w:r>
    </w:p>
    <w:p w:rsidR="0004513A" w:rsidRPr="006A396B" w:rsidRDefault="00C62A98" w:rsidP="006A396B">
      <w:pPr>
        <w:jc w:val="both"/>
        <w:rPr>
          <w:b/>
          <w:sz w:val="28"/>
          <w:szCs w:val="28"/>
        </w:rPr>
      </w:pPr>
      <w:r w:rsidRPr="00C62A98">
        <w:rPr>
          <w:b/>
          <w:sz w:val="28"/>
          <w:szCs w:val="28"/>
        </w:rPr>
        <w:t xml:space="preserve">1.3. Часть, формируемая участниками образовательных отношений по выбранному направлению. </w:t>
      </w:r>
      <w:r w:rsidR="0004513A" w:rsidRPr="00A6215F">
        <w:rPr>
          <w:sz w:val="28"/>
          <w:szCs w:val="28"/>
        </w:rPr>
        <w:tab/>
      </w:r>
    </w:p>
    <w:p w:rsidR="00474F67" w:rsidRPr="00B936BC" w:rsidRDefault="00474F67" w:rsidP="0035351C">
      <w:pPr>
        <w:autoSpaceDE w:val="0"/>
        <w:autoSpaceDN w:val="0"/>
        <w:adjustRightInd w:val="0"/>
        <w:jc w:val="both"/>
        <w:rPr>
          <w:sz w:val="28"/>
          <w:szCs w:val="28"/>
        </w:rPr>
      </w:pPr>
      <w:r w:rsidRPr="0073288D">
        <w:rPr>
          <w:b/>
          <w:sz w:val="28"/>
          <w:szCs w:val="28"/>
        </w:rPr>
        <w:t xml:space="preserve">   Парциальна программа</w:t>
      </w:r>
      <w:r w:rsidR="00B936BC">
        <w:rPr>
          <w:b/>
          <w:sz w:val="28"/>
          <w:szCs w:val="28"/>
        </w:rPr>
        <w:t xml:space="preserve"> </w:t>
      </w:r>
      <w:r w:rsidRPr="00B936BC">
        <w:rPr>
          <w:b/>
          <w:bCs/>
          <w:sz w:val="28"/>
          <w:szCs w:val="28"/>
        </w:rPr>
        <w:t>«Программа развития речи дошкольников»</w:t>
      </w:r>
    </w:p>
    <w:p w:rsidR="00474F67" w:rsidRPr="0073288D" w:rsidRDefault="0073288D" w:rsidP="0035351C">
      <w:pPr>
        <w:autoSpaceDE w:val="0"/>
        <w:autoSpaceDN w:val="0"/>
        <w:adjustRightInd w:val="0"/>
        <w:jc w:val="both"/>
        <w:rPr>
          <w:sz w:val="28"/>
          <w:szCs w:val="28"/>
        </w:rPr>
      </w:pPr>
      <w:r w:rsidRPr="0073288D">
        <w:rPr>
          <w:sz w:val="28"/>
          <w:szCs w:val="28"/>
        </w:rPr>
        <w:t xml:space="preserve">        </w:t>
      </w:r>
      <w:r w:rsidR="00474F67" w:rsidRPr="0073288D">
        <w:rPr>
          <w:sz w:val="28"/>
          <w:szCs w:val="28"/>
        </w:rPr>
        <w:t>Речевое развитие дошкольников в детском саду осуществляется во всех видах       деятельности: в непосредственно образовательной деятельности по речевому развитию и в интеграции со всеми образовательными областями, а также в</w:t>
      </w:r>
      <w:r w:rsidR="00474F67" w:rsidRPr="0073288D">
        <w:rPr>
          <w:sz w:val="28"/>
          <w:szCs w:val="28"/>
          <w:lang w:val="en-US"/>
        </w:rPr>
        <w:t> </w:t>
      </w:r>
      <w:r w:rsidR="00474F67" w:rsidRPr="0073288D">
        <w:rPr>
          <w:sz w:val="28"/>
          <w:szCs w:val="28"/>
        </w:rPr>
        <w:t xml:space="preserve"> игровой совместной и самостоятельной деятельности и в повседневной жизни. Однако на специально организованных занятиях по образовательной области «Речевое развитие», развитие речи детей становиться главной задачей.</w:t>
      </w:r>
    </w:p>
    <w:p w:rsidR="00474F67" w:rsidRPr="0073288D" w:rsidRDefault="00474F67" w:rsidP="0035351C">
      <w:pPr>
        <w:autoSpaceDE w:val="0"/>
        <w:autoSpaceDN w:val="0"/>
        <w:adjustRightInd w:val="0"/>
        <w:ind w:firstLine="709"/>
        <w:jc w:val="both"/>
        <w:rPr>
          <w:sz w:val="28"/>
          <w:szCs w:val="28"/>
        </w:rPr>
      </w:pPr>
      <w:r w:rsidRPr="0073288D">
        <w:rPr>
          <w:sz w:val="28"/>
          <w:szCs w:val="28"/>
        </w:rPr>
        <w:t xml:space="preserve">Программа О.С. Ушаковой «Программа развития речи дошкольников» дополняет примерную общеобразовательную программу дошкольного образования "От рождения до школы", в разделе «Развитие речи». В </w:t>
      </w:r>
      <w:r w:rsidRPr="0073288D">
        <w:rPr>
          <w:sz w:val="28"/>
          <w:szCs w:val="28"/>
          <w:lang w:val="en-US"/>
        </w:rPr>
        <w:t> </w:t>
      </w:r>
      <w:r w:rsidRPr="0073288D">
        <w:rPr>
          <w:sz w:val="28"/>
          <w:szCs w:val="28"/>
        </w:rPr>
        <w:t>качестве методического обеспечения мы используем программу</w:t>
      </w:r>
      <w:r w:rsidRPr="0073288D">
        <w:rPr>
          <w:sz w:val="28"/>
          <w:szCs w:val="28"/>
          <w:lang w:val="en-US"/>
        </w:rPr>
        <w:t> </w:t>
      </w:r>
      <w:r w:rsidRPr="0073288D">
        <w:rPr>
          <w:sz w:val="28"/>
          <w:szCs w:val="28"/>
        </w:rPr>
        <w:t xml:space="preserve"> О.С. Ушаковой, </w:t>
      </w:r>
      <w:r w:rsidRPr="0073288D">
        <w:rPr>
          <w:sz w:val="28"/>
          <w:szCs w:val="28"/>
          <w:lang w:val="en-US"/>
        </w:rPr>
        <w:t> </w:t>
      </w:r>
      <w:r w:rsidRPr="0073288D">
        <w:rPr>
          <w:sz w:val="28"/>
          <w:szCs w:val="28"/>
        </w:rPr>
        <w:t xml:space="preserve"> «Развитие речи детей 3 – 4 лет». Данная программа содержит методические рекомендации, конспекты занятий по развитию речи и ознакомлению с художественной литературой, а также</w:t>
      </w:r>
      <w:r w:rsidRPr="0073288D">
        <w:rPr>
          <w:sz w:val="28"/>
          <w:szCs w:val="28"/>
          <w:lang w:val="en-US"/>
        </w:rPr>
        <w:t> </w:t>
      </w:r>
      <w:r w:rsidRPr="0073288D">
        <w:rPr>
          <w:sz w:val="28"/>
          <w:szCs w:val="28"/>
        </w:rPr>
        <w:t xml:space="preserve"> игры и упражнения.</w:t>
      </w:r>
      <w:r w:rsidRPr="0073288D">
        <w:rPr>
          <w:sz w:val="28"/>
          <w:szCs w:val="28"/>
          <w:lang w:val="en-US"/>
        </w:rPr>
        <w:t>  </w:t>
      </w:r>
    </w:p>
    <w:p w:rsidR="00474F67" w:rsidRPr="0073288D" w:rsidRDefault="00474F67" w:rsidP="0035351C">
      <w:pPr>
        <w:autoSpaceDE w:val="0"/>
        <w:autoSpaceDN w:val="0"/>
        <w:adjustRightInd w:val="0"/>
        <w:ind w:firstLine="709"/>
        <w:jc w:val="both"/>
        <w:rPr>
          <w:sz w:val="28"/>
          <w:szCs w:val="28"/>
        </w:rPr>
      </w:pPr>
      <w:r w:rsidRPr="0073288D">
        <w:rPr>
          <w:b/>
          <w:bCs/>
          <w:sz w:val="28"/>
          <w:szCs w:val="28"/>
        </w:rPr>
        <w:t>Главная цель</w:t>
      </w:r>
      <w:r w:rsidRPr="0073288D">
        <w:rPr>
          <w:sz w:val="28"/>
          <w:szCs w:val="28"/>
          <w:lang w:val="en-US"/>
        </w:rPr>
        <w:t> </w:t>
      </w:r>
      <w:r w:rsidRPr="0073288D">
        <w:rPr>
          <w:sz w:val="28"/>
          <w:szCs w:val="28"/>
        </w:rPr>
        <w:t>речевого развития ребёнка – овладение родным языком и развитие языковых способностей у детей дошкольного возраста.</w:t>
      </w:r>
    </w:p>
    <w:p w:rsidR="00474F67" w:rsidRPr="0073288D" w:rsidRDefault="00474F67" w:rsidP="0035351C">
      <w:pPr>
        <w:autoSpaceDE w:val="0"/>
        <w:autoSpaceDN w:val="0"/>
        <w:adjustRightInd w:val="0"/>
        <w:jc w:val="both"/>
        <w:rPr>
          <w:sz w:val="28"/>
          <w:szCs w:val="28"/>
        </w:rPr>
      </w:pPr>
      <w:r w:rsidRPr="0073288D">
        <w:rPr>
          <w:b/>
          <w:bCs/>
          <w:sz w:val="28"/>
          <w:szCs w:val="28"/>
        </w:rPr>
        <w:t>Основные задачи</w:t>
      </w:r>
      <w:r w:rsidRPr="0073288D">
        <w:rPr>
          <w:sz w:val="28"/>
          <w:szCs w:val="28"/>
          <w:lang w:val="en-US"/>
        </w:rPr>
        <w:t> </w:t>
      </w:r>
      <w:r w:rsidRPr="0073288D">
        <w:rPr>
          <w:sz w:val="28"/>
          <w:szCs w:val="28"/>
        </w:rPr>
        <w:t>развития речи детей:</w:t>
      </w:r>
    </w:p>
    <w:p w:rsidR="00474F67" w:rsidRPr="0073288D" w:rsidRDefault="00474F67" w:rsidP="00F479B4">
      <w:pPr>
        <w:pStyle w:val="ac"/>
        <w:numPr>
          <w:ilvl w:val="0"/>
          <w:numId w:val="15"/>
        </w:numPr>
        <w:autoSpaceDE w:val="0"/>
        <w:autoSpaceDN w:val="0"/>
        <w:adjustRightInd w:val="0"/>
        <w:ind w:left="0"/>
        <w:contextualSpacing/>
        <w:jc w:val="both"/>
        <w:rPr>
          <w:sz w:val="28"/>
          <w:szCs w:val="28"/>
        </w:rPr>
      </w:pPr>
      <w:r w:rsidRPr="0073288D">
        <w:rPr>
          <w:sz w:val="28"/>
          <w:szCs w:val="28"/>
        </w:rPr>
        <w:t>Развитие связной речи, умения строить простые и сложные синтаксические конструкции и использовать их в речи.</w:t>
      </w:r>
    </w:p>
    <w:p w:rsidR="00474F67" w:rsidRPr="0073288D" w:rsidRDefault="00474F67" w:rsidP="00F479B4">
      <w:pPr>
        <w:pStyle w:val="ac"/>
        <w:numPr>
          <w:ilvl w:val="0"/>
          <w:numId w:val="15"/>
        </w:numPr>
        <w:autoSpaceDE w:val="0"/>
        <w:autoSpaceDN w:val="0"/>
        <w:adjustRightInd w:val="0"/>
        <w:ind w:left="0"/>
        <w:contextualSpacing/>
        <w:jc w:val="both"/>
        <w:rPr>
          <w:sz w:val="28"/>
          <w:szCs w:val="28"/>
        </w:rPr>
      </w:pPr>
      <w:r w:rsidRPr="0073288D">
        <w:rPr>
          <w:sz w:val="28"/>
          <w:szCs w:val="28"/>
        </w:rPr>
        <w:t>Развитие лексической стороны речи</w:t>
      </w:r>
    </w:p>
    <w:p w:rsidR="00474F67" w:rsidRPr="0073288D" w:rsidRDefault="00474F67" w:rsidP="00F479B4">
      <w:pPr>
        <w:pStyle w:val="ac"/>
        <w:numPr>
          <w:ilvl w:val="0"/>
          <w:numId w:val="15"/>
        </w:numPr>
        <w:autoSpaceDE w:val="0"/>
        <w:autoSpaceDN w:val="0"/>
        <w:adjustRightInd w:val="0"/>
        <w:ind w:left="0"/>
        <w:contextualSpacing/>
        <w:jc w:val="both"/>
        <w:rPr>
          <w:sz w:val="28"/>
          <w:szCs w:val="28"/>
        </w:rPr>
      </w:pPr>
      <w:r w:rsidRPr="0073288D">
        <w:rPr>
          <w:sz w:val="28"/>
          <w:szCs w:val="28"/>
        </w:rPr>
        <w:t>Формирование грамматического строя речи, умения использовать в речи все грамматические формы.</w:t>
      </w:r>
    </w:p>
    <w:p w:rsidR="00474F67" w:rsidRPr="0073288D" w:rsidRDefault="00474F67" w:rsidP="00F479B4">
      <w:pPr>
        <w:pStyle w:val="ac"/>
        <w:numPr>
          <w:ilvl w:val="0"/>
          <w:numId w:val="15"/>
        </w:numPr>
        <w:autoSpaceDE w:val="0"/>
        <w:autoSpaceDN w:val="0"/>
        <w:adjustRightInd w:val="0"/>
        <w:ind w:left="0"/>
        <w:contextualSpacing/>
        <w:jc w:val="both"/>
        <w:rPr>
          <w:sz w:val="28"/>
          <w:szCs w:val="28"/>
        </w:rPr>
      </w:pPr>
      <w:r w:rsidRPr="0073288D">
        <w:rPr>
          <w:sz w:val="28"/>
          <w:szCs w:val="28"/>
        </w:rPr>
        <w:t>Развитие звуковой стороны речи</w:t>
      </w:r>
    </w:p>
    <w:p w:rsidR="00474F67" w:rsidRPr="0073288D" w:rsidRDefault="00474F67" w:rsidP="00F479B4">
      <w:pPr>
        <w:pStyle w:val="ac"/>
        <w:numPr>
          <w:ilvl w:val="0"/>
          <w:numId w:val="15"/>
        </w:numPr>
        <w:autoSpaceDE w:val="0"/>
        <w:autoSpaceDN w:val="0"/>
        <w:adjustRightInd w:val="0"/>
        <w:ind w:left="0"/>
        <w:contextualSpacing/>
        <w:jc w:val="both"/>
        <w:rPr>
          <w:sz w:val="28"/>
          <w:szCs w:val="28"/>
        </w:rPr>
      </w:pPr>
      <w:r w:rsidRPr="0073288D">
        <w:rPr>
          <w:sz w:val="28"/>
          <w:szCs w:val="28"/>
        </w:rPr>
        <w:t>Развитие образной речи.</w:t>
      </w:r>
    </w:p>
    <w:p w:rsidR="00474F67" w:rsidRPr="0073288D" w:rsidRDefault="00474F67" w:rsidP="0035351C">
      <w:pPr>
        <w:autoSpaceDE w:val="0"/>
        <w:autoSpaceDN w:val="0"/>
        <w:adjustRightInd w:val="0"/>
        <w:ind w:firstLine="709"/>
        <w:jc w:val="both"/>
        <w:rPr>
          <w:sz w:val="28"/>
          <w:szCs w:val="28"/>
        </w:rPr>
      </w:pPr>
      <w:r w:rsidRPr="0073288D">
        <w:rPr>
          <w:sz w:val="28"/>
          <w:szCs w:val="28"/>
        </w:rPr>
        <w:t>Программа предусматривает использование</w:t>
      </w:r>
      <w:r w:rsidRPr="0073288D">
        <w:rPr>
          <w:sz w:val="28"/>
          <w:szCs w:val="28"/>
          <w:lang w:val="en-US"/>
        </w:rPr>
        <w:t> </w:t>
      </w:r>
      <w:r w:rsidRPr="0073288D">
        <w:rPr>
          <w:sz w:val="28"/>
          <w:szCs w:val="28"/>
        </w:rPr>
        <w:t xml:space="preserve"> разнообразных</w:t>
      </w:r>
      <w:r w:rsidRPr="0073288D">
        <w:rPr>
          <w:sz w:val="28"/>
          <w:szCs w:val="28"/>
          <w:lang w:val="en-US"/>
        </w:rPr>
        <w:t> </w:t>
      </w:r>
      <w:r w:rsidRPr="0073288D">
        <w:rPr>
          <w:b/>
          <w:bCs/>
          <w:sz w:val="28"/>
          <w:szCs w:val="28"/>
        </w:rPr>
        <w:t>методов и приёмов:</w:t>
      </w:r>
    </w:p>
    <w:p w:rsidR="00474F67" w:rsidRPr="0073288D" w:rsidRDefault="00474F67" w:rsidP="0035351C">
      <w:pPr>
        <w:autoSpaceDE w:val="0"/>
        <w:autoSpaceDN w:val="0"/>
        <w:adjustRightInd w:val="0"/>
        <w:ind w:firstLine="709"/>
        <w:jc w:val="both"/>
        <w:rPr>
          <w:sz w:val="28"/>
          <w:szCs w:val="28"/>
        </w:rPr>
      </w:pPr>
      <w:r w:rsidRPr="0073288D">
        <w:rPr>
          <w:b/>
          <w:bCs/>
          <w:sz w:val="28"/>
          <w:szCs w:val="28"/>
        </w:rPr>
        <w:t>Лингвистический метод:</w:t>
      </w:r>
      <w:r w:rsidRPr="0073288D">
        <w:rPr>
          <w:b/>
          <w:bCs/>
          <w:sz w:val="28"/>
          <w:szCs w:val="28"/>
          <w:lang w:val="en-US"/>
        </w:rPr>
        <w:t> </w:t>
      </w:r>
      <w:r w:rsidRPr="0073288D">
        <w:rPr>
          <w:sz w:val="28"/>
          <w:szCs w:val="28"/>
        </w:rPr>
        <w:t>изучение связей, отношений и противопоставлений внутри языковой системы.</w:t>
      </w:r>
    </w:p>
    <w:p w:rsidR="00474F67" w:rsidRPr="0073288D" w:rsidRDefault="00474F67" w:rsidP="0035351C">
      <w:pPr>
        <w:tabs>
          <w:tab w:val="left" w:pos="284"/>
        </w:tabs>
        <w:autoSpaceDE w:val="0"/>
        <w:autoSpaceDN w:val="0"/>
        <w:adjustRightInd w:val="0"/>
        <w:ind w:firstLine="709"/>
        <w:jc w:val="both"/>
        <w:rPr>
          <w:sz w:val="28"/>
          <w:szCs w:val="28"/>
        </w:rPr>
      </w:pPr>
      <w:r w:rsidRPr="0073288D">
        <w:rPr>
          <w:b/>
          <w:bCs/>
          <w:sz w:val="28"/>
          <w:szCs w:val="28"/>
        </w:rPr>
        <w:t>Наглядные:</w:t>
      </w:r>
      <w:r w:rsidRPr="0073288D">
        <w:rPr>
          <w:b/>
          <w:bCs/>
          <w:sz w:val="28"/>
          <w:szCs w:val="28"/>
          <w:lang w:val="en-US"/>
        </w:rPr>
        <w:t> </w:t>
      </w:r>
      <w:r w:rsidRPr="0073288D">
        <w:rPr>
          <w:sz w:val="28"/>
          <w:szCs w:val="28"/>
        </w:rPr>
        <w:t>использование иллюстративно печатного материала (картины, альбомы, карточки, предметные и сюжетные картинки), схемы для составления рассказов.</w:t>
      </w:r>
    </w:p>
    <w:p w:rsidR="00474F67" w:rsidRPr="0073288D" w:rsidRDefault="00474F67" w:rsidP="0035351C">
      <w:pPr>
        <w:autoSpaceDE w:val="0"/>
        <w:autoSpaceDN w:val="0"/>
        <w:adjustRightInd w:val="0"/>
        <w:ind w:firstLine="709"/>
        <w:jc w:val="both"/>
        <w:rPr>
          <w:sz w:val="28"/>
          <w:szCs w:val="28"/>
        </w:rPr>
      </w:pPr>
      <w:r w:rsidRPr="0073288D">
        <w:rPr>
          <w:b/>
          <w:bCs/>
          <w:sz w:val="28"/>
          <w:szCs w:val="28"/>
        </w:rPr>
        <w:t>Словесные:</w:t>
      </w:r>
      <w:r w:rsidRPr="0073288D">
        <w:rPr>
          <w:sz w:val="28"/>
          <w:szCs w:val="28"/>
          <w:lang w:val="en-US"/>
        </w:rPr>
        <w:t>   </w:t>
      </w:r>
      <w:r w:rsidRPr="0073288D">
        <w:rPr>
          <w:sz w:val="28"/>
          <w:szCs w:val="28"/>
        </w:rPr>
        <w:t>речевой образец, повторное проговаривание, рассказ воспитателя, беседа, поисковые вопросы, художественное слово, чтение художественной литературы, словесные игры, диалог, монолог, пересказ, рассказывание по картине, рассказ – описание, рассказывание из личного опыта.</w:t>
      </w:r>
    </w:p>
    <w:p w:rsidR="00474F67" w:rsidRPr="0073288D" w:rsidRDefault="00474F67" w:rsidP="0035351C">
      <w:pPr>
        <w:autoSpaceDE w:val="0"/>
        <w:autoSpaceDN w:val="0"/>
        <w:adjustRightInd w:val="0"/>
        <w:ind w:firstLine="709"/>
        <w:jc w:val="both"/>
        <w:rPr>
          <w:sz w:val="28"/>
          <w:szCs w:val="28"/>
        </w:rPr>
      </w:pPr>
      <w:r w:rsidRPr="0073288D">
        <w:rPr>
          <w:sz w:val="28"/>
          <w:szCs w:val="28"/>
        </w:rPr>
        <w:t>Программа Ушаковой О.С. «Развитие речи детей 3-7 лет» рассчитана на 4 года обучения.</w:t>
      </w:r>
    </w:p>
    <w:p w:rsidR="00474F67" w:rsidRPr="0073288D" w:rsidRDefault="00474F67" w:rsidP="00F479B4">
      <w:pPr>
        <w:pStyle w:val="ac"/>
        <w:numPr>
          <w:ilvl w:val="0"/>
          <w:numId w:val="14"/>
        </w:numPr>
        <w:autoSpaceDE w:val="0"/>
        <w:autoSpaceDN w:val="0"/>
        <w:adjustRightInd w:val="0"/>
        <w:ind w:left="0"/>
        <w:contextualSpacing/>
        <w:jc w:val="both"/>
        <w:rPr>
          <w:sz w:val="28"/>
          <w:szCs w:val="28"/>
        </w:rPr>
      </w:pPr>
      <w:r w:rsidRPr="0073288D">
        <w:rPr>
          <w:sz w:val="28"/>
          <w:szCs w:val="28"/>
        </w:rPr>
        <w:t>1 год обучения – дети 3-4 лет, вторая младшая группа</w:t>
      </w:r>
    </w:p>
    <w:p w:rsidR="00474F67" w:rsidRPr="0073288D" w:rsidRDefault="00474F67" w:rsidP="00F479B4">
      <w:pPr>
        <w:pStyle w:val="ac"/>
        <w:numPr>
          <w:ilvl w:val="0"/>
          <w:numId w:val="14"/>
        </w:numPr>
        <w:autoSpaceDE w:val="0"/>
        <w:autoSpaceDN w:val="0"/>
        <w:adjustRightInd w:val="0"/>
        <w:ind w:left="0"/>
        <w:contextualSpacing/>
        <w:jc w:val="both"/>
        <w:rPr>
          <w:sz w:val="28"/>
          <w:szCs w:val="28"/>
        </w:rPr>
      </w:pPr>
      <w:r w:rsidRPr="0073288D">
        <w:rPr>
          <w:sz w:val="28"/>
          <w:szCs w:val="28"/>
        </w:rPr>
        <w:t>2 год обучения – дети 4-5 лет, средняя группа</w:t>
      </w:r>
    </w:p>
    <w:p w:rsidR="00474F67" w:rsidRPr="0073288D" w:rsidRDefault="00474F67" w:rsidP="00F479B4">
      <w:pPr>
        <w:pStyle w:val="ac"/>
        <w:numPr>
          <w:ilvl w:val="0"/>
          <w:numId w:val="14"/>
        </w:numPr>
        <w:autoSpaceDE w:val="0"/>
        <w:autoSpaceDN w:val="0"/>
        <w:adjustRightInd w:val="0"/>
        <w:ind w:left="0"/>
        <w:contextualSpacing/>
        <w:jc w:val="both"/>
        <w:rPr>
          <w:sz w:val="28"/>
          <w:szCs w:val="28"/>
        </w:rPr>
      </w:pPr>
      <w:r w:rsidRPr="0073288D">
        <w:rPr>
          <w:sz w:val="28"/>
          <w:szCs w:val="28"/>
        </w:rPr>
        <w:t>3 год обучения – дети 5-6 лет, старшая группа</w:t>
      </w:r>
    </w:p>
    <w:p w:rsidR="00474F67" w:rsidRPr="0073288D" w:rsidRDefault="00474F67" w:rsidP="00F479B4">
      <w:pPr>
        <w:pStyle w:val="ac"/>
        <w:numPr>
          <w:ilvl w:val="0"/>
          <w:numId w:val="14"/>
        </w:numPr>
        <w:autoSpaceDE w:val="0"/>
        <w:autoSpaceDN w:val="0"/>
        <w:adjustRightInd w:val="0"/>
        <w:ind w:left="0"/>
        <w:contextualSpacing/>
        <w:jc w:val="both"/>
        <w:rPr>
          <w:sz w:val="28"/>
          <w:szCs w:val="28"/>
        </w:rPr>
      </w:pPr>
      <w:r w:rsidRPr="0073288D">
        <w:rPr>
          <w:sz w:val="28"/>
          <w:szCs w:val="28"/>
        </w:rPr>
        <w:t>4 год обучения – дети 6 – 7 лет, подготовительная группа.</w:t>
      </w:r>
    </w:p>
    <w:p w:rsidR="00474F67" w:rsidRPr="0073288D" w:rsidRDefault="00474F67" w:rsidP="0035351C">
      <w:pPr>
        <w:autoSpaceDE w:val="0"/>
        <w:autoSpaceDN w:val="0"/>
        <w:adjustRightInd w:val="0"/>
        <w:jc w:val="both"/>
        <w:rPr>
          <w:sz w:val="28"/>
          <w:szCs w:val="28"/>
        </w:rPr>
      </w:pPr>
      <w:r w:rsidRPr="0073288D">
        <w:rPr>
          <w:sz w:val="28"/>
          <w:szCs w:val="28"/>
        </w:rPr>
        <w:t xml:space="preserve">   Занятия на всех периодах обучения</w:t>
      </w:r>
      <w:r w:rsidRPr="0073288D">
        <w:rPr>
          <w:sz w:val="28"/>
          <w:szCs w:val="28"/>
          <w:lang w:val="en-US"/>
        </w:rPr>
        <w:t> </w:t>
      </w:r>
      <w:r w:rsidRPr="0073288D">
        <w:rPr>
          <w:sz w:val="28"/>
          <w:szCs w:val="28"/>
        </w:rPr>
        <w:t xml:space="preserve"> проводятся один раз в неделю. Продолжительность занятия на первом году обучения –</w:t>
      </w:r>
      <w:r w:rsidRPr="0073288D">
        <w:rPr>
          <w:sz w:val="28"/>
          <w:szCs w:val="28"/>
          <w:lang w:val="en-US"/>
        </w:rPr>
        <w:t> </w:t>
      </w:r>
      <w:r w:rsidRPr="0073288D">
        <w:rPr>
          <w:sz w:val="28"/>
          <w:szCs w:val="28"/>
        </w:rPr>
        <w:t xml:space="preserve"> до 15 мин., на втором году обучения –</w:t>
      </w:r>
      <w:r w:rsidRPr="0073288D">
        <w:rPr>
          <w:sz w:val="28"/>
          <w:szCs w:val="28"/>
          <w:lang w:val="en-US"/>
        </w:rPr>
        <w:t> </w:t>
      </w:r>
      <w:r w:rsidRPr="0073288D">
        <w:rPr>
          <w:sz w:val="28"/>
          <w:szCs w:val="28"/>
        </w:rPr>
        <w:t xml:space="preserve"> до 20 мин., на третьем году обучения –</w:t>
      </w:r>
      <w:r w:rsidRPr="0073288D">
        <w:rPr>
          <w:sz w:val="28"/>
          <w:szCs w:val="28"/>
          <w:lang w:val="en-US"/>
        </w:rPr>
        <w:t> </w:t>
      </w:r>
      <w:r w:rsidRPr="0073288D">
        <w:rPr>
          <w:sz w:val="28"/>
          <w:szCs w:val="28"/>
        </w:rPr>
        <w:t xml:space="preserve"> до 25 мин., на четвёртом году обучения –</w:t>
      </w:r>
      <w:r w:rsidRPr="0073288D">
        <w:rPr>
          <w:sz w:val="28"/>
          <w:szCs w:val="28"/>
          <w:lang w:val="en-US"/>
        </w:rPr>
        <w:t> </w:t>
      </w:r>
      <w:r w:rsidRPr="0073288D">
        <w:rPr>
          <w:sz w:val="28"/>
          <w:szCs w:val="28"/>
        </w:rPr>
        <w:t xml:space="preserve"> до 30 мин.</w:t>
      </w:r>
    </w:p>
    <w:p w:rsidR="00474F67" w:rsidRPr="0073288D" w:rsidRDefault="00474F67" w:rsidP="0035351C">
      <w:pPr>
        <w:autoSpaceDE w:val="0"/>
        <w:autoSpaceDN w:val="0"/>
        <w:adjustRightInd w:val="0"/>
        <w:ind w:firstLine="567"/>
        <w:jc w:val="both"/>
        <w:rPr>
          <w:b/>
          <w:bCs/>
          <w:sz w:val="28"/>
          <w:szCs w:val="28"/>
        </w:rPr>
      </w:pPr>
    </w:p>
    <w:p w:rsidR="00474F67" w:rsidRPr="0073288D" w:rsidRDefault="00474F67" w:rsidP="0035351C">
      <w:pPr>
        <w:autoSpaceDE w:val="0"/>
        <w:autoSpaceDN w:val="0"/>
        <w:adjustRightInd w:val="0"/>
        <w:ind w:firstLine="709"/>
        <w:jc w:val="both"/>
        <w:rPr>
          <w:b/>
          <w:bCs/>
          <w:sz w:val="28"/>
          <w:szCs w:val="28"/>
        </w:rPr>
      </w:pPr>
      <w:r w:rsidRPr="0073288D">
        <w:rPr>
          <w:b/>
          <w:bCs/>
          <w:sz w:val="28"/>
          <w:szCs w:val="28"/>
        </w:rPr>
        <w:t>Ожидаемый результат</w:t>
      </w:r>
    </w:p>
    <w:p w:rsidR="00474F67" w:rsidRPr="0073288D" w:rsidRDefault="00474F67" w:rsidP="0035351C">
      <w:pPr>
        <w:autoSpaceDE w:val="0"/>
        <w:autoSpaceDN w:val="0"/>
        <w:adjustRightInd w:val="0"/>
        <w:ind w:firstLine="709"/>
        <w:jc w:val="both"/>
        <w:rPr>
          <w:sz w:val="28"/>
          <w:szCs w:val="28"/>
        </w:rPr>
      </w:pPr>
    </w:p>
    <w:p w:rsidR="00474F67" w:rsidRPr="0073288D" w:rsidRDefault="00474F67" w:rsidP="0035351C">
      <w:pPr>
        <w:tabs>
          <w:tab w:val="left" w:pos="567"/>
        </w:tabs>
        <w:autoSpaceDE w:val="0"/>
        <w:autoSpaceDN w:val="0"/>
        <w:adjustRightInd w:val="0"/>
        <w:ind w:firstLine="709"/>
        <w:jc w:val="both"/>
        <w:rPr>
          <w:sz w:val="28"/>
          <w:szCs w:val="28"/>
        </w:rPr>
      </w:pPr>
      <w:r w:rsidRPr="0073288D">
        <w:rPr>
          <w:sz w:val="28"/>
          <w:szCs w:val="28"/>
        </w:rPr>
        <w:t xml:space="preserve">   Первый год обучения (дети 3-4 лет), имеет особое значение для речевого развития ребёнка. В этот период ребёнок переходит к собственно речевому общению. Главным средством установления контактов с окружающим, выражения мыслей и переживаний становится язык, а внеречевые формы играют вспомогательную роль. Качественные изменения в речевом развитии детей, связаны с расширением их контактов с окружающим миром людей</w:t>
      </w:r>
      <w:r w:rsidRPr="0073288D">
        <w:rPr>
          <w:sz w:val="28"/>
          <w:szCs w:val="28"/>
          <w:lang w:val="en-US"/>
        </w:rPr>
        <w:t>  </w:t>
      </w:r>
      <w:r w:rsidRPr="0073288D">
        <w:rPr>
          <w:sz w:val="28"/>
          <w:szCs w:val="28"/>
        </w:rPr>
        <w:t xml:space="preserve"> вещей и природных явлений. Необходимость отражения этих отношений и связей в речи побуждает детей</w:t>
      </w:r>
      <w:r w:rsidRPr="0073288D">
        <w:rPr>
          <w:sz w:val="28"/>
          <w:szCs w:val="28"/>
          <w:lang w:val="en-US"/>
        </w:rPr>
        <w:t> </w:t>
      </w:r>
      <w:r w:rsidRPr="0073288D">
        <w:rPr>
          <w:sz w:val="28"/>
          <w:szCs w:val="28"/>
        </w:rPr>
        <w:t xml:space="preserve"> к активному освоению грамматических форм (окончаний, суффиксов, приставок). Расширение социальных контактов заставляет правильно воспринимать слова, стремиться точнее их произносить. Чтобы быть понятным слушателям.</w:t>
      </w:r>
    </w:p>
    <w:p w:rsidR="00474F67" w:rsidRPr="0073288D" w:rsidRDefault="00474F67" w:rsidP="0035351C">
      <w:pPr>
        <w:tabs>
          <w:tab w:val="left" w:pos="426"/>
        </w:tabs>
        <w:autoSpaceDE w:val="0"/>
        <w:autoSpaceDN w:val="0"/>
        <w:adjustRightInd w:val="0"/>
        <w:ind w:firstLine="709"/>
        <w:jc w:val="both"/>
        <w:rPr>
          <w:sz w:val="28"/>
          <w:szCs w:val="28"/>
        </w:rPr>
      </w:pPr>
      <w:r w:rsidRPr="0073288D">
        <w:rPr>
          <w:sz w:val="28"/>
          <w:szCs w:val="28"/>
        </w:rPr>
        <w:t xml:space="preserve">   На втором году обучения (дети 4-5 лет) значительно увеличиваются познавательные и речевые возможности детей. Центральным направлением работы по развитию речи детей пятого года жизни является воспитание их инициативности и самостоятельности в речевом общении со взрослыми и сверстниками, обучение детей формам монолога. Дети приобретают навыки связной речи.</w:t>
      </w:r>
      <w:r w:rsidRPr="0073288D">
        <w:rPr>
          <w:sz w:val="28"/>
          <w:szCs w:val="28"/>
          <w:lang w:val="en-US"/>
        </w:rPr>
        <w:t> </w:t>
      </w:r>
      <w:r w:rsidRPr="0073288D">
        <w:rPr>
          <w:sz w:val="28"/>
          <w:szCs w:val="28"/>
        </w:rPr>
        <w:t xml:space="preserve"> Расширяется их словарный запас, речь постепенно становится грамматически оформленной.</w:t>
      </w:r>
    </w:p>
    <w:p w:rsidR="00474F67" w:rsidRDefault="00474F67" w:rsidP="0035351C">
      <w:pPr>
        <w:autoSpaceDE w:val="0"/>
        <w:autoSpaceDN w:val="0"/>
        <w:adjustRightInd w:val="0"/>
        <w:ind w:firstLine="709"/>
        <w:jc w:val="both"/>
        <w:rPr>
          <w:sz w:val="28"/>
          <w:szCs w:val="28"/>
        </w:rPr>
      </w:pPr>
      <w:r w:rsidRPr="0073288D">
        <w:rPr>
          <w:sz w:val="28"/>
          <w:szCs w:val="28"/>
        </w:rPr>
        <w:t xml:space="preserve">    На третьем и четвёртом году обучения (старший дошкольный возраст) дети достаточно свободно владеют родным языком. Это связано с большим опытом детей, развитием их интеллектуальных способностей, умением устанавливать разнообразные связи, легко оперировать имеющимися знаниями. Для детей этого возраста характерно критическое, оценочное отношение к речи окружающих и развитие контроля за точностью своего высказывания. Дети старшего дошкольного возраста активно экспериментируют со словом, видоизменяют его, придумываю новые слова. В этом возрасте ребёнок пользуется речевыми интонационными средствами, способен освоить типичные для языка средства выразительности – эпитеты, сравнения, метафоры. Главные направления в развитии речи детей старшего дошкольного возраста это содержательность и связность речи, развитие выразительности речи, подготовка к обучению чтению.</w:t>
      </w:r>
    </w:p>
    <w:p w:rsidR="004C0508" w:rsidRPr="004C0508" w:rsidRDefault="004C0508" w:rsidP="0035351C">
      <w:pPr>
        <w:autoSpaceDE w:val="0"/>
        <w:autoSpaceDN w:val="0"/>
        <w:adjustRightInd w:val="0"/>
        <w:ind w:firstLine="709"/>
        <w:jc w:val="both"/>
        <w:rPr>
          <w:i/>
          <w:sz w:val="28"/>
          <w:szCs w:val="28"/>
        </w:rPr>
      </w:pPr>
      <w:r w:rsidRPr="004C0508">
        <w:rPr>
          <w:i/>
          <w:sz w:val="28"/>
          <w:szCs w:val="28"/>
        </w:rPr>
        <w:lastRenderedPageBreak/>
        <w:t>Учебно – методические пособия</w:t>
      </w:r>
    </w:p>
    <w:p w:rsidR="004C0508" w:rsidRPr="004C0508" w:rsidRDefault="004C0508" w:rsidP="0035351C">
      <w:pPr>
        <w:jc w:val="both"/>
        <w:rPr>
          <w:sz w:val="28"/>
          <w:szCs w:val="28"/>
        </w:rPr>
      </w:pPr>
      <w:r w:rsidRPr="004C0508">
        <w:rPr>
          <w:sz w:val="28"/>
          <w:szCs w:val="28"/>
        </w:rPr>
        <w:t>О.С. Ушакова "Программа развития речи дошкольников", - 3-е изд., доп. и испр. - М.: ТЦ Сфера, 2013.</w:t>
      </w:r>
    </w:p>
    <w:p w:rsidR="004C0508" w:rsidRPr="004C0508" w:rsidRDefault="004C0508" w:rsidP="0035351C">
      <w:pPr>
        <w:jc w:val="both"/>
        <w:rPr>
          <w:sz w:val="28"/>
          <w:szCs w:val="28"/>
        </w:rPr>
      </w:pPr>
      <w:r w:rsidRPr="004C0508">
        <w:rPr>
          <w:sz w:val="28"/>
          <w:szCs w:val="28"/>
        </w:rPr>
        <w:t>О.С. Ушакова "Развитие речи детей 3-5 лет".  - 3-е изд., доп.  - М.: ТЦ Сфера, 2014.</w:t>
      </w:r>
    </w:p>
    <w:p w:rsidR="004C0508" w:rsidRPr="004C0508" w:rsidRDefault="004C0508" w:rsidP="0035351C">
      <w:pPr>
        <w:jc w:val="both"/>
        <w:rPr>
          <w:sz w:val="28"/>
          <w:szCs w:val="28"/>
        </w:rPr>
      </w:pPr>
      <w:r w:rsidRPr="004C0508">
        <w:rPr>
          <w:sz w:val="28"/>
          <w:szCs w:val="28"/>
        </w:rPr>
        <w:t>О.С. Ушакова "Развитие речи детей 5-7 лет".  - 3-е изд., доп.  - М.: ТЦ Сфера, 2014.</w:t>
      </w:r>
    </w:p>
    <w:p w:rsidR="004C0508" w:rsidRPr="004C0508" w:rsidRDefault="004C0508" w:rsidP="0035351C">
      <w:pPr>
        <w:jc w:val="both"/>
        <w:rPr>
          <w:sz w:val="28"/>
          <w:szCs w:val="28"/>
        </w:rPr>
      </w:pPr>
      <w:r w:rsidRPr="004C0508">
        <w:rPr>
          <w:sz w:val="28"/>
          <w:szCs w:val="28"/>
        </w:rPr>
        <w:t>О.С. Ушакова "Ознакомление дошкольников с литературой и развитие речи..2-е изд., дополн. Методическое пособие.  - М.: ТЦ Сфера, 2014.</w:t>
      </w:r>
    </w:p>
    <w:p w:rsidR="004C0508" w:rsidRPr="004C0508" w:rsidRDefault="004C0508" w:rsidP="0035351C">
      <w:pPr>
        <w:jc w:val="both"/>
        <w:rPr>
          <w:sz w:val="28"/>
          <w:szCs w:val="28"/>
        </w:rPr>
      </w:pPr>
      <w:r w:rsidRPr="004C0508">
        <w:rPr>
          <w:sz w:val="28"/>
          <w:szCs w:val="28"/>
        </w:rPr>
        <w:t>О.С.Ушакова «Придумай слово». Речевые игры. Упражнения. Методические рекомендации.- М.: ТЦ Сфера, 2016. – 208 с.</w:t>
      </w:r>
    </w:p>
    <w:p w:rsidR="004C0508" w:rsidRPr="004C0508" w:rsidRDefault="004C0508" w:rsidP="0035351C">
      <w:pPr>
        <w:jc w:val="both"/>
        <w:rPr>
          <w:sz w:val="28"/>
          <w:szCs w:val="28"/>
        </w:rPr>
      </w:pPr>
      <w:r w:rsidRPr="004C0508">
        <w:rPr>
          <w:sz w:val="28"/>
          <w:szCs w:val="28"/>
        </w:rPr>
        <w:t>О.С.Ушакова «Развитие речи и творчества дошкольников».- М.: ТЦ Сфера, 2015. – 20176 с.</w:t>
      </w:r>
    </w:p>
    <w:p w:rsidR="00B936BC" w:rsidRDefault="00793CDC" w:rsidP="0035351C">
      <w:pPr>
        <w:spacing w:before="100" w:beforeAutospacing="1"/>
        <w:jc w:val="both"/>
        <w:rPr>
          <w:b/>
          <w:sz w:val="28"/>
          <w:szCs w:val="28"/>
        </w:rPr>
      </w:pPr>
      <w:r>
        <w:rPr>
          <w:b/>
          <w:sz w:val="28"/>
          <w:szCs w:val="28"/>
        </w:rPr>
        <w:t>II</w:t>
      </w:r>
      <w:r w:rsidR="0020110F" w:rsidRPr="0073288D">
        <w:rPr>
          <w:b/>
          <w:sz w:val="28"/>
          <w:szCs w:val="28"/>
        </w:rPr>
        <w:t xml:space="preserve">. СОДЕРЖАТЕЛЬНЫЙ РАЗДЕЛ </w:t>
      </w:r>
    </w:p>
    <w:p w:rsidR="0020110F" w:rsidRPr="004C0508" w:rsidRDefault="0020110F" w:rsidP="0035351C">
      <w:pPr>
        <w:jc w:val="both"/>
        <w:rPr>
          <w:b/>
          <w:sz w:val="28"/>
          <w:szCs w:val="28"/>
        </w:rPr>
      </w:pPr>
      <w:r w:rsidRPr="004C0508">
        <w:rPr>
          <w:b/>
          <w:sz w:val="28"/>
          <w:szCs w:val="28"/>
        </w:rPr>
        <w:t xml:space="preserve">2.1. Обязательная часть </w:t>
      </w:r>
    </w:p>
    <w:p w:rsidR="0020110F" w:rsidRPr="00B936BC" w:rsidRDefault="0020110F" w:rsidP="0035351C">
      <w:pPr>
        <w:jc w:val="both"/>
        <w:rPr>
          <w:sz w:val="28"/>
          <w:szCs w:val="28"/>
        </w:rPr>
      </w:pPr>
      <w:r w:rsidRPr="00B936BC">
        <w:rPr>
          <w:sz w:val="28"/>
          <w:szCs w:val="28"/>
        </w:rPr>
        <w:t xml:space="preserve">2.1.1. </w:t>
      </w:r>
      <w:r w:rsidRPr="00057856">
        <w:rPr>
          <w:b/>
          <w:sz w:val="28"/>
          <w:szCs w:val="28"/>
        </w:rPr>
        <w:t>Описание образовательной деятельности в соответствии с направлениями развития ребенка, представленными в пяти образовательных областях, в соответствии с ФОП ДО, с указанием методических пособий, обеспечивающих реализацию данного содержания.</w:t>
      </w:r>
      <w:r w:rsidRPr="00B936BC">
        <w:rPr>
          <w:sz w:val="28"/>
          <w:szCs w:val="28"/>
        </w:rPr>
        <w:t xml:space="preserve">  </w:t>
      </w:r>
    </w:p>
    <w:p w:rsidR="0020110F" w:rsidRPr="00E04C68" w:rsidRDefault="007E4550" w:rsidP="0035351C">
      <w:pPr>
        <w:jc w:val="both"/>
        <w:rPr>
          <w:b/>
          <w:sz w:val="28"/>
          <w:szCs w:val="28"/>
        </w:rPr>
      </w:pPr>
      <w:r>
        <w:rPr>
          <w:sz w:val="28"/>
          <w:szCs w:val="28"/>
        </w:rPr>
        <w:t xml:space="preserve">  </w:t>
      </w:r>
      <w:r w:rsidR="0020110F" w:rsidRPr="00E04C68">
        <w:rPr>
          <w:b/>
          <w:sz w:val="28"/>
          <w:szCs w:val="28"/>
        </w:rPr>
        <w:t>Содержание и задачи образования (обучения и воспитания) по 5 образовательным областям в ракурсе всех возрастных групп с перечне</w:t>
      </w:r>
      <w:r w:rsidR="00FF03DF">
        <w:rPr>
          <w:b/>
          <w:sz w:val="28"/>
          <w:szCs w:val="28"/>
        </w:rPr>
        <w:t>м необходимых для воспитательно</w:t>
      </w:r>
      <w:r w:rsidR="00793CDC">
        <w:rPr>
          <w:b/>
          <w:sz w:val="28"/>
          <w:szCs w:val="28"/>
        </w:rPr>
        <w:t>–</w:t>
      </w:r>
      <w:r w:rsidR="0020110F" w:rsidRPr="00E04C68">
        <w:rPr>
          <w:b/>
          <w:sz w:val="28"/>
          <w:szCs w:val="28"/>
        </w:rPr>
        <w:t xml:space="preserve">образовательного процесса программ, методических пособий в соответствии с ФОП.  </w:t>
      </w:r>
    </w:p>
    <w:p w:rsidR="0020110F" w:rsidRPr="00B936BC" w:rsidRDefault="007E4550" w:rsidP="0035351C">
      <w:pPr>
        <w:jc w:val="both"/>
        <w:rPr>
          <w:sz w:val="28"/>
          <w:szCs w:val="28"/>
        </w:rPr>
      </w:pPr>
      <w:r>
        <w:rPr>
          <w:sz w:val="28"/>
          <w:szCs w:val="28"/>
        </w:rPr>
        <w:t xml:space="preserve">    </w:t>
      </w:r>
      <w:r w:rsidR="0020110F" w:rsidRPr="00B936BC">
        <w:rPr>
          <w:sz w:val="28"/>
          <w:szCs w:val="28"/>
        </w:rPr>
        <w:t xml:space="preserve">Содержательные линии образовательной деятельности, реализуемой ДОО по основным направлениям развития детей дошкольного возраста (социально </w:t>
      </w:r>
      <w:r w:rsidR="00793CDC">
        <w:rPr>
          <w:sz w:val="28"/>
          <w:szCs w:val="28"/>
        </w:rPr>
        <w:t>–</w:t>
      </w:r>
      <w:r w:rsidR="0020110F" w:rsidRPr="00B936BC">
        <w:rPr>
          <w:sz w:val="28"/>
          <w:szCs w:val="28"/>
        </w:rPr>
        <w:t xml:space="preserve"> коммуникативного, познавательного, речевого, художественно-эстетического, физического развития), определяет Федеральная образовательная программа.  </w:t>
      </w:r>
    </w:p>
    <w:p w:rsidR="0020110F" w:rsidRPr="00B936BC" w:rsidRDefault="0020110F" w:rsidP="0035351C">
      <w:pPr>
        <w:jc w:val="both"/>
        <w:rPr>
          <w:sz w:val="28"/>
          <w:szCs w:val="28"/>
        </w:rPr>
      </w:pPr>
      <w:r w:rsidRPr="00B936BC">
        <w:rPr>
          <w:sz w:val="28"/>
          <w:szCs w:val="28"/>
        </w:rPr>
        <w:t xml:space="preserve">   В каждой образовательной области сформулированы задачи и содержание образовательной деятельности, предусмотренное для освоения в каждой возраст</w:t>
      </w:r>
      <w:r w:rsidR="007E4550">
        <w:rPr>
          <w:sz w:val="28"/>
          <w:szCs w:val="28"/>
        </w:rPr>
        <w:t>ной группе детей в возрасте от 2</w:t>
      </w:r>
      <w:r w:rsidRPr="00B936BC">
        <w:rPr>
          <w:sz w:val="28"/>
          <w:szCs w:val="28"/>
        </w:rPr>
        <w:t xml:space="preserve"> до 7 лет. </w:t>
      </w:r>
    </w:p>
    <w:p w:rsidR="0020110F" w:rsidRPr="00B936BC" w:rsidRDefault="0020110F" w:rsidP="0035351C">
      <w:pPr>
        <w:jc w:val="both"/>
        <w:rPr>
          <w:sz w:val="28"/>
          <w:szCs w:val="28"/>
        </w:rPr>
      </w:pPr>
      <w:r w:rsidRPr="00B936BC">
        <w:rPr>
          <w:sz w:val="28"/>
          <w:szCs w:val="28"/>
        </w:rPr>
        <w:t xml:space="preserve">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20110F" w:rsidRPr="00B936BC" w:rsidRDefault="0020110F" w:rsidP="0035351C">
      <w:pPr>
        <w:jc w:val="both"/>
        <w:rPr>
          <w:sz w:val="28"/>
          <w:szCs w:val="28"/>
        </w:rPr>
      </w:pPr>
      <w:r w:rsidRPr="00B936BC">
        <w:rPr>
          <w:sz w:val="28"/>
          <w:szCs w:val="28"/>
        </w:rPr>
        <w:t xml:space="preserve">   Содержательный раздел Программы включает также описания:  </w:t>
      </w:r>
    </w:p>
    <w:p w:rsidR="0020110F" w:rsidRPr="00B936BC" w:rsidRDefault="0020110F" w:rsidP="0035351C">
      <w:pPr>
        <w:jc w:val="both"/>
        <w:rPr>
          <w:sz w:val="28"/>
          <w:szCs w:val="28"/>
        </w:rPr>
      </w:pPr>
      <w:r w:rsidRPr="00B936BC">
        <w:rPr>
          <w:sz w:val="28"/>
          <w:szCs w:val="28"/>
        </w:rPr>
        <w:t xml:space="preserve">- вариативных форм, способов, методов и средств реализации Программы; </w:t>
      </w:r>
    </w:p>
    <w:p w:rsidR="007E4550" w:rsidRDefault="0020110F" w:rsidP="0035351C">
      <w:pPr>
        <w:jc w:val="both"/>
        <w:rPr>
          <w:sz w:val="28"/>
          <w:szCs w:val="28"/>
        </w:rPr>
      </w:pPr>
      <w:r w:rsidRPr="00B936BC">
        <w:rPr>
          <w:sz w:val="28"/>
          <w:szCs w:val="28"/>
        </w:rPr>
        <w:t xml:space="preserve">- особенностей образовательной деятельности разных видов и культурных практик; </w:t>
      </w:r>
    </w:p>
    <w:p w:rsidR="0020110F" w:rsidRPr="00B936BC" w:rsidRDefault="0020110F" w:rsidP="0035351C">
      <w:pPr>
        <w:jc w:val="both"/>
        <w:rPr>
          <w:sz w:val="28"/>
          <w:szCs w:val="28"/>
        </w:rPr>
      </w:pPr>
      <w:r w:rsidRPr="00B936BC">
        <w:rPr>
          <w:sz w:val="28"/>
          <w:szCs w:val="28"/>
        </w:rPr>
        <w:t xml:space="preserve">-  способов и направлений поддержки детской инициативы в соответствии с ФОП ДО; </w:t>
      </w:r>
    </w:p>
    <w:p w:rsidR="0020110F" w:rsidRPr="00B936BC" w:rsidRDefault="0020110F" w:rsidP="0035351C">
      <w:pPr>
        <w:jc w:val="both"/>
        <w:rPr>
          <w:sz w:val="28"/>
          <w:szCs w:val="28"/>
        </w:rPr>
      </w:pPr>
      <w:r w:rsidRPr="00B936BC">
        <w:rPr>
          <w:sz w:val="28"/>
          <w:szCs w:val="28"/>
        </w:rPr>
        <w:t xml:space="preserve">-  взаимодействия педагогического коллектива с семьями воспитанников </w:t>
      </w:r>
    </w:p>
    <w:p w:rsidR="0020110F" w:rsidRPr="00B936BC" w:rsidRDefault="0020110F" w:rsidP="0035351C">
      <w:pPr>
        <w:jc w:val="both"/>
        <w:rPr>
          <w:sz w:val="28"/>
          <w:szCs w:val="28"/>
        </w:rPr>
      </w:pPr>
      <w:r w:rsidRPr="00B936BC">
        <w:rPr>
          <w:sz w:val="28"/>
          <w:szCs w:val="28"/>
        </w:rPr>
        <w:t xml:space="preserve"> -  направлений и задач КРР. </w:t>
      </w:r>
    </w:p>
    <w:p w:rsidR="0020110F" w:rsidRPr="00B936BC" w:rsidRDefault="0020110F" w:rsidP="0035351C">
      <w:pPr>
        <w:jc w:val="both"/>
        <w:rPr>
          <w:sz w:val="28"/>
          <w:szCs w:val="28"/>
        </w:rPr>
      </w:pPr>
      <w:r w:rsidRPr="00B936BC">
        <w:rPr>
          <w:sz w:val="28"/>
          <w:szCs w:val="28"/>
        </w:rPr>
        <w:t xml:space="preserve">   В содержательный раздел Программы входит Программа воспитания, которая раскрывает задачи и направления воспитательной работы. При реализации задач и содержания Программы обеспечивается интеграция воспитания и обучения в едином образовательном процессе.       </w:t>
      </w:r>
    </w:p>
    <w:p w:rsidR="004C0508" w:rsidRDefault="007E4550" w:rsidP="0035351C">
      <w:pPr>
        <w:jc w:val="both"/>
        <w:rPr>
          <w:sz w:val="28"/>
          <w:szCs w:val="28"/>
        </w:rPr>
      </w:pPr>
      <w:r>
        <w:rPr>
          <w:sz w:val="28"/>
          <w:szCs w:val="28"/>
        </w:rPr>
        <w:lastRenderedPageBreak/>
        <w:t xml:space="preserve">    </w:t>
      </w:r>
      <w:r w:rsidR="0020110F" w:rsidRPr="00B936BC">
        <w:rPr>
          <w:sz w:val="28"/>
          <w:szCs w:val="28"/>
        </w:rPr>
        <w:t xml:space="preserve">Содержание образовательной деятельности ОУ ориентировано на разностороннее развитие дошкольников с учетом их возрастных и индивидуальных особенностей в различных видах деятельности и охватывает пять образовательных областей: </w:t>
      </w:r>
    </w:p>
    <w:p w:rsidR="0020110F" w:rsidRPr="00B936BC" w:rsidRDefault="0020110F" w:rsidP="0035351C">
      <w:pPr>
        <w:jc w:val="both"/>
        <w:rPr>
          <w:sz w:val="28"/>
          <w:szCs w:val="28"/>
        </w:rPr>
      </w:pPr>
      <w:r w:rsidRPr="00B936BC">
        <w:rPr>
          <w:sz w:val="28"/>
          <w:szCs w:val="28"/>
        </w:rPr>
        <w:t>- «Социально-коммуникат</w:t>
      </w:r>
      <w:r w:rsidR="007E4550">
        <w:rPr>
          <w:sz w:val="28"/>
          <w:szCs w:val="28"/>
        </w:rPr>
        <w:t>ивное развитие»</w:t>
      </w:r>
      <w:r w:rsidRPr="00B936BC">
        <w:rPr>
          <w:sz w:val="28"/>
          <w:szCs w:val="28"/>
        </w:rPr>
        <w:t>,</w:t>
      </w:r>
    </w:p>
    <w:p w:rsidR="0020110F" w:rsidRPr="00B936BC" w:rsidRDefault="0020110F" w:rsidP="0035351C">
      <w:pPr>
        <w:jc w:val="both"/>
        <w:rPr>
          <w:sz w:val="28"/>
          <w:szCs w:val="28"/>
        </w:rPr>
      </w:pPr>
      <w:r w:rsidRPr="00B936BC">
        <w:rPr>
          <w:sz w:val="28"/>
          <w:szCs w:val="28"/>
        </w:rPr>
        <w:t xml:space="preserve"> - «Позна</w:t>
      </w:r>
      <w:r w:rsidR="007E4550">
        <w:rPr>
          <w:sz w:val="28"/>
          <w:szCs w:val="28"/>
        </w:rPr>
        <w:t>вательное развитие»</w:t>
      </w:r>
      <w:r w:rsidRPr="00B936BC">
        <w:rPr>
          <w:sz w:val="28"/>
          <w:szCs w:val="28"/>
        </w:rPr>
        <w:t xml:space="preserve">, </w:t>
      </w:r>
    </w:p>
    <w:p w:rsidR="0020110F" w:rsidRPr="00B936BC" w:rsidRDefault="0020110F" w:rsidP="0035351C">
      <w:pPr>
        <w:jc w:val="both"/>
        <w:rPr>
          <w:sz w:val="28"/>
          <w:szCs w:val="28"/>
        </w:rPr>
      </w:pPr>
      <w:r w:rsidRPr="00B936BC">
        <w:rPr>
          <w:sz w:val="28"/>
          <w:szCs w:val="28"/>
        </w:rPr>
        <w:t>-</w:t>
      </w:r>
      <w:r w:rsidR="007E4550">
        <w:rPr>
          <w:sz w:val="28"/>
          <w:szCs w:val="28"/>
        </w:rPr>
        <w:t xml:space="preserve"> «Речевое развитие»</w:t>
      </w:r>
      <w:r w:rsidRPr="00B936BC">
        <w:rPr>
          <w:sz w:val="28"/>
          <w:szCs w:val="28"/>
        </w:rPr>
        <w:t xml:space="preserve">, </w:t>
      </w:r>
    </w:p>
    <w:p w:rsidR="007E4550" w:rsidRDefault="0020110F" w:rsidP="0035351C">
      <w:pPr>
        <w:jc w:val="both"/>
        <w:rPr>
          <w:sz w:val="28"/>
          <w:szCs w:val="28"/>
        </w:rPr>
      </w:pPr>
      <w:r w:rsidRPr="00B936BC">
        <w:rPr>
          <w:sz w:val="28"/>
          <w:szCs w:val="28"/>
        </w:rPr>
        <w:t>- «Художественно-эсте</w:t>
      </w:r>
      <w:r w:rsidR="007E4550">
        <w:rPr>
          <w:sz w:val="28"/>
          <w:szCs w:val="28"/>
        </w:rPr>
        <w:t>тическое развитие»</w:t>
      </w:r>
      <w:r w:rsidRPr="00B936BC">
        <w:rPr>
          <w:sz w:val="28"/>
          <w:szCs w:val="28"/>
        </w:rPr>
        <w:t xml:space="preserve">, </w:t>
      </w:r>
    </w:p>
    <w:p w:rsidR="0020110F" w:rsidRPr="00B936BC" w:rsidRDefault="0020110F" w:rsidP="0035351C">
      <w:pPr>
        <w:jc w:val="both"/>
        <w:rPr>
          <w:sz w:val="28"/>
          <w:szCs w:val="28"/>
        </w:rPr>
      </w:pPr>
      <w:r w:rsidRPr="00B936BC">
        <w:rPr>
          <w:sz w:val="28"/>
          <w:szCs w:val="28"/>
        </w:rPr>
        <w:t>- «Ф</w:t>
      </w:r>
      <w:r w:rsidR="007E4550">
        <w:rPr>
          <w:sz w:val="28"/>
          <w:szCs w:val="28"/>
        </w:rPr>
        <w:t>изическое развитие»</w:t>
      </w:r>
      <w:r w:rsidRPr="00B936BC">
        <w:rPr>
          <w:sz w:val="28"/>
          <w:szCs w:val="28"/>
        </w:rPr>
        <w:t xml:space="preserve">. </w:t>
      </w:r>
    </w:p>
    <w:p w:rsidR="0020110F" w:rsidRPr="00B936BC" w:rsidRDefault="0020110F" w:rsidP="0035351C">
      <w:pPr>
        <w:jc w:val="both"/>
        <w:rPr>
          <w:sz w:val="28"/>
          <w:szCs w:val="28"/>
        </w:rPr>
      </w:pPr>
      <w:r w:rsidRPr="00B936BC">
        <w:rPr>
          <w:sz w:val="28"/>
          <w:szCs w:val="28"/>
        </w:rPr>
        <w:t xml:space="preserve">   Программа определяет содержательные линии образовательной деятельности, реализуемые ОУ по основным направлениям обучения и воспитан</w:t>
      </w:r>
      <w:r w:rsidR="007E4550">
        <w:rPr>
          <w:sz w:val="28"/>
          <w:szCs w:val="28"/>
        </w:rPr>
        <w:t>ия детей дошкольного возраста (2</w:t>
      </w:r>
      <w:r w:rsidRPr="00B936BC">
        <w:rPr>
          <w:sz w:val="28"/>
          <w:szCs w:val="28"/>
        </w:rPr>
        <w:t>-7(8) лет).</w:t>
      </w:r>
    </w:p>
    <w:p w:rsidR="0020110F" w:rsidRPr="00B936BC" w:rsidRDefault="0020110F" w:rsidP="0035351C">
      <w:pPr>
        <w:jc w:val="both"/>
        <w:rPr>
          <w:sz w:val="28"/>
          <w:szCs w:val="28"/>
        </w:rPr>
      </w:pPr>
      <w:r w:rsidRPr="00B936BC">
        <w:rPr>
          <w:sz w:val="28"/>
          <w:szCs w:val="28"/>
        </w:rPr>
        <w:t xml:space="preserve"> </w:t>
      </w:r>
      <w:r w:rsidR="007E4550">
        <w:rPr>
          <w:sz w:val="28"/>
          <w:szCs w:val="28"/>
        </w:rPr>
        <w:t xml:space="preserve">  </w:t>
      </w:r>
      <w:r w:rsidRPr="00B936BC">
        <w:rPr>
          <w:sz w:val="28"/>
          <w:szCs w:val="28"/>
        </w:rPr>
        <w:t xml:space="preserve">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 </w:t>
      </w:r>
    </w:p>
    <w:p w:rsidR="0020110F" w:rsidRPr="00B936BC" w:rsidRDefault="007E4550" w:rsidP="0035351C">
      <w:pPr>
        <w:jc w:val="both"/>
        <w:rPr>
          <w:sz w:val="28"/>
          <w:szCs w:val="28"/>
        </w:rPr>
      </w:pPr>
      <w:r>
        <w:rPr>
          <w:sz w:val="28"/>
          <w:szCs w:val="28"/>
        </w:rPr>
        <w:t xml:space="preserve">   </w:t>
      </w:r>
      <w:r w:rsidR="0020110F" w:rsidRPr="00B936BC">
        <w:rPr>
          <w:sz w:val="28"/>
          <w:szCs w:val="28"/>
        </w:rPr>
        <w:t xml:space="preserve">Реализация задач образовательных областей предусмотрена как в обязательной части Программы, так и в части, формируемой участниками образовательных отношений.  </w:t>
      </w:r>
    </w:p>
    <w:p w:rsidR="007E4550" w:rsidRDefault="0020110F" w:rsidP="0035351C">
      <w:pPr>
        <w:jc w:val="both"/>
        <w:rPr>
          <w:sz w:val="28"/>
          <w:szCs w:val="28"/>
        </w:rPr>
      </w:pPr>
      <w:r w:rsidRPr="00B936BC">
        <w:rPr>
          <w:sz w:val="28"/>
          <w:szCs w:val="28"/>
        </w:rPr>
        <w:t xml:space="preserve">  </w:t>
      </w:r>
      <w:r w:rsidRPr="007E4550">
        <w:rPr>
          <w:b/>
          <w:sz w:val="28"/>
          <w:szCs w:val="28"/>
        </w:rPr>
        <w:t>Описание образовательной деятельности по освоению детьми образовательной области «Социально-коммуникативное развитие»</w:t>
      </w:r>
      <w:r w:rsidRPr="00B936BC">
        <w:rPr>
          <w:sz w:val="28"/>
          <w:szCs w:val="28"/>
        </w:rPr>
        <w:t xml:space="preserve"> </w:t>
      </w:r>
      <w:r w:rsidR="00081EE3">
        <w:rPr>
          <w:sz w:val="28"/>
          <w:szCs w:val="28"/>
        </w:rPr>
        <w:t>(Извлечение из ФГОС ДО)</w:t>
      </w:r>
    </w:p>
    <w:p w:rsidR="0020110F" w:rsidRPr="00B936BC" w:rsidRDefault="0020110F" w:rsidP="0035351C">
      <w:pPr>
        <w:jc w:val="both"/>
        <w:rPr>
          <w:sz w:val="28"/>
          <w:szCs w:val="28"/>
        </w:rPr>
      </w:pPr>
      <w:r w:rsidRPr="00B936BC">
        <w:rPr>
          <w:sz w:val="28"/>
          <w:szCs w:val="28"/>
        </w:rPr>
        <w:t xml:space="preserve">«Социально-коммуникативное развитие направлено на: </w:t>
      </w:r>
    </w:p>
    <w:p w:rsidR="0020110F" w:rsidRPr="00B936BC" w:rsidRDefault="0020110F" w:rsidP="0035351C">
      <w:pPr>
        <w:jc w:val="both"/>
        <w:rPr>
          <w:sz w:val="28"/>
          <w:szCs w:val="28"/>
        </w:rPr>
      </w:pPr>
      <w:r w:rsidRPr="00B936BC">
        <w:rPr>
          <w:sz w:val="28"/>
          <w:szCs w:val="28"/>
        </w:rPr>
        <w:t xml:space="preserve">- усвоение и присвоение норм, правил поведения и морально-нравственных ценностей, принятых в российском обществе; </w:t>
      </w:r>
    </w:p>
    <w:p w:rsidR="0020110F" w:rsidRPr="00B936BC" w:rsidRDefault="0020110F" w:rsidP="0035351C">
      <w:pPr>
        <w:jc w:val="both"/>
        <w:rPr>
          <w:sz w:val="28"/>
          <w:szCs w:val="28"/>
        </w:rPr>
      </w:pPr>
      <w:r w:rsidRPr="00B936BC">
        <w:rPr>
          <w:sz w:val="28"/>
          <w:szCs w:val="28"/>
        </w:rPr>
        <w:t xml:space="preserve"> - развитие общения ребёнка со взрослыми и сверстниками, формирование готовности к совместной деятельности и сотрудничеству; </w:t>
      </w:r>
    </w:p>
    <w:p w:rsidR="0020110F" w:rsidRPr="00B936BC" w:rsidRDefault="0020110F" w:rsidP="0035351C">
      <w:pPr>
        <w:jc w:val="both"/>
        <w:rPr>
          <w:sz w:val="28"/>
          <w:szCs w:val="28"/>
        </w:rPr>
      </w:pPr>
      <w:r w:rsidRPr="00B936BC">
        <w:rPr>
          <w:sz w:val="28"/>
          <w:szCs w:val="28"/>
        </w:rPr>
        <w:t xml:space="preserve"> - 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20110F" w:rsidRPr="00B936BC" w:rsidRDefault="0020110F" w:rsidP="0035351C">
      <w:pPr>
        <w:jc w:val="both"/>
        <w:rPr>
          <w:sz w:val="28"/>
          <w:szCs w:val="28"/>
        </w:rPr>
      </w:pPr>
      <w:r w:rsidRPr="00B936BC">
        <w:rPr>
          <w:sz w:val="28"/>
          <w:szCs w:val="28"/>
        </w:rPr>
        <w:t xml:space="preserve"> - развитие эмоциональной отзывчивости и сопереживания, социального и эмоционального интеллекта, воспитание гуманных чувств и отношений; </w:t>
      </w:r>
    </w:p>
    <w:p w:rsidR="0020110F" w:rsidRPr="00B936BC" w:rsidRDefault="0020110F" w:rsidP="0035351C">
      <w:pPr>
        <w:jc w:val="both"/>
        <w:rPr>
          <w:sz w:val="28"/>
          <w:szCs w:val="28"/>
        </w:rPr>
      </w:pPr>
      <w:r w:rsidRPr="00B936BC">
        <w:rPr>
          <w:sz w:val="28"/>
          <w:szCs w:val="28"/>
        </w:rPr>
        <w:t xml:space="preserve">- развитие самостоятельности и инициативности, планирования и регуляции ребенком собственных действий; </w:t>
      </w:r>
    </w:p>
    <w:p w:rsidR="0020110F" w:rsidRPr="00B936BC" w:rsidRDefault="0020110F" w:rsidP="0035351C">
      <w:pPr>
        <w:jc w:val="both"/>
        <w:rPr>
          <w:sz w:val="28"/>
          <w:szCs w:val="28"/>
        </w:rPr>
      </w:pPr>
      <w:r w:rsidRPr="00B936BC">
        <w:rPr>
          <w:sz w:val="28"/>
          <w:szCs w:val="28"/>
        </w:rPr>
        <w:t>- формирование позитивных установок к различным видам труда и творчества;</w:t>
      </w:r>
    </w:p>
    <w:p w:rsidR="0020110F" w:rsidRPr="00B936BC" w:rsidRDefault="0020110F" w:rsidP="0035351C">
      <w:pPr>
        <w:jc w:val="both"/>
        <w:rPr>
          <w:sz w:val="28"/>
          <w:szCs w:val="28"/>
        </w:rPr>
      </w:pPr>
      <w:r w:rsidRPr="00B936BC">
        <w:rPr>
          <w:sz w:val="28"/>
          <w:szCs w:val="28"/>
        </w:rPr>
        <w:t xml:space="preserve"> - формирование основ социальной навигации и безопасного поведения в быту и природе, социуме и медиапространстве (цифровой среде)».                                                                                                       </w:t>
      </w:r>
    </w:p>
    <w:p w:rsidR="00BD060A" w:rsidRDefault="00BD060A" w:rsidP="0035351C">
      <w:pPr>
        <w:jc w:val="both"/>
        <w:rPr>
          <w:b/>
          <w:sz w:val="28"/>
          <w:szCs w:val="28"/>
        </w:rPr>
      </w:pPr>
      <w:r>
        <w:rPr>
          <w:b/>
          <w:sz w:val="28"/>
          <w:szCs w:val="28"/>
        </w:rPr>
        <w:t xml:space="preserve"> </w:t>
      </w:r>
    </w:p>
    <w:p w:rsidR="0020110F" w:rsidRPr="00B936BC" w:rsidRDefault="0020110F" w:rsidP="0035351C">
      <w:pPr>
        <w:jc w:val="both"/>
        <w:rPr>
          <w:b/>
          <w:sz w:val="28"/>
          <w:szCs w:val="28"/>
        </w:rPr>
      </w:pPr>
      <w:r w:rsidRPr="00B936BC">
        <w:rPr>
          <w:b/>
          <w:sz w:val="28"/>
          <w:szCs w:val="28"/>
        </w:rPr>
        <w:t>Содержание образовательной области «С</w:t>
      </w:r>
      <w:r w:rsidR="004C0508">
        <w:rPr>
          <w:b/>
          <w:sz w:val="28"/>
          <w:szCs w:val="28"/>
        </w:rPr>
        <w:t xml:space="preserve">оциально </w:t>
      </w:r>
      <w:r w:rsidR="00793CDC">
        <w:rPr>
          <w:b/>
          <w:sz w:val="28"/>
          <w:szCs w:val="28"/>
        </w:rPr>
        <w:t>–</w:t>
      </w:r>
      <w:r w:rsidR="007E4550">
        <w:rPr>
          <w:b/>
          <w:sz w:val="28"/>
          <w:szCs w:val="28"/>
        </w:rPr>
        <w:t xml:space="preserve"> </w:t>
      </w:r>
      <w:r w:rsidR="004C0508">
        <w:rPr>
          <w:b/>
          <w:sz w:val="28"/>
          <w:szCs w:val="28"/>
        </w:rPr>
        <w:t>коммуникативное развитие</w:t>
      </w:r>
      <w:r w:rsidRPr="00B936BC">
        <w:rPr>
          <w:b/>
          <w:sz w:val="28"/>
          <w:szCs w:val="28"/>
        </w:rPr>
        <w:t xml:space="preserve">» представлено тематическими блоками (направлениями):  </w:t>
      </w:r>
    </w:p>
    <w:p w:rsidR="00AD4943" w:rsidRPr="00B936BC" w:rsidRDefault="0020110F" w:rsidP="0035351C">
      <w:pPr>
        <w:jc w:val="both"/>
        <w:rPr>
          <w:sz w:val="28"/>
          <w:szCs w:val="28"/>
        </w:rPr>
      </w:pPr>
      <w:r w:rsidRPr="00B936BC">
        <w:rPr>
          <w:sz w:val="28"/>
          <w:szCs w:val="28"/>
        </w:rPr>
        <w:t xml:space="preserve">1) «Сфера социальных отношений», </w:t>
      </w:r>
    </w:p>
    <w:p w:rsidR="00AD4943" w:rsidRPr="00B936BC" w:rsidRDefault="0020110F" w:rsidP="0035351C">
      <w:pPr>
        <w:jc w:val="both"/>
        <w:rPr>
          <w:sz w:val="28"/>
          <w:szCs w:val="28"/>
        </w:rPr>
      </w:pPr>
      <w:r w:rsidRPr="00B936BC">
        <w:rPr>
          <w:sz w:val="28"/>
          <w:szCs w:val="28"/>
        </w:rPr>
        <w:t xml:space="preserve">2) «Область формирования основ гражданственности и патриотизма», </w:t>
      </w:r>
    </w:p>
    <w:p w:rsidR="00AD4943" w:rsidRPr="00B936BC" w:rsidRDefault="0020110F" w:rsidP="0035351C">
      <w:pPr>
        <w:jc w:val="both"/>
        <w:rPr>
          <w:sz w:val="28"/>
          <w:szCs w:val="28"/>
        </w:rPr>
      </w:pPr>
      <w:r w:rsidRPr="00B936BC">
        <w:rPr>
          <w:sz w:val="28"/>
          <w:szCs w:val="28"/>
        </w:rPr>
        <w:t xml:space="preserve">3) «Сфера трудового воспитания», </w:t>
      </w:r>
    </w:p>
    <w:p w:rsidR="007E4550" w:rsidRDefault="0020110F" w:rsidP="0035351C">
      <w:pPr>
        <w:jc w:val="both"/>
        <w:rPr>
          <w:sz w:val="28"/>
          <w:szCs w:val="28"/>
        </w:rPr>
      </w:pPr>
      <w:r w:rsidRPr="00B936BC">
        <w:rPr>
          <w:sz w:val="28"/>
          <w:szCs w:val="28"/>
        </w:rPr>
        <w:t xml:space="preserve">4) «Область формирования основ безопасного поведения». </w:t>
      </w:r>
    </w:p>
    <w:p w:rsidR="0020110F" w:rsidRPr="00B936BC" w:rsidRDefault="0020110F" w:rsidP="0035351C">
      <w:pPr>
        <w:jc w:val="both"/>
        <w:rPr>
          <w:sz w:val="28"/>
          <w:szCs w:val="28"/>
        </w:rPr>
      </w:pPr>
      <w:r w:rsidRPr="00B936BC">
        <w:rPr>
          <w:sz w:val="28"/>
          <w:szCs w:val="28"/>
        </w:rPr>
        <w:t xml:space="preserve"> </w:t>
      </w:r>
    </w:p>
    <w:p w:rsidR="009755CB" w:rsidRPr="00FF03DF" w:rsidRDefault="0020110F" w:rsidP="0035351C">
      <w:pPr>
        <w:jc w:val="both"/>
        <w:rPr>
          <w:b/>
          <w:sz w:val="28"/>
          <w:szCs w:val="28"/>
        </w:rPr>
      </w:pPr>
      <w:r w:rsidRPr="004834F6">
        <w:rPr>
          <w:b/>
          <w:sz w:val="28"/>
          <w:szCs w:val="28"/>
        </w:rPr>
        <w:t>Задачи и содержание образовательной деятельности по направлению «Социально</w:t>
      </w:r>
      <w:r w:rsidR="00AD4943" w:rsidRPr="004834F6">
        <w:rPr>
          <w:b/>
          <w:sz w:val="28"/>
          <w:szCs w:val="28"/>
        </w:rPr>
        <w:t xml:space="preserve"> </w:t>
      </w:r>
      <w:r w:rsidR="00793CDC">
        <w:rPr>
          <w:b/>
          <w:sz w:val="28"/>
          <w:szCs w:val="28"/>
        </w:rPr>
        <w:t>–</w:t>
      </w:r>
      <w:r w:rsidR="00AD4943" w:rsidRPr="004834F6">
        <w:rPr>
          <w:b/>
          <w:sz w:val="28"/>
          <w:szCs w:val="28"/>
        </w:rPr>
        <w:t xml:space="preserve"> </w:t>
      </w:r>
      <w:r w:rsidRPr="004834F6">
        <w:rPr>
          <w:b/>
          <w:sz w:val="28"/>
          <w:szCs w:val="28"/>
        </w:rPr>
        <w:t>коммуникативное развитие»</w:t>
      </w:r>
    </w:p>
    <w:p w:rsidR="009755CB" w:rsidRDefault="009755CB" w:rsidP="0035351C">
      <w:pPr>
        <w:jc w:val="both"/>
        <w:rPr>
          <w:sz w:val="28"/>
          <w:szCs w:val="28"/>
        </w:rPr>
      </w:pPr>
      <w:r w:rsidRPr="009755CB">
        <w:rPr>
          <w:b/>
          <w:sz w:val="28"/>
          <w:szCs w:val="28"/>
        </w:rPr>
        <w:lastRenderedPageBreak/>
        <w:t>Пятый год жизни,  средняя группа</w:t>
      </w:r>
      <w:r w:rsidRPr="009755CB">
        <w:rPr>
          <w:sz w:val="28"/>
          <w:szCs w:val="28"/>
        </w:rPr>
        <w:t xml:space="preserve"> </w:t>
      </w:r>
    </w:p>
    <w:p w:rsidR="009755CB" w:rsidRDefault="009755CB" w:rsidP="0035351C">
      <w:pPr>
        <w:jc w:val="both"/>
        <w:rPr>
          <w:sz w:val="28"/>
          <w:szCs w:val="28"/>
        </w:rPr>
      </w:pPr>
      <w:r>
        <w:rPr>
          <w:b/>
          <w:sz w:val="28"/>
          <w:szCs w:val="28"/>
        </w:rPr>
        <w:t>Программные задачи</w:t>
      </w:r>
      <w:r w:rsidR="00D87FB3">
        <w:rPr>
          <w:b/>
          <w:sz w:val="28"/>
          <w:szCs w:val="28"/>
        </w:rPr>
        <w:t xml:space="preserve"> ОО «Социально – коммуникативное развитие</w:t>
      </w:r>
      <w:r w:rsidRPr="009755CB">
        <w:rPr>
          <w:b/>
          <w:sz w:val="28"/>
          <w:szCs w:val="28"/>
        </w:rPr>
        <w:t>»</w:t>
      </w:r>
      <w:r w:rsidRPr="009755CB">
        <w:rPr>
          <w:sz w:val="28"/>
          <w:szCs w:val="28"/>
        </w:rPr>
        <w:t xml:space="preserve"> </w:t>
      </w:r>
    </w:p>
    <w:p w:rsidR="009755CB" w:rsidRDefault="009755CB" w:rsidP="0035351C">
      <w:pPr>
        <w:jc w:val="both"/>
        <w:rPr>
          <w:sz w:val="28"/>
          <w:szCs w:val="28"/>
        </w:rPr>
      </w:pPr>
      <w:r w:rsidRPr="009755CB">
        <w:rPr>
          <w:b/>
          <w:sz w:val="28"/>
          <w:szCs w:val="28"/>
        </w:rPr>
        <w:t>Сфера социальных отношений:</w:t>
      </w:r>
      <w:r w:rsidRPr="009755CB">
        <w:rPr>
          <w:sz w:val="28"/>
          <w:szCs w:val="28"/>
        </w:rPr>
        <w:t xml:space="preserve"> </w:t>
      </w:r>
    </w:p>
    <w:p w:rsidR="009755CB" w:rsidRDefault="009755CB" w:rsidP="0035351C">
      <w:pPr>
        <w:jc w:val="both"/>
        <w:rPr>
          <w:sz w:val="28"/>
          <w:szCs w:val="28"/>
        </w:rPr>
      </w:pPr>
      <w:r>
        <w:rPr>
          <w:sz w:val="28"/>
          <w:szCs w:val="28"/>
        </w:rPr>
        <w:t xml:space="preserve">- </w:t>
      </w:r>
      <w:r w:rsidRPr="009755CB">
        <w:rPr>
          <w:sz w:val="28"/>
          <w:szCs w:val="28"/>
        </w:rPr>
        <w:t xml:space="preserve"> Формировать положительную самооценку, уверенность в своих силах, с</w:t>
      </w:r>
      <w:r>
        <w:rPr>
          <w:sz w:val="28"/>
          <w:szCs w:val="28"/>
        </w:rPr>
        <w:t xml:space="preserve">тремление к самостоятельности; </w:t>
      </w:r>
    </w:p>
    <w:p w:rsidR="009755CB" w:rsidRDefault="009755CB" w:rsidP="0035351C">
      <w:pPr>
        <w:jc w:val="both"/>
        <w:rPr>
          <w:sz w:val="28"/>
          <w:szCs w:val="28"/>
        </w:rPr>
      </w:pPr>
      <w:r>
        <w:rPr>
          <w:sz w:val="28"/>
          <w:szCs w:val="28"/>
        </w:rPr>
        <w:t xml:space="preserve">- </w:t>
      </w:r>
      <w:r w:rsidRPr="009755CB">
        <w:rPr>
          <w:sz w:val="28"/>
          <w:szCs w:val="28"/>
        </w:rPr>
        <w:t xml:space="preserve">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9755CB" w:rsidRDefault="009755CB" w:rsidP="0035351C">
      <w:pPr>
        <w:jc w:val="both"/>
        <w:rPr>
          <w:sz w:val="28"/>
          <w:szCs w:val="28"/>
        </w:rPr>
      </w:pPr>
      <w:r>
        <w:rPr>
          <w:sz w:val="28"/>
          <w:szCs w:val="28"/>
        </w:rPr>
        <w:t xml:space="preserve">- </w:t>
      </w:r>
      <w:r w:rsidRPr="009755CB">
        <w:rPr>
          <w:sz w:val="28"/>
          <w:szCs w:val="28"/>
        </w:rPr>
        <w:t xml:space="preserve"> 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9755CB" w:rsidRDefault="009755CB" w:rsidP="0035351C">
      <w:pPr>
        <w:jc w:val="both"/>
        <w:rPr>
          <w:sz w:val="28"/>
          <w:szCs w:val="28"/>
        </w:rPr>
      </w:pPr>
      <w:r>
        <w:rPr>
          <w:sz w:val="28"/>
          <w:szCs w:val="28"/>
        </w:rPr>
        <w:t xml:space="preserve">- </w:t>
      </w:r>
      <w:r w:rsidRPr="009755CB">
        <w:rPr>
          <w:sz w:val="28"/>
          <w:szCs w:val="28"/>
        </w:rPr>
        <w:t xml:space="preserve"> Воспитывать доброжелательное </w:t>
      </w:r>
      <w:r>
        <w:rPr>
          <w:sz w:val="28"/>
          <w:szCs w:val="28"/>
        </w:rPr>
        <w:t xml:space="preserve">отношение ко взрослым и детям; </w:t>
      </w:r>
    </w:p>
    <w:p w:rsidR="009755CB" w:rsidRDefault="009755CB" w:rsidP="0035351C">
      <w:pPr>
        <w:jc w:val="both"/>
        <w:rPr>
          <w:sz w:val="28"/>
          <w:szCs w:val="28"/>
        </w:rPr>
      </w:pPr>
      <w:r>
        <w:rPr>
          <w:sz w:val="28"/>
          <w:szCs w:val="28"/>
        </w:rPr>
        <w:t xml:space="preserve">- </w:t>
      </w:r>
      <w:r w:rsidRPr="009755CB">
        <w:rPr>
          <w:sz w:val="28"/>
          <w:szCs w:val="28"/>
        </w:rPr>
        <w:t xml:space="preserve"> 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9755CB" w:rsidRDefault="009755CB" w:rsidP="0035351C">
      <w:pPr>
        <w:jc w:val="both"/>
        <w:rPr>
          <w:sz w:val="28"/>
          <w:szCs w:val="28"/>
        </w:rPr>
      </w:pPr>
      <w:r>
        <w:rPr>
          <w:sz w:val="28"/>
          <w:szCs w:val="28"/>
        </w:rPr>
        <w:t xml:space="preserve">- </w:t>
      </w:r>
      <w:r w:rsidRPr="009755CB">
        <w:rPr>
          <w:sz w:val="28"/>
          <w:szCs w:val="28"/>
        </w:rPr>
        <w:t xml:space="preserve"> Развивать стремление к совместным играм, взаимодействию в паре или небольшой подгруппе, к взаимодействию в практической деятельности </w:t>
      </w:r>
    </w:p>
    <w:p w:rsidR="009755CB" w:rsidRDefault="009755CB" w:rsidP="0035351C">
      <w:pPr>
        <w:jc w:val="both"/>
        <w:rPr>
          <w:sz w:val="28"/>
          <w:szCs w:val="28"/>
        </w:rPr>
      </w:pPr>
      <w:r w:rsidRPr="009755CB">
        <w:rPr>
          <w:b/>
          <w:sz w:val="28"/>
          <w:szCs w:val="28"/>
        </w:rPr>
        <w:t>Область формирования основ гражданственности и патриотизма:</w:t>
      </w:r>
      <w:r>
        <w:rPr>
          <w:sz w:val="28"/>
          <w:szCs w:val="28"/>
        </w:rPr>
        <w:t xml:space="preserve">      </w:t>
      </w:r>
      <w:r w:rsidRPr="009755CB">
        <w:rPr>
          <w:sz w:val="28"/>
          <w:szCs w:val="28"/>
        </w:rPr>
        <w:t xml:space="preserve">Воспитывать уважительное отношение к Родине, символам страны, памятным датам; </w:t>
      </w:r>
    </w:p>
    <w:p w:rsidR="009755CB" w:rsidRDefault="009755CB" w:rsidP="0035351C">
      <w:pPr>
        <w:jc w:val="both"/>
        <w:rPr>
          <w:sz w:val="28"/>
          <w:szCs w:val="28"/>
        </w:rPr>
      </w:pPr>
      <w:r>
        <w:rPr>
          <w:b/>
          <w:sz w:val="28"/>
          <w:szCs w:val="28"/>
        </w:rPr>
        <w:t xml:space="preserve">- </w:t>
      </w:r>
      <w:r w:rsidRPr="009755CB">
        <w:rPr>
          <w:sz w:val="28"/>
          <w:szCs w:val="28"/>
        </w:rPr>
        <w:t xml:space="preserve"> Воспитывать гордость за достижения страны в области спорта, науки</w:t>
      </w:r>
      <w:r>
        <w:rPr>
          <w:sz w:val="28"/>
          <w:szCs w:val="28"/>
        </w:rPr>
        <w:t xml:space="preserve">, искусства и других областях; </w:t>
      </w:r>
    </w:p>
    <w:p w:rsidR="009755CB" w:rsidRDefault="009755CB" w:rsidP="0035351C">
      <w:pPr>
        <w:jc w:val="both"/>
        <w:rPr>
          <w:sz w:val="28"/>
          <w:szCs w:val="28"/>
        </w:rPr>
      </w:pPr>
      <w:r>
        <w:rPr>
          <w:sz w:val="28"/>
          <w:szCs w:val="28"/>
        </w:rPr>
        <w:t>-</w:t>
      </w:r>
      <w:r w:rsidRPr="009755CB">
        <w:rPr>
          <w:sz w:val="28"/>
          <w:szCs w:val="28"/>
        </w:rPr>
        <w:t xml:space="preserve"> Развивать интерес детей к основным достопримечательностями населенного пункта, в котором они живут </w:t>
      </w:r>
    </w:p>
    <w:p w:rsidR="009755CB" w:rsidRDefault="009755CB" w:rsidP="0035351C">
      <w:pPr>
        <w:jc w:val="both"/>
        <w:rPr>
          <w:sz w:val="28"/>
          <w:szCs w:val="28"/>
        </w:rPr>
      </w:pPr>
      <w:r w:rsidRPr="009755CB">
        <w:rPr>
          <w:b/>
          <w:sz w:val="28"/>
          <w:szCs w:val="28"/>
        </w:rPr>
        <w:t>Сфера трудового воспитания:</w:t>
      </w:r>
      <w:r w:rsidRPr="009755CB">
        <w:rPr>
          <w:sz w:val="28"/>
          <w:szCs w:val="28"/>
        </w:rPr>
        <w:t xml:space="preserve"> </w:t>
      </w:r>
    </w:p>
    <w:p w:rsidR="009755CB" w:rsidRDefault="009755CB" w:rsidP="0035351C">
      <w:pPr>
        <w:jc w:val="both"/>
        <w:rPr>
          <w:sz w:val="28"/>
          <w:szCs w:val="28"/>
        </w:rPr>
      </w:pPr>
      <w:r>
        <w:rPr>
          <w:sz w:val="28"/>
          <w:szCs w:val="28"/>
        </w:rPr>
        <w:t>-</w:t>
      </w:r>
      <w:r w:rsidRPr="009755CB">
        <w:rPr>
          <w:sz w:val="28"/>
          <w:szCs w:val="28"/>
        </w:rPr>
        <w:t xml:space="preserve"> Формировать представления об отдельных профессиях взрослых на основе ознакомлен</w:t>
      </w:r>
      <w:r>
        <w:rPr>
          <w:sz w:val="28"/>
          <w:szCs w:val="28"/>
        </w:rPr>
        <w:t xml:space="preserve">ия с конкретными видами труда; </w:t>
      </w:r>
    </w:p>
    <w:p w:rsidR="009755CB" w:rsidRDefault="009755CB" w:rsidP="0035351C">
      <w:pPr>
        <w:jc w:val="both"/>
        <w:rPr>
          <w:sz w:val="28"/>
          <w:szCs w:val="28"/>
        </w:rPr>
      </w:pPr>
      <w:r>
        <w:rPr>
          <w:sz w:val="28"/>
          <w:szCs w:val="28"/>
        </w:rPr>
        <w:t xml:space="preserve">- </w:t>
      </w:r>
      <w:r w:rsidRPr="009755CB">
        <w:rPr>
          <w:sz w:val="28"/>
          <w:szCs w:val="28"/>
        </w:rPr>
        <w:t xml:space="preserve"> Воспитывать уважение и благодарность взрослым за их труд, заботу о детях; вовлекать в простейшие процессы хозяйственно-бытового труда; </w:t>
      </w:r>
    </w:p>
    <w:p w:rsidR="009755CB" w:rsidRDefault="009755CB" w:rsidP="0035351C">
      <w:pPr>
        <w:jc w:val="both"/>
        <w:rPr>
          <w:sz w:val="28"/>
          <w:szCs w:val="28"/>
        </w:rPr>
      </w:pPr>
      <w:r>
        <w:rPr>
          <w:sz w:val="28"/>
          <w:szCs w:val="28"/>
        </w:rPr>
        <w:t xml:space="preserve">- </w:t>
      </w:r>
      <w:r w:rsidRPr="009755CB">
        <w:rPr>
          <w:sz w:val="28"/>
          <w:szCs w:val="28"/>
        </w:rPr>
        <w:t xml:space="preserve"> Развивать самостоятельность и уверенность в самообслуживании, желании включаться в повседневные трудовые дела в ОУ и семье </w:t>
      </w:r>
    </w:p>
    <w:p w:rsidR="009755CB" w:rsidRDefault="009755CB" w:rsidP="0035351C">
      <w:pPr>
        <w:jc w:val="both"/>
        <w:rPr>
          <w:sz w:val="28"/>
          <w:szCs w:val="28"/>
        </w:rPr>
      </w:pPr>
      <w:r w:rsidRPr="009755CB">
        <w:rPr>
          <w:b/>
          <w:sz w:val="28"/>
          <w:szCs w:val="28"/>
        </w:rPr>
        <w:t>Область формирования основ безопасного поведения:</w:t>
      </w:r>
      <w:r>
        <w:rPr>
          <w:sz w:val="28"/>
          <w:szCs w:val="28"/>
        </w:rPr>
        <w:t xml:space="preserve"> </w:t>
      </w:r>
    </w:p>
    <w:p w:rsidR="009755CB" w:rsidRDefault="009755CB" w:rsidP="0035351C">
      <w:pPr>
        <w:jc w:val="both"/>
        <w:rPr>
          <w:sz w:val="28"/>
          <w:szCs w:val="28"/>
        </w:rPr>
      </w:pPr>
      <w:r>
        <w:rPr>
          <w:sz w:val="28"/>
          <w:szCs w:val="28"/>
        </w:rPr>
        <w:t>-</w:t>
      </w:r>
      <w:r w:rsidRPr="009755CB">
        <w:rPr>
          <w:sz w:val="28"/>
          <w:szCs w:val="28"/>
        </w:rPr>
        <w:t xml:space="preserve"> Обогащать представления детей об основных источниках и видах опасности в быту, на улице, в природе, в общении с незнакомыми людьми; </w:t>
      </w:r>
    </w:p>
    <w:p w:rsidR="009755CB" w:rsidRDefault="009755CB" w:rsidP="0035351C">
      <w:pPr>
        <w:jc w:val="both"/>
        <w:rPr>
          <w:sz w:val="28"/>
          <w:szCs w:val="28"/>
        </w:rPr>
      </w:pPr>
      <w:r>
        <w:rPr>
          <w:sz w:val="28"/>
          <w:szCs w:val="28"/>
        </w:rPr>
        <w:t>-</w:t>
      </w:r>
      <w:r w:rsidRPr="009755CB">
        <w:rPr>
          <w:sz w:val="28"/>
          <w:szCs w:val="28"/>
        </w:rPr>
        <w:t xml:space="preserve"> Знакомить детей с простейшими способами безопасного </w:t>
      </w:r>
      <w:r>
        <w:rPr>
          <w:sz w:val="28"/>
          <w:szCs w:val="28"/>
        </w:rPr>
        <w:t xml:space="preserve">поведения в опасных ситуациях; </w:t>
      </w:r>
    </w:p>
    <w:p w:rsidR="009755CB" w:rsidRDefault="009755CB" w:rsidP="0035351C">
      <w:pPr>
        <w:jc w:val="both"/>
        <w:rPr>
          <w:sz w:val="28"/>
          <w:szCs w:val="28"/>
        </w:rPr>
      </w:pPr>
      <w:r>
        <w:rPr>
          <w:sz w:val="28"/>
          <w:szCs w:val="28"/>
        </w:rPr>
        <w:t xml:space="preserve">- </w:t>
      </w:r>
      <w:r w:rsidRPr="009755CB">
        <w:rPr>
          <w:sz w:val="28"/>
          <w:szCs w:val="28"/>
        </w:rPr>
        <w:t xml:space="preserve"> Формировать представления о правилах безопасного дорожного движения в качестве пешехода и пассажира транспортного средства. </w:t>
      </w:r>
    </w:p>
    <w:p w:rsidR="009755CB" w:rsidRDefault="009755CB" w:rsidP="0035351C">
      <w:pPr>
        <w:jc w:val="both"/>
        <w:rPr>
          <w:b/>
          <w:sz w:val="28"/>
          <w:szCs w:val="28"/>
        </w:rPr>
      </w:pPr>
      <w:r>
        <w:rPr>
          <w:sz w:val="28"/>
          <w:szCs w:val="28"/>
        </w:rPr>
        <w:t>-</w:t>
      </w:r>
      <w:r w:rsidRPr="009755CB">
        <w:rPr>
          <w:sz w:val="28"/>
          <w:szCs w:val="28"/>
        </w:rPr>
        <w:t xml:space="preserve">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r w:rsidRPr="00D87FB3">
        <w:rPr>
          <w:b/>
          <w:i/>
          <w:sz w:val="28"/>
          <w:szCs w:val="28"/>
        </w:rPr>
        <w:t>Содержание образовательной деятельности.</w:t>
      </w:r>
      <w:r w:rsidRPr="009755CB">
        <w:rPr>
          <w:b/>
          <w:sz w:val="28"/>
          <w:szCs w:val="28"/>
        </w:rPr>
        <w:t xml:space="preserve"> </w:t>
      </w:r>
    </w:p>
    <w:p w:rsidR="009755CB" w:rsidRDefault="009755CB" w:rsidP="0035351C">
      <w:pPr>
        <w:jc w:val="both"/>
        <w:rPr>
          <w:sz w:val="28"/>
          <w:szCs w:val="28"/>
        </w:rPr>
      </w:pPr>
      <w:r w:rsidRPr="009755CB">
        <w:rPr>
          <w:b/>
          <w:sz w:val="28"/>
          <w:szCs w:val="28"/>
        </w:rPr>
        <w:t>Сфера социальных отношений:</w:t>
      </w:r>
      <w:r w:rsidRPr="009755CB">
        <w:rPr>
          <w:sz w:val="28"/>
          <w:szCs w:val="28"/>
        </w:rPr>
        <w:t xml:space="preserve"> </w:t>
      </w:r>
    </w:p>
    <w:p w:rsidR="009755CB" w:rsidRDefault="009755CB" w:rsidP="0035351C">
      <w:pPr>
        <w:jc w:val="both"/>
        <w:rPr>
          <w:sz w:val="28"/>
          <w:szCs w:val="28"/>
        </w:rPr>
      </w:pPr>
      <w:r w:rsidRPr="009755CB">
        <w:rPr>
          <w:sz w:val="28"/>
          <w:szCs w:val="28"/>
        </w:rPr>
        <w:t xml:space="preserve">1. 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w:t>
      </w:r>
      <w:r w:rsidRPr="009755CB">
        <w:rPr>
          <w:sz w:val="28"/>
          <w:szCs w:val="28"/>
        </w:rPr>
        <w:lastRenderedPageBreak/>
        <w:t xml:space="preserve">традиционных представлений о половых и гендерных различиях, семейных ролях и отношениях. </w:t>
      </w:r>
    </w:p>
    <w:p w:rsidR="009755CB" w:rsidRDefault="009755CB" w:rsidP="0035351C">
      <w:pPr>
        <w:jc w:val="both"/>
        <w:rPr>
          <w:sz w:val="28"/>
          <w:szCs w:val="28"/>
        </w:rPr>
      </w:pPr>
      <w:r w:rsidRPr="009755CB">
        <w:rPr>
          <w:sz w:val="28"/>
          <w:szCs w:val="28"/>
        </w:rPr>
        <w:t xml:space="preserve">2. 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9755CB" w:rsidRDefault="009755CB" w:rsidP="0035351C">
      <w:pPr>
        <w:jc w:val="both"/>
        <w:rPr>
          <w:sz w:val="28"/>
          <w:szCs w:val="28"/>
        </w:rPr>
      </w:pPr>
      <w:r w:rsidRPr="009755CB">
        <w:rPr>
          <w:sz w:val="28"/>
          <w:szCs w:val="28"/>
        </w:rPr>
        <w:t xml:space="preserve">3. 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326436" w:rsidRDefault="009755CB" w:rsidP="0035351C">
      <w:pPr>
        <w:jc w:val="both"/>
        <w:rPr>
          <w:sz w:val="28"/>
          <w:szCs w:val="28"/>
        </w:rPr>
      </w:pPr>
      <w:r w:rsidRPr="009755CB">
        <w:rPr>
          <w:sz w:val="28"/>
          <w:szCs w:val="28"/>
        </w:rPr>
        <w:t xml:space="preserve">4. 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326436" w:rsidRDefault="009755CB" w:rsidP="0035351C">
      <w:pPr>
        <w:jc w:val="both"/>
        <w:rPr>
          <w:sz w:val="28"/>
          <w:szCs w:val="28"/>
        </w:rPr>
      </w:pPr>
      <w:r w:rsidRPr="009755CB">
        <w:rPr>
          <w:sz w:val="28"/>
          <w:szCs w:val="28"/>
        </w:rPr>
        <w:t xml:space="preserve">5.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 </w:t>
      </w:r>
    </w:p>
    <w:p w:rsidR="00326436" w:rsidRDefault="009755CB" w:rsidP="0035351C">
      <w:pPr>
        <w:jc w:val="both"/>
        <w:rPr>
          <w:sz w:val="28"/>
          <w:szCs w:val="28"/>
        </w:rPr>
      </w:pPr>
      <w:r w:rsidRPr="009755CB">
        <w:rPr>
          <w:sz w:val="28"/>
          <w:szCs w:val="28"/>
        </w:rPr>
        <w:t>6. 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326436" w:rsidRDefault="009755CB" w:rsidP="0035351C">
      <w:pPr>
        <w:jc w:val="both"/>
        <w:rPr>
          <w:sz w:val="28"/>
          <w:szCs w:val="28"/>
        </w:rPr>
      </w:pPr>
      <w:r w:rsidRPr="009755CB">
        <w:rPr>
          <w:sz w:val="28"/>
          <w:szCs w:val="28"/>
        </w:rPr>
        <w:t xml:space="preserve"> 7. Развивает позитивное отношение к ОУ: знакомит с педагогическими и иными работниками ОУ, с доступными для восприятия детьми правилами жизнедеятельности в ОУ; ее традициями; воспитывает бережное отношение к пространству и оборудованию ОУ.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326436" w:rsidRDefault="009755CB" w:rsidP="0035351C">
      <w:pPr>
        <w:jc w:val="both"/>
        <w:rPr>
          <w:b/>
          <w:sz w:val="28"/>
          <w:szCs w:val="28"/>
        </w:rPr>
      </w:pPr>
      <w:r w:rsidRPr="00326436">
        <w:rPr>
          <w:b/>
          <w:sz w:val="28"/>
          <w:szCs w:val="28"/>
        </w:rPr>
        <w:t xml:space="preserve">Область формирования основ гражданственности и патриотизма: </w:t>
      </w:r>
    </w:p>
    <w:p w:rsidR="00326436" w:rsidRDefault="009755CB" w:rsidP="0035351C">
      <w:pPr>
        <w:jc w:val="both"/>
        <w:rPr>
          <w:sz w:val="28"/>
          <w:szCs w:val="28"/>
        </w:rPr>
      </w:pPr>
      <w:r w:rsidRPr="009755CB">
        <w:rPr>
          <w:sz w:val="28"/>
          <w:szCs w:val="28"/>
        </w:rPr>
        <w:t xml:space="preserve">1. Воспитывает уважительное отношение к нашей Родине </w:t>
      </w:r>
      <w:r w:rsidR="00793CDC">
        <w:rPr>
          <w:sz w:val="28"/>
          <w:szCs w:val="28"/>
        </w:rPr>
        <w:t>–</w:t>
      </w:r>
      <w:r w:rsidRPr="009755CB">
        <w:rPr>
          <w:sz w:val="28"/>
          <w:szCs w:val="28"/>
        </w:rPr>
        <w:t xml:space="preserve"> России. Продолжает знакомить с государственной символикой Российской Федерации: Российский </w:t>
      </w:r>
      <w:r w:rsidRPr="009755CB">
        <w:rPr>
          <w:sz w:val="28"/>
          <w:szCs w:val="28"/>
        </w:rPr>
        <w:lastRenderedPageBreak/>
        <w:t xml:space="preserve">флаг и герб России; воспитывает уважительное отношение к символам страны. 2. 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326436" w:rsidRDefault="009755CB" w:rsidP="0035351C">
      <w:pPr>
        <w:jc w:val="both"/>
        <w:rPr>
          <w:sz w:val="28"/>
          <w:szCs w:val="28"/>
        </w:rPr>
      </w:pPr>
      <w:r w:rsidRPr="009755CB">
        <w:rPr>
          <w:sz w:val="28"/>
          <w:szCs w:val="28"/>
        </w:rPr>
        <w:t>3. 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т.д.).</w:t>
      </w:r>
    </w:p>
    <w:p w:rsidR="00326436" w:rsidRDefault="009755CB" w:rsidP="0035351C">
      <w:pPr>
        <w:jc w:val="both"/>
        <w:rPr>
          <w:sz w:val="28"/>
          <w:szCs w:val="28"/>
        </w:rPr>
      </w:pPr>
      <w:r w:rsidRPr="009755CB">
        <w:rPr>
          <w:sz w:val="28"/>
          <w:szCs w:val="28"/>
        </w:rPr>
        <w:t xml:space="preserve"> 4. Поддерживает интерес к народной культуре страны (традициям, устному народному творчеству, народной музыке, танцам, играм, игрушкам).</w:t>
      </w:r>
    </w:p>
    <w:p w:rsidR="00326436" w:rsidRDefault="009755CB" w:rsidP="0035351C">
      <w:pPr>
        <w:jc w:val="both"/>
        <w:rPr>
          <w:sz w:val="28"/>
          <w:szCs w:val="28"/>
        </w:rPr>
      </w:pPr>
      <w:r w:rsidRPr="009755CB">
        <w:rPr>
          <w:sz w:val="28"/>
          <w:szCs w:val="28"/>
        </w:rPr>
        <w:t xml:space="preserve"> </w:t>
      </w:r>
      <w:r w:rsidRPr="00326436">
        <w:rPr>
          <w:b/>
          <w:sz w:val="28"/>
          <w:szCs w:val="28"/>
        </w:rPr>
        <w:t>Сфера трудового воспитания:</w:t>
      </w:r>
      <w:r w:rsidRPr="009755CB">
        <w:rPr>
          <w:sz w:val="28"/>
          <w:szCs w:val="28"/>
        </w:rPr>
        <w:t xml:space="preserve"> </w:t>
      </w:r>
    </w:p>
    <w:p w:rsidR="00326436" w:rsidRDefault="009755CB" w:rsidP="0035351C">
      <w:pPr>
        <w:jc w:val="both"/>
        <w:rPr>
          <w:sz w:val="28"/>
          <w:szCs w:val="28"/>
        </w:rPr>
      </w:pPr>
      <w:r w:rsidRPr="009755CB">
        <w:rPr>
          <w:sz w:val="28"/>
          <w:szCs w:val="28"/>
        </w:rPr>
        <w:t>1. Педагог знакомит детей с содержанием и структурой процессов хозяйственно</w:t>
      </w:r>
      <w:r w:rsidR="00326436">
        <w:rPr>
          <w:sz w:val="28"/>
          <w:szCs w:val="28"/>
        </w:rPr>
        <w:t xml:space="preserve"> </w:t>
      </w:r>
      <w:r w:rsidR="00793CDC">
        <w:rPr>
          <w:sz w:val="28"/>
          <w:szCs w:val="28"/>
        </w:rPr>
        <w:t>–</w:t>
      </w:r>
      <w:r w:rsidR="00326436">
        <w:rPr>
          <w:sz w:val="28"/>
          <w:szCs w:val="28"/>
        </w:rPr>
        <w:t xml:space="preserve"> </w:t>
      </w:r>
      <w:r w:rsidRPr="009755CB">
        <w:rPr>
          <w:sz w:val="28"/>
          <w:szCs w:val="28"/>
        </w:rPr>
        <w:t xml:space="preserve">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ОУ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ОУ. </w:t>
      </w:r>
    </w:p>
    <w:p w:rsidR="00326436" w:rsidRDefault="009755CB" w:rsidP="0035351C">
      <w:pPr>
        <w:jc w:val="both"/>
        <w:rPr>
          <w:sz w:val="28"/>
          <w:szCs w:val="28"/>
        </w:rPr>
      </w:pPr>
      <w:r w:rsidRPr="009755CB">
        <w:rPr>
          <w:sz w:val="28"/>
          <w:szCs w:val="28"/>
        </w:rPr>
        <w:t xml:space="preserve">2. 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rsidR="00326436" w:rsidRDefault="009755CB" w:rsidP="0035351C">
      <w:pPr>
        <w:jc w:val="both"/>
        <w:rPr>
          <w:sz w:val="28"/>
          <w:szCs w:val="28"/>
        </w:rPr>
      </w:pPr>
      <w:r w:rsidRPr="009755CB">
        <w:rPr>
          <w:sz w:val="28"/>
          <w:szCs w:val="28"/>
        </w:rPr>
        <w:t>3. 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4.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326436" w:rsidRDefault="009755CB" w:rsidP="0035351C">
      <w:pPr>
        <w:jc w:val="both"/>
        <w:rPr>
          <w:sz w:val="28"/>
          <w:szCs w:val="28"/>
        </w:rPr>
      </w:pPr>
      <w:r w:rsidRPr="009755CB">
        <w:rPr>
          <w:sz w:val="28"/>
          <w:szCs w:val="28"/>
        </w:rPr>
        <w:t xml:space="preserve"> 5. 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9755CB" w:rsidRPr="009755CB" w:rsidRDefault="009755CB" w:rsidP="0035351C">
      <w:pPr>
        <w:jc w:val="both"/>
        <w:rPr>
          <w:sz w:val="28"/>
          <w:szCs w:val="28"/>
        </w:rPr>
      </w:pPr>
      <w:r w:rsidRPr="009755CB">
        <w:rPr>
          <w:sz w:val="28"/>
          <w:szCs w:val="28"/>
        </w:rPr>
        <w:lastRenderedPageBreak/>
        <w:t xml:space="preserve">6.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326436" w:rsidRDefault="009755CB" w:rsidP="0035351C">
      <w:pPr>
        <w:jc w:val="both"/>
        <w:rPr>
          <w:b/>
          <w:sz w:val="28"/>
          <w:szCs w:val="28"/>
        </w:rPr>
      </w:pPr>
      <w:r w:rsidRPr="009755CB">
        <w:rPr>
          <w:sz w:val="28"/>
          <w:szCs w:val="28"/>
        </w:rPr>
        <w:t xml:space="preserve">  </w:t>
      </w:r>
      <w:r w:rsidRPr="00326436">
        <w:rPr>
          <w:b/>
          <w:sz w:val="28"/>
          <w:szCs w:val="28"/>
        </w:rPr>
        <w:t>Область формирования основ безопасного поведения:</w:t>
      </w:r>
    </w:p>
    <w:p w:rsidR="00326436" w:rsidRDefault="009755CB" w:rsidP="0035351C">
      <w:pPr>
        <w:jc w:val="both"/>
        <w:rPr>
          <w:sz w:val="28"/>
          <w:szCs w:val="28"/>
        </w:rPr>
      </w:pPr>
      <w:r w:rsidRPr="009755CB">
        <w:rPr>
          <w:sz w:val="28"/>
          <w:szCs w:val="28"/>
        </w:rPr>
        <w:t xml:space="preserve"> 1. 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326436" w:rsidRDefault="009755CB" w:rsidP="0035351C">
      <w:pPr>
        <w:jc w:val="both"/>
        <w:rPr>
          <w:sz w:val="28"/>
          <w:szCs w:val="28"/>
        </w:rPr>
      </w:pPr>
      <w:r w:rsidRPr="009755CB">
        <w:rPr>
          <w:sz w:val="28"/>
          <w:szCs w:val="28"/>
        </w:rPr>
        <w:t xml:space="preserve">2.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326436" w:rsidRDefault="009755CB" w:rsidP="0035351C">
      <w:pPr>
        <w:jc w:val="both"/>
        <w:rPr>
          <w:sz w:val="28"/>
          <w:szCs w:val="28"/>
        </w:rPr>
      </w:pPr>
      <w:r w:rsidRPr="009755CB">
        <w:rPr>
          <w:sz w:val="28"/>
          <w:szCs w:val="28"/>
        </w:rPr>
        <w:t xml:space="preserve">3.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D87FB3" w:rsidRDefault="009755CB" w:rsidP="0035351C">
      <w:pPr>
        <w:jc w:val="both"/>
        <w:rPr>
          <w:sz w:val="28"/>
          <w:szCs w:val="28"/>
        </w:rPr>
      </w:pPr>
      <w:r w:rsidRPr="009755CB">
        <w:rPr>
          <w:sz w:val="28"/>
          <w:szCs w:val="28"/>
        </w:rPr>
        <w:t xml:space="preserve">4. 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p w:rsidR="004834F6" w:rsidRPr="00FF03DF" w:rsidRDefault="009755CB" w:rsidP="00FF03DF">
      <w:pPr>
        <w:jc w:val="both"/>
        <w:rPr>
          <w:sz w:val="28"/>
          <w:szCs w:val="28"/>
        </w:rPr>
      </w:pPr>
      <w:r w:rsidRPr="009755CB">
        <w:rPr>
          <w:sz w:val="28"/>
          <w:szCs w:val="28"/>
        </w:rPr>
        <w:t xml:space="preserve"> </w:t>
      </w:r>
    </w:p>
    <w:p w:rsidR="004834F6" w:rsidRPr="004834F6" w:rsidRDefault="004834F6" w:rsidP="0035351C">
      <w:pPr>
        <w:spacing w:line="276" w:lineRule="auto"/>
        <w:jc w:val="both"/>
        <w:rPr>
          <w:b/>
          <w:sz w:val="28"/>
          <w:szCs w:val="28"/>
        </w:rPr>
      </w:pPr>
      <w:r w:rsidRPr="00286065">
        <w:rPr>
          <w:b/>
          <w:sz w:val="28"/>
          <w:szCs w:val="28"/>
        </w:rPr>
        <w:t>Перечень методических пособий, н</w:t>
      </w:r>
      <w:r>
        <w:rPr>
          <w:b/>
          <w:sz w:val="28"/>
          <w:szCs w:val="28"/>
        </w:rPr>
        <w:t>еобходимых для реализации ОО «Социально – коммуникативное развитие</w:t>
      </w:r>
      <w:r w:rsidRPr="00286065">
        <w:rPr>
          <w:b/>
          <w:sz w:val="28"/>
          <w:szCs w:val="28"/>
        </w:rPr>
        <w:t>»</w:t>
      </w:r>
      <w:r w:rsidRPr="0013642A">
        <w:rPr>
          <w:sz w:val="28"/>
          <w:szCs w:val="28"/>
        </w:rPr>
        <w:t xml:space="preserve"> </w:t>
      </w:r>
      <w:r w:rsidRPr="004834F6">
        <w:rPr>
          <w:b/>
          <w:sz w:val="28"/>
          <w:szCs w:val="28"/>
        </w:rPr>
        <w:t xml:space="preserve">в воспитательно </w:t>
      </w:r>
      <w:r w:rsidR="00793CDC">
        <w:rPr>
          <w:b/>
          <w:sz w:val="28"/>
          <w:szCs w:val="28"/>
        </w:rPr>
        <w:t>–</w:t>
      </w:r>
      <w:r w:rsidRPr="004834F6">
        <w:rPr>
          <w:b/>
          <w:sz w:val="28"/>
          <w:szCs w:val="28"/>
        </w:rPr>
        <w:t xml:space="preserve"> образовательном процессе</w:t>
      </w:r>
    </w:p>
    <w:p w:rsidR="00BD060A" w:rsidRDefault="00BD060A" w:rsidP="0035351C">
      <w:pPr>
        <w:spacing w:before="36"/>
        <w:ind w:left="284"/>
        <w:jc w:val="both"/>
        <w:rPr>
          <w:sz w:val="28"/>
          <w:szCs w:val="28"/>
        </w:rPr>
      </w:pPr>
      <w:r>
        <w:rPr>
          <w:sz w:val="28"/>
          <w:szCs w:val="28"/>
        </w:rPr>
        <w:t xml:space="preserve">- </w:t>
      </w:r>
      <w:r w:rsidRPr="00CF10CE">
        <w:rPr>
          <w:sz w:val="28"/>
          <w:szCs w:val="28"/>
        </w:rPr>
        <w:t xml:space="preserve"> Методические пособия Буре Р. С. Социально-нравственное воспи</w:t>
      </w:r>
      <w:r>
        <w:rPr>
          <w:sz w:val="28"/>
          <w:szCs w:val="28"/>
        </w:rPr>
        <w:t xml:space="preserve">тание дошкольников (3-7 лет).  </w:t>
      </w:r>
    </w:p>
    <w:p w:rsidR="00BD060A" w:rsidRDefault="00BD060A" w:rsidP="0035351C">
      <w:pPr>
        <w:spacing w:before="36"/>
        <w:ind w:left="284"/>
        <w:jc w:val="both"/>
        <w:rPr>
          <w:sz w:val="28"/>
          <w:szCs w:val="28"/>
        </w:rPr>
      </w:pPr>
      <w:r>
        <w:rPr>
          <w:sz w:val="28"/>
          <w:szCs w:val="28"/>
        </w:rPr>
        <w:t>-</w:t>
      </w:r>
      <w:r w:rsidRPr="00CF10CE">
        <w:rPr>
          <w:sz w:val="28"/>
          <w:szCs w:val="28"/>
        </w:rPr>
        <w:t xml:space="preserve"> Петрова В.И., Стульник Т.Д. Этические беседы с детьми 4-7 лет.  </w:t>
      </w:r>
    </w:p>
    <w:p w:rsidR="00BD060A" w:rsidRDefault="00BD060A" w:rsidP="0035351C">
      <w:pPr>
        <w:spacing w:before="36"/>
        <w:ind w:left="284"/>
        <w:jc w:val="both"/>
        <w:rPr>
          <w:sz w:val="28"/>
          <w:szCs w:val="28"/>
        </w:rPr>
      </w:pPr>
      <w:r w:rsidRPr="00CF10CE">
        <w:rPr>
          <w:sz w:val="28"/>
          <w:szCs w:val="28"/>
        </w:rPr>
        <w:t xml:space="preserve"> Наглядно-дидактические пособия Серия «Мир в картинках»: «Государственные символы России»; </w:t>
      </w:r>
      <w:r>
        <w:rPr>
          <w:sz w:val="28"/>
          <w:szCs w:val="28"/>
        </w:rPr>
        <w:t xml:space="preserve">«Негосударственные символы России», </w:t>
      </w:r>
      <w:r w:rsidRPr="00CF10CE">
        <w:rPr>
          <w:sz w:val="28"/>
          <w:szCs w:val="28"/>
        </w:rPr>
        <w:t xml:space="preserve">«День Победы». </w:t>
      </w:r>
    </w:p>
    <w:p w:rsidR="00BD060A" w:rsidRDefault="00BD060A" w:rsidP="0035351C">
      <w:pPr>
        <w:spacing w:before="36"/>
        <w:ind w:left="284"/>
        <w:jc w:val="both"/>
        <w:rPr>
          <w:sz w:val="28"/>
          <w:szCs w:val="28"/>
        </w:rPr>
      </w:pPr>
      <w:r w:rsidRPr="00CF10CE">
        <w:rPr>
          <w:sz w:val="28"/>
          <w:szCs w:val="28"/>
        </w:rPr>
        <w:t xml:space="preserve">Серия «Рассказы по картинкам»: «Великая Отечественная война в произведениях художников»; «Защитники Отечества». </w:t>
      </w:r>
    </w:p>
    <w:p w:rsidR="00BD060A" w:rsidRDefault="00BD060A" w:rsidP="0035351C">
      <w:pPr>
        <w:spacing w:before="36"/>
        <w:ind w:left="284"/>
        <w:jc w:val="both"/>
        <w:rPr>
          <w:sz w:val="28"/>
          <w:szCs w:val="28"/>
        </w:rPr>
      </w:pPr>
      <w:r w:rsidRPr="00CF10CE">
        <w:rPr>
          <w:sz w:val="28"/>
          <w:szCs w:val="28"/>
        </w:rPr>
        <w:t>Серия «Расскажите детям о</w:t>
      </w:r>
      <w:r w:rsidR="00793CDC">
        <w:rPr>
          <w:sz w:val="28"/>
          <w:szCs w:val="28"/>
        </w:rPr>
        <w:t>…</w:t>
      </w:r>
      <w:r w:rsidRPr="00CF10CE">
        <w:rPr>
          <w:sz w:val="28"/>
          <w:szCs w:val="28"/>
        </w:rPr>
        <w:t xml:space="preserve">»: «Расскажите детям о достопримечательностях Москвы»; «Расскажите детям о Московском Кремле»; «Расскажите детям об Отечественной войне 1812 года». </w:t>
      </w:r>
    </w:p>
    <w:p w:rsidR="00BD060A" w:rsidRDefault="00BD060A" w:rsidP="0035351C">
      <w:pPr>
        <w:spacing w:before="36"/>
        <w:ind w:left="284"/>
        <w:jc w:val="both"/>
        <w:rPr>
          <w:sz w:val="28"/>
          <w:szCs w:val="28"/>
        </w:rPr>
      </w:pPr>
      <w:r>
        <w:rPr>
          <w:sz w:val="28"/>
          <w:szCs w:val="28"/>
        </w:rPr>
        <w:lastRenderedPageBreak/>
        <w:t>Серия «Россия – Родина моя»: «Державные символы России», «История России», «Праздники России», «Природа России», «Экология России»</w:t>
      </w:r>
      <w:r w:rsidRPr="00CF10CE">
        <w:rPr>
          <w:sz w:val="28"/>
          <w:szCs w:val="28"/>
        </w:rPr>
        <w:t xml:space="preserve"> </w:t>
      </w:r>
    </w:p>
    <w:p w:rsidR="00BD060A" w:rsidRDefault="00BD060A" w:rsidP="0035351C">
      <w:pPr>
        <w:spacing w:before="36"/>
        <w:ind w:left="284"/>
        <w:jc w:val="both"/>
        <w:rPr>
          <w:sz w:val="28"/>
          <w:szCs w:val="28"/>
        </w:rPr>
      </w:pPr>
      <w:r>
        <w:rPr>
          <w:sz w:val="28"/>
          <w:szCs w:val="28"/>
        </w:rPr>
        <w:t xml:space="preserve">- </w:t>
      </w:r>
      <w:r w:rsidRPr="00CF10CE">
        <w:rPr>
          <w:sz w:val="28"/>
          <w:szCs w:val="28"/>
        </w:rPr>
        <w:t xml:space="preserve"> Куцакова Л.В. Трудовое воспитание в детском саду: для занятий с детьми 3-7 лет. Наглядно-дидактические пособия Плакаты: «Очень важные профессии».  </w:t>
      </w:r>
    </w:p>
    <w:p w:rsidR="00BD060A" w:rsidRDefault="00BD060A" w:rsidP="0035351C">
      <w:pPr>
        <w:spacing w:before="36"/>
        <w:ind w:left="284"/>
        <w:jc w:val="both"/>
        <w:rPr>
          <w:sz w:val="28"/>
          <w:szCs w:val="28"/>
        </w:rPr>
      </w:pPr>
      <w:r w:rsidRPr="00CF10CE">
        <w:rPr>
          <w:sz w:val="28"/>
          <w:szCs w:val="28"/>
        </w:rPr>
        <w:t xml:space="preserve"> </w:t>
      </w:r>
      <w:r>
        <w:rPr>
          <w:sz w:val="28"/>
          <w:szCs w:val="28"/>
        </w:rPr>
        <w:t xml:space="preserve">- </w:t>
      </w:r>
      <w:r w:rsidRPr="00CF10CE">
        <w:rPr>
          <w:sz w:val="28"/>
          <w:szCs w:val="28"/>
        </w:rPr>
        <w:t>Белая К. Ю. Формирование основ безопасно</w:t>
      </w:r>
      <w:r>
        <w:rPr>
          <w:sz w:val="28"/>
          <w:szCs w:val="28"/>
        </w:rPr>
        <w:t xml:space="preserve">сти у дошкольников (3-7 лет).        </w:t>
      </w:r>
      <w:r w:rsidR="00793CDC">
        <w:rPr>
          <w:sz w:val="28"/>
          <w:szCs w:val="28"/>
        </w:rPr>
        <w:t>–</w:t>
      </w:r>
      <w:r w:rsidRPr="00CF10CE">
        <w:rPr>
          <w:sz w:val="28"/>
          <w:szCs w:val="28"/>
        </w:rPr>
        <w:t xml:space="preserve"> Саулина Т. Ф. Знакомим дошкольников с правилами дорожного движения (3-7 лет). Наглядно </w:t>
      </w:r>
      <w:r w:rsidR="00793CDC">
        <w:rPr>
          <w:sz w:val="28"/>
          <w:szCs w:val="28"/>
        </w:rPr>
        <w:t>–</w:t>
      </w:r>
      <w:r w:rsidRPr="00CF10CE">
        <w:rPr>
          <w:sz w:val="28"/>
          <w:szCs w:val="28"/>
        </w:rPr>
        <w:t xml:space="preserve"> дидактич</w:t>
      </w:r>
      <w:r>
        <w:rPr>
          <w:sz w:val="28"/>
          <w:szCs w:val="28"/>
        </w:rPr>
        <w:t xml:space="preserve">еские пособия Бордачева И. Ю.  </w:t>
      </w:r>
    </w:p>
    <w:p w:rsidR="00BD060A" w:rsidRDefault="00BD060A" w:rsidP="0035351C">
      <w:pPr>
        <w:spacing w:before="36"/>
        <w:ind w:left="284"/>
        <w:jc w:val="both"/>
        <w:rPr>
          <w:sz w:val="28"/>
          <w:szCs w:val="28"/>
        </w:rPr>
      </w:pPr>
      <w:r>
        <w:rPr>
          <w:sz w:val="28"/>
          <w:szCs w:val="28"/>
        </w:rPr>
        <w:t>-</w:t>
      </w:r>
      <w:r w:rsidRPr="00CF10CE">
        <w:rPr>
          <w:sz w:val="28"/>
          <w:szCs w:val="28"/>
        </w:rPr>
        <w:t xml:space="preserve"> Безопасность на дороге: Плакаты для оформления родительского уголка в ДОУ. Бордачева И. Ю. Дорожные знаки: для работы с детьми 4-7 лет </w:t>
      </w:r>
    </w:p>
    <w:p w:rsidR="00BD060A" w:rsidRDefault="00BD060A" w:rsidP="0035351C">
      <w:pPr>
        <w:spacing w:before="36"/>
        <w:ind w:left="284"/>
        <w:jc w:val="both"/>
        <w:rPr>
          <w:color w:val="FF0000"/>
          <w:sz w:val="28"/>
          <w:szCs w:val="28"/>
        </w:rPr>
      </w:pPr>
      <w:r>
        <w:rPr>
          <w:sz w:val="28"/>
          <w:szCs w:val="28"/>
        </w:rPr>
        <w:t xml:space="preserve">- </w:t>
      </w:r>
      <w:r w:rsidRPr="00CF10CE">
        <w:rPr>
          <w:sz w:val="28"/>
          <w:szCs w:val="28"/>
        </w:rPr>
        <w:t xml:space="preserve"> Губанова Н. Ф. Игровая деятельн</w:t>
      </w:r>
      <w:r>
        <w:rPr>
          <w:sz w:val="28"/>
          <w:szCs w:val="28"/>
        </w:rPr>
        <w:t xml:space="preserve">ость в детском саду (2–7 лет). </w:t>
      </w:r>
      <w:r w:rsidRPr="00CF10CE">
        <w:rPr>
          <w:sz w:val="28"/>
          <w:szCs w:val="28"/>
        </w:rPr>
        <w:t xml:space="preserve"> </w:t>
      </w:r>
    </w:p>
    <w:p w:rsidR="00CF10CE" w:rsidRDefault="00CF10CE" w:rsidP="0035351C">
      <w:pPr>
        <w:spacing w:before="36"/>
        <w:ind w:left="921"/>
        <w:jc w:val="both"/>
        <w:rPr>
          <w:sz w:val="28"/>
          <w:szCs w:val="28"/>
        </w:rPr>
      </w:pPr>
    </w:p>
    <w:p w:rsidR="00CF10CE" w:rsidRPr="00081EE3" w:rsidRDefault="00CF10CE" w:rsidP="0035351C">
      <w:pPr>
        <w:jc w:val="both"/>
        <w:rPr>
          <w:sz w:val="28"/>
          <w:szCs w:val="28"/>
        </w:rPr>
      </w:pPr>
      <w:r w:rsidRPr="00081EE3">
        <w:rPr>
          <w:b/>
          <w:sz w:val="28"/>
          <w:szCs w:val="28"/>
        </w:rPr>
        <w:t xml:space="preserve">Описание образовательной деятельности по освоению детьми образовательной области «Познавательное развитие»                                                                                       </w:t>
      </w:r>
      <w:r w:rsidRPr="00081EE3">
        <w:rPr>
          <w:sz w:val="28"/>
          <w:szCs w:val="28"/>
        </w:rPr>
        <w:t>(Извлечение из ФГОС ДО) «Познавательное развитие предполагает:</w:t>
      </w:r>
    </w:p>
    <w:p w:rsidR="00CF10CE" w:rsidRPr="00081EE3" w:rsidRDefault="00CF10CE" w:rsidP="0035351C">
      <w:pPr>
        <w:jc w:val="both"/>
        <w:rPr>
          <w:sz w:val="28"/>
          <w:szCs w:val="28"/>
        </w:rPr>
      </w:pPr>
      <w:r w:rsidRPr="00081EE3">
        <w:rPr>
          <w:sz w:val="28"/>
          <w:szCs w:val="28"/>
        </w:rPr>
        <w:t xml:space="preserve"> - развитие любознательности, интереса и мотивации к познавательной деятельности;</w:t>
      </w:r>
    </w:p>
    <w:p w:rsidR="00CF10CE" w:rsidRPr="00081EE3" w:rsidRDefault="00CF10CE" w:rsidP="0035351C">
      <w:pPr>
        <w:jc w:val="both"/>
        <w:rPr>
          <w:sz w:val="28"/>
          <w:szCs w:val="28"/>
        </w:rPr>
      </w:pPr>
      <w:r w:rsidRPr="00081EE3">
        <w:rPr>
          <w:sz w:val="28"/>
          <w:szCs w:val="28"/>
        </w:rPr>
        <w:t xml:space="preserve"> -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CF10CE" w:rsidRPr="00081EE3" w:rsidRDefault="00CF10CE" w:rsidP="0035351C">
      <w:pPr>
        <w:jc w:val="both"/>
        <w:rPr>
          <w:sz w:val="28"/>
          <w:szCs w:val="28"/>
        </w:rPr>
      </w:pPr>
      <w:r w:rsidRPr="00081EE3">
        <w:rPr>
          <w:sz w:val="28"/>
          <w:szCs w:val="28"/>
        </w:rPr>
        <w:t xml:space="preserve"> - формирование целостной картины мира, представлений об объектах окружающего мира, их свойствах и отношениях; </w:t>
      </w:r>
    </w:p>
    <w:p w:rsidR="00CF10CE" w:rsidRPr="00081EE3" w:rsidRDefault="00CF10CE" w:rsidP="0035351C">
      <w:pPr>
        <w:jc w:val="both"/>
        <w:rPr>
          <w:sz w:val="28"/>
          <w:szCs w:val="28"/>
        </w:rPr>
      </w:pPr>
      <w:r w:rsidRPr="00081EE3">
        <w:rPr>
          <w:sz w:val="28"/>
          <w:szCs w:val="28"/>
        </w:rPr>
        <w:t xml:space="preserve">- 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w:t>
      </w:r>
    </w:p>
    <w:p w:rsidR="00CF10CE" w:rsidRPr="00081EE3" w:rsidRDefault="00CF10CE" w:rsidP="0035351C">
      <w:pPr>
        <w:jc w:val="both"/>
        <w:rPr>
          <w:sz w:val="28"/>
          <w:szCs w:val="28"/>
        </w:rPr>
      </w:pPr>
      <w:r w:rsidRPr="00081EE3">
        <w:rPr>
          <w:sz w:val="28"/>
          <w:szCs w:val="28"/>
        </w:rPr>
        <w:t xml:space="preserve">- формирование представлений о себе и ближайшем социальном окружении, культурно </w:t>
      </w:r>
      <w:r w:rsidR="00793CDC">
        <w:rPr>
          <w:sz w:val="28"/>
          <w:szCs w:val="28"/>
        </w:rPr>
        <w:t>–</w:t>
      </w:r>
      <w:r w:rsidRPr="00081EE3">
        <w:rPr>
          <w:sz w:val="28"/>
          <w:szCs w:val="28"/>
        </w:rPr>
        <w:t xml:space="preserve"> исторических событиях, традициях и социо </w:t>
      </w:r>
      <w:r w:rsidR="00793CDC">
        <w:rPr>
          <w:sz w:val="28"/>
          <w:szCs w:val="28"/>
        </w:rPr>
        <w:t>–</w:t>
      </w:r>
      <w:r w:rsidRPr="00081EE3">
        <w:rPr>
          <w:sz w:val="28"/>
          <w:szCs w:val="28"/>
        </w:rPr>
        <w:t xml:space="preserve"> культурных ценностях малой родины и Отечества, многообразии стран и народов мира; </w:t>
      </w:r>
    </w:p>
    <w:p w:rsidR="00CF10CE" w:rsidRPr="00081EE3" w:rsidRDefault="00CF10CE" w:rsidP="0035351C">
      <w:pPr>
        <w:jc w:val="both"/>
        <w:rPr>
          <w:sz w:val="28"/>
          <w:szCs w:val="28"/>
        </w:rPr>
      </w:pPr>
      <w:r w:rsidRPr="00081EE3">
        <w:rPr>
          <w:sz w:val="28"/>
          <w:szCs w:val="28"/>
        </w:rPr>
        <w:t xml:space="preserve">-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w:t>
      </w:r>
    </w:p>
    <w:p w:rsidR="00CF10CE" w:rsidRPr="00081EE3" w:rsidRDefault="00CF10CE" w:rsidP="0035351C">
      <w:pPr>
        <w:jc w:val="both"/>
        <w:rPr>
          <w:sz w:val="28"/>
          <w:szCs w:val="28"/>
        </w:rPr>
      </w:pPr>
      <w:r w:rsidRPr="00081EE3">
        <w:rPr>
          <w:sz w:val="28"/>
          <w:szCs w:val="28"/>
        </w:rPr>
        <w:t xml:space="preserve">- овладение логико-математическими способами их познания; </w:t>
      </w:r>
    </w:p>
    <w:p w:rsidR="00CF10CE" w:rsidRPr="00081EE3" w:rsidRDefault="00CF10CE" w:rsidP="0035351C">
      <w:pPr>
        <w:jc w:val="both"/>
        <w:rPr>
          <w:sz w:val="28"/>
          <w:szCs w:val="28"/>
        </w:rPr>
      </w:pPr>
      <w:r w:rsidRPr="00081EE3">
        <w:rPr>
          <w:sz w:val="28"/>
          <w:szCs w:val="28"/>
        </w:rPr>
        <w:t xml:space="preserve">- формирование представлений о цифровых средствах познания окружающего мира, способах их безопасного использования».  </w:t>
      </w:r>
    </w:p>
    <w:p w:rsidR="00CF10CE" w:rsidRPr="00081EE3" w:rsidRDefault="00CF10CE" w:rsidP="0035351C">
      <w:pPr>
        <w:jc w:val="both"/>
        <w:rPr>
          <w:sz w:val="28"/>
          <w:szCs w:val="28"/>
        </w:rPr>
      </w:pPr>
      <w:r w:rsidRPr="00081EE3">
        <w:rPr>
          <w:b/>
          <w:sz w:val="28"/>
          <w:szCs w:val="28"/>
        </w:rPr>
        <w:t>Содержание о</w:t>
      </w:r>
      <w:r w:rsidR="00081EE3">
        <w:rPr>
          <w:b/>
          <w:sz w:val="28"/>
          <w:szCs w:val="28"/>
        </w:rPr>
        <w:t>бразовательной области «Познавательное развитие</w:t>
      </w:r>
      <w:r w:rsidRPr="00081EE3">
        <w:rPr>
          <w:b/>
          <w:sz w:val="28"/>
          <w:szCs w:val="28"/>
        </w:rPr>
        <w:t>»</w:t>
      </w:r>
      <w:r w:rsidRPr="00081EE3">
        <w:rPr>
          <w:sz w:val="28"/>
          <w:szCs w:val="28"/>
        </w:rPr>
        <w:t xml:space="preserve"> представлено тематическими блоками (направлениями): </w:t>
      </w:r>
    </w:p>
    <w:p w:rsidR="00CF10CE" w:rsidRPr="00081EE3" w:rsidRDefault="00CF10CE" w:rsidP="0035351C">
      <w:pPr>
        <w:jc w:val="both"/>
        <w:rPr>
          <w:sz w:val="28"/>
          <w:szCs w:val="28"/>
        </w:rPr>
      </w:pPr>
      <w:r w:rsidRPr="00081EE3">
        <w:rPr>
          <w:sz w:val="28"/>
          <w:szCs w:val="28"/>
        </w:rPr>
        <w:t>1) «Сенсорные эталоны и познавательные действия»,</w:t>
      </w:r>
    </w:p>
    <w:p w:rsidR="00CF10CE" w:rsidRPr="00081EE3" w:rsidRDefault="00CF10CE" w:rsidP="0035351C">
      <w:pPr>
        <w:jc w:val="both"/>
        <w:rPr>
          <w:sz w:val="28"/>
          <w:szCs w:val="28"/>
        </w:rPr>
      </w:pPr>
      <w:r w:rsidRPr="00081EE3">
        <w:rPr>
          <w:sz w:val="28"/>
          <w:szCs w:val="28"/>
        </w:rPr>
        <w:t xml:space="preserve"> 2) «Математические представления», </w:t>
      </w:r>
    </w:p>
    <w:p w:rsidR="00CF10CE" w:rsidRPr="00081EE3" w:rsidRDefault="00CF10CE" w:rsidP="0035351C">
      <w:pPr>
        <w:jc w:val="both"/>
        <w:rPr>
          <w:sz w:val="28"/>
          <w:szCs w:val="28"/>
        </w:rPr>
      </w:pPr>
      <w:r w:rsidRPr="00081EE3">
        <w:rPr>
          <w:sz w:val="28"/>
          <w:szCs w:val="28"/>
        </w:rPr>
        <w:t>3) «Окружающий мир»,</w:t>
      </w:r>
    </w:p>
    <w:p w:rsidR="00CF10CE" w:rsidRPr="00081EE3" w:rsidRDefault="00CF10CE" w:rsidP="0035351C">
      <w:pPr>
        <w:jc w:val="both"/>
        <w:rPr>
          <w:sz w:val="28"/>
          <w:szCs w:val="28"/>
        </w:rPr>
      </w:pPr>
      <w:r w:rsidRPr="00081EE3">
        <w:rPr>
          <w:sz w:val="28"/>
          <w:szCs w:val="28"/>
        </w:rPr>
        <w:t xml:space="preserve"> 4) «Природа».  </w:t>
      </w:r>
    </w:p>
    <w:p w:rsidR="00CF10CE" w:rsidRPr="00081EE3" w:rsidRDefault="00CF10CE" w:rsidP="0035351C">
      <w:pPr>
        <w:jc w:val="both"/>
        <w:rPr>
          <w:i/>
          <w:sz w:val="28"/>
          <w:szCs w:val="28"/>
        </w:rPr>
      </w:pPr>
      <w:r w:rsidRPr="00081EE3">
        <w:rPr>
          <w:b/>
          <w:i/>
          <w:sz w:val="28"/>
          <w:szCs w:val="28"/>
        </w:rPr>
        <w:t>Задачи и содержание образовательной деятельности по направлению «Познавательное развитие»</w:t>
      </w:r>
      <w:r w:rsidRPr="00081EE3">
        <w:rPr>
          <w:i/>
          <w:sz w:val="28"/>
          <w:szCs w:val="28"/>
        </w:rPr>
        <w:t xml:space="preserve"> </w:t>
      </w:r>
    </w:p>
    <w:p w:rsidR="000E1A6F" w:rsidRDefault="000E1A6F" w:rsidP="0035351C">
      <w:pPr>
        <w:spacing w:before="36"/>
        <w:jc w:val="both"/>
        <w:rPr>
          <w:b/>
          <w:sz w:val="28"/>
          <w:szCs w:val="28"/>
        </w:rPr>
      </w:pPr>
      <w:r w:rsidRPr="000E1A6F">
        <w:rPr>
          <w:b/>
          <w:sz w:val="28"/>
          <w:szCs w:val="28"/>
        </w:rPr>
        <w:t xml:space="preserve">Пятый год жизни,  средняя группа </w:t>
      </w:r>
    </w:p>
    <w:p w:rsidR="000E1A6F" w:rsidRPr="00081EE3" w:rsidRDefault="000E1A6F" w:rsidP="0035351C">
      <w:pPr>
        <w:spacing w:before="36"/>
        <w:jc w:val="both"/>
        <w:rPr>
          <w:b/>
          <w:i/>
          <w:sz w:val="28"/>
          <w:szCs w:val="28"/>
        </w:rPr>
      </w:pPr>
      <w:r w:rsidRPr="00081EE3">
        <w:rPr>
          <w:b/>
          <w:i/>
          <w:sz w:val="28"/>
          <w:szCs w:val="28"/>
        </w:rPr>
        <w:t>Программные задачи ОО «П</w:t>
      </w:r>
      <w:r w:rsidR="00081EE3">
        <w:rPr>
          <w:b/>
          <w:i/>
          <w:sz w:val="28"/>
          <w:szCs w:val="28"/>
        </w:rPr>
        <w:t>ознавательное развитие</w:t>
      </w:r>
      <w:r w:rsidRPr="00081EE3">
        <w:rPr>
          <w:b/>
          <w:i/>
          <w:sz w:val="28"/>
          <w:szCs w:val="28"/>
        </w:rPr>
        <w:t>»</w:t>
      </w:r>
    </w:p>
    <w:p w:rsidR="000E1A6F" w:rsidRDefault="000E1A6F" w:rsidP="0035351C">
      <w:pPr>
        <w:spacing w:before="36"/>
        <w:jc w:val="both"/>
        <w:rPr>
          <w:sz w:val="28"/>
          <w:szCs w:val="28"/>
        </w:rPr>
      </w:pPr>
      <w:r w:rsidRPr="000E1A6F">
        <w:rPr>
          <w:b/>
          <w:sz w:val="28"/>
          <w:szCs w:val="28"/>
        </w:rPr>
        <w:t>Сенсорные эталоны и познавательные действия:</w:t>
      </w:r>
      <w:r>
        <w:rPr>
          <w:sz w:val="28"/>
          <w:szCs w:val="28"/>
        </w:rPr>
        <w:t xml:space="preserve"> </w:t>
      </w:r>
    </w:p>
    <w:p w:rsidR="000E1A6F" w:rsidRDefault="000E1A6F" w:rsidP="0035351C">
      <w:pPr>
        <w:spacing w:before="36"/>
        <w:jc w:val="both"/>
        <w:rPr>
          <w:sz w:val="28"/>
          <w:szCs w:val="28"/>
        </w:rPr>
      </w:pPr>
      <w:r>
        <w:rPr>
          <w:sz w:val="28"/>
          <w:szCs w:val="28"/>
        </w:rPr>
        <w:lastRenderedPageBreak/>
        <w:t>-</w:t>
      </w:r>
      <w:r w:rsidRPr="000E1A6F">
        <w:rPr>
          <w:sz w:val="28"/>
          <w:szCs w:val="28"/>
        </w:rPr>
        <w:t xml:space="preserve">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0E1A6F" w:rsidRDefault="000E1A6F" w:rsidP="0035351C">
      <w:pPr>
        <w:spacing w:before="36"/>
        <w:jc w:val="both"/>
        <w:rPr>
          <w:sz w:val="28"/>
          <w:szCs w:val="28"/>
        </w:rPr>
      </w:pPr>
      <w:r w:rsidRPr="000E1A6F">
        <w:rPr>
          <w:b/>
          <w:sz w:val="28"/>
          <w:szCs w:val="28"/>
        </w:rPr>
        <w:t>Математические представления:</w:t>
      </w:r>
      <w:r>
        <w:rPr>
          <w:sz w:val="28"/>
          <w:szCs w:val="28"/>
        </w:rPr>
        <w:t xml:space="preserve"> </w:t>
      </w:r>
    </w:p>
    <w:p w:rsidR="000E1A6F" w:rsidRDefault="000E1A6F" w:rsidP="0035351C">
      <w:pPr>
        <w:spacing w:before="36"/>
        <w:jc w:val="both"/>
        <w:rPr>
          <w:sz w:val="28"/>
          <w:szCs w:val="28"/>
        </w:rPr>
      </w:pPr>
      <w:r>
        <w:rPr>
          <w:sz w:val="28"/>
          <w:szCs w:val="28"/>
        </w:rPr>
        <w:t>-</w:t>
      </w:r>
      <w:r w:rsidRPr="000E1A6F">
        <w:rPr>
          <w:sz w:val="28"/>
          <w:szCs w:val="28"/>
        </w:rPr>
        <w:t>Развивать способы решения поисковых задач в самостоятельной и совместной со сверстни</w:t>
      </w:r>
      <w:r>
        <w:rPr>
          <w:sz w:val="28"/>
          <w:szCs w:val="28"/>
        </w:rPr>
        <w:t xml:space="preserve">ками и взрослыми деятельности; </w:t>
      </w:r>
    </w:p>
    <w:p w:rsidR="000E1A6F" w:rsidRDefault="000E1A6F" w:rsidP="0035351C">
      <w:pPr>
        <w:spacing w:before="36"/>
        <w:jc w:val="both"/>
        <w:rPr>
          <w:sz w:val="28"/>
          <w:szCs w:val="28"/>
        </w:rPr>
      </w:pPr>
      <w:r>
        <w:rPr>
          <w:sz w:val="28"/>
          <w:szCs w:val="28"/>
        </w:rPr>
        <w:t>-</w:t>
      </w:r>
      <w:r w:rsidRPr="000E1A6F">
        <w:rPr>
          <w:sz w:val="28"/>
          <w:szCs w:val="28"/>
        </w:rPr>
        <w:t xml:space="preserve"> Обогащать элементарные математические представления о количестве, числе, форме, величине предметов, пространственных и временных отношениях </w:t>
      </w:r>
      <w:r w:rsidRPr="000E1A6F">
        <w:rPr>
          <w:b/>
          <w:sz w:val="28"/>
          <w:szCs w:val="28"/>
        </w:rPr>
        <w:t>Окружающий мир:</w:t>
      </w:r>
      <w:r>
        <w:rPr>
          <w:sz w:val="28"/>
          <w:szCs w:val="28"/>
        </w:rPr>
        <w:t xml:space="preserve"> </w:t>
      </w:r>
    </w:p>
    <w:p w:rsidR="000E1A6F" w:rsidRDefault="000E1A6F" w:rsidP="0035351C">
      <w:pPr>
        <w:spacing w:before="36"/>
        <w:jc w:val="both"/>
        <w:rPr>
          <w:sz w:val="28"/>
          <w:szCs w:val="28"/>
        </w:rPr>
      </w:pPr>
      <w:r>
        <w:rPr>
          <w:sz w:val="28"/>
          <w:szCs w:val="28"/>
        </w:rPr>
        <w:t xml:space="preserve">- </w:t>
      </w:r>
      <w:r w:rsidRPr="000E1A6F">
        <w:rPr>
          <w:sz w:val="28"/>
          <w:szCs w:val="28"/>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w:t>
      </w:r>
      <w:r>
        <w:rPr>
          <w:sz w:val="28"/>
          <w:szCs w:val="28"/>
        </w:rPr>
        <w:t xml:space="preserve">ения детей о труде взрослого; </w:t>
      </w:r>
    </w:p>
    <w:p w:rsidR="00B70F54" w:rsidRDefault="000E1A6F" w:rsidP="0035351C">
      <w:pPr>
        <w:spacing w:before="36"/>
        <w:jc w:val="both"/>
        <w:rPr>
          <w:sz w:val="28"/>
          <w:szCs w:val="28"/>
        </w:rPr>
      </w:pPr>
      <w:r>
        <w:rPr>
          <w:sz w:val="28"/>
          <w:szCs w:val="28"/>
        </w:rPr>
        <w:t xml:space="preserve">- </w:t>
      </w:r>
      <w:r w:rsidRPr="000E1A6F">
        <w:rPr>
          <w:sz w:val="28"/>
          <w:szCs w:val="28"/>
        </w:rPr>
        <w:t xml:space="preserve">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B70F54" w:rsidRDefault="000E1A6F" w:rsidP="0035351C">
      <w:pPr>
        <w:spacing w:before="36"/>
        <w:jc w:val="both"/>
        <w:rPr>
          <w:sz w:val="28"/>
          <w:szCs w:val="28"/>
        </w:rPr>
      </w:pPr>
      <w:r w:rsidRPr="00B70F54">
        <w:rPr>
          <w:b/>
          <w:sz w:val="28"/>
          <w:szCs w:val="28"/>
        </w:rPr>
        <w:t>Природа:</w:t>
      </w:r>
      <w:r w:rsidR="00B70F54">
        <w:rPr>
          <w:sz w:val="28"/>
          <w:szCs w:val="28"/>
        </w:rPr>
        <w:t xml:space="preserve"> </w:t>
      </w:r>
    </w:p>
    <w:p w:rsidR="00B70F54" w:rsidRDefault="00B70F54" w:rsidP="0035351C">
      <w:pPr>
        <w:spacing w:before="36"/>
        <w:jc w:val="both"/>
        <w:rPr>
          <w:sz w:val="28"/>
          <w:szCs w:val="28"/>
        </w:rPr>
      </w:pPr>
      <w:r>
        <w:rPr>
          <w:sz w:val="28"/>
          <w:szCs w:val="28"/>
        </w:rPr>
        <w:t xml:space="preserve">- </w:t>
      </w:r>
      <w:r w:rsidR="000E1A6F" w:rsidRPr="000E1A6F">
        <w:rPr>
          <w:sz w:val="28"/>
          <w:szCs w:val="28"/>
        </w:rPr>
        <w:t>Расширять представления о многообразии объектов живой природы, их особенностях, питании, месте обитания, жизненн</w:t>
      </w:r>
      <w:r>
        <w:rPr>
          <w:sz w:val="28"/>
          <w:szCs w:val="28"/>
        </w:rPr>
        <w:t xml:space="preserve">ых проявлениях и потребностях; </w:t>
      </w:r>
    </w:p>
    <w:p w:rsidR="00B70F54" w:rsidRDefault="00B70F54" w:rsidP="0035351C">
      <w:pPr>
        <w:spacing w:before="36"/>
        <w:jc w:val="both"/>
        <w:rPr>
          <w:b/>
          <w:sz w:val="28"/>
          <w:szCs w:val="28"/>
        </w:rPr>
      </w:pPr>
      <w:r>
        <w:rPr>
          <w:sz w:val="28"/>
          <w:szCs w:val="28"/>
        </w:rPr>
        <w:t>-</w:t>
      </w:r>
      <w:r w:rsidR="000E1A6F" w:rsidRPr="000E1A6F">
        <w:rPr>
          <w:sz w:val="28"/>
          <w:szCs w:val="28"/>
        </w:rPr>
        <w:t xml:space="preserve">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r>
        <w:rPr>
          <w:sz w:val="28"/>
          <w:szCs w:val="28"/>
        </w:rPr>
        <w:t>.</w:t>
      </w:r>
      <w:r w:rsidR="000E1A6F" w:rsidRPr="000E1A6F">
        <w:rPr>
          <w:sz w:val="28"/>
          <w:szCs w:val="28"/>
        </w:rPr>
        <w:t xml:space="preserve"> </w:t>
      </w:r>
    </w:p>
    <w:p w:rsidR="00B70F54" w:rsidRPr="0098267D" w:rsidRDefault="00B70F54" w:rsidP="0035351C">
      <w:pPr>
        <w:spacing w:before="36"/>
        <w:jc w:val="both"/>
        <w:rPr>
          <w:b/>
          <w:i/>
          <w:sz w:val="28"/>
          <w:szCs w:val="28"/>
        </w:rPr>
      </w:pPr>
      <w:r w:rsidRPr="0098267D">
        <w:rPr>
          <w:b/>
          <w:i/>
          <w:sz w:val="28"/>
          <w:szCs w:val="28"/>
        </w:rPr>
        <w:t>Содержание образовательной деятельности.</w:t>
      </w:r>
      <w:r w:rsidR="000E1A6F" w:rsidRPr="0098267D">
        <w:rPr>
          <w:b/>
          <w:i/>
          <w:sz w:val="28"/>
          <w:szCs w:val="28"/>
        </w:rPr>
        <w:t xml:space="preserve"> </w:t>
      </w:r>
    </w:p>
    <w:p w:rsidR="00B70F54" w:rsidRDefault="000E1A6F" w:rsidP="0035351C">
      <w:pPr>
        <w:spacing w:before="36"/>
        <w:jc w:val="both"/>
        <w:rPr>
          <w:sz w:val="28"/>
          <w:szCs w:val="28"/>
        </w:rPr>
      </w:pPr>
      <w:r w:rsidRPr="00B70F54">
        <w:rPr>
          <w:b/>
          <w:sz w:val="28"/>
          <w:szCs w:val="28"/>
        </w:rPr>
        <w:t>Сенсорные эталоны и познавательные действия:</w:t>
      </w:r>
      <w:r w:rsidRPr="000E1A6F">
        <w:rPr>
          <w:sz w:val="28"/>
          <w:szCs w:val="28"/>
        </w:rPr>
        <w:t xml:space="preserve"> </w:t>
      </w:r>
    </w:p>
    <w:p w:rsidR="00B70F54" w:rsidRDefault="000E1A6F" w:rsidP="0035351C">
      <w:pPr>
        <w:spacing w:before="36"/>
        <w:jc w:val="both"/>
        <w:rPr>
          <w:sz w:val="28"/>
          <w:szCs w:val="28"/>
        </w:rPr>
      </w:pPr>
      <w:r w:rsidRPr="000E1A6F">
        <w:rPr>
          <w:sz w:val="28"/>
          <w:szCs w:val="28"/>
        </w:rPr>
        <w:t xml:space="preserve">1.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w:t>
      </w:r>
    </w:p>
    <w:p w:rsidR="00B70F54" w:rsidRDefault="000E1A6F" w:rsidP="0035351C">
      <w:pPr>
        <w:spacing w:before="36"/>
        <w:jc w:val="both"/>
        <w:rPr>
          <w:sz w:val="28"/>
          <w:szCs w:val="28"/>
        </w:rPr>
      </w:pPr>
      <w:r w:rsidRPr="000E1A6F">
        <w:rPr>
          <w:sz w:val="28"/>
          <w:szCs w:val="28"/>
        </w:rPr>
        <w:t xml:space="preserve">2.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w:t>
      </w:r>
      <w:r w:rsidR="00793CDC">
        <w:rPr>
          <w:sz w:val="28"/>
          <w:szCs w:val="28"/>
        </w:rPr>
        <w:t>–</w:t>
      </w:r>
      <w:r w:rsidRPr="000E1A6F">
        <w:rPr>
          <w:sz w:val="28"/>
          <w:szCs w:val="28"/>
        </w:rPr>
        <w:t xml:space="preserve"> 3 признакам путем непосредственного сравнения, осваивать группировку, классификацию и сериацию; описывать предметы по 3 </w:t>
      </w:r>
      <w:r w:rsidR="00793CDC">
        <w:rPr>
          <w:sz w:val="28"/>
          <w:szCs w:val="28"/>
        </w:rPr>
        <w:t>–</w:t>
      </w:r>
      <w:r w:rsidRPr="000E1A6F">
        <w:rPr>
          <w:sz w:val="28"/>
          <w:szCs w:val="28"/>
        </w:rPr>
        <w:t xml:space="preserve"> 4 основным свойствам. </w:t>
      </w:r>
      <w:r w:rsidRPr="00B70F54">
        <w:rPr>
          <w:b/>
          <w:sz w:val="28"/>
          <w:szCs w:val="28"/>
        </w:rPr>
        <w:t>Математические представления:</w:t>
      </w:r>
      <w:r w:rsidRPr="000E1A6F">
        <w:rPr>
          <w:sz w:val="28"/>
          <w:szCs w:val="28"/>
        </w:rPr>
        <w:t xml:space="preserve"> </w:t>
      </w:r>
    </w:p>
    <w:p w:rsidR="00B70F54" w:rsidRDefault="000E1A6F" w:rsidP="0035351C">
      <w:pPr>
        <w:spacing w:before="36"/>
        <w:jc w:val="both"/>
        <w:rPr>
          <w:sz w:val="28"/>
          <w:szCs w:val="28"/>
        </w:rPr>
      </w:pPr>
      <w:r w:rsidRPr="000E1A6F">
        <w:rPr>
          <w:sz w:val="28"/>
          <w:szCs w:val="28"/>
        </w:rPr>
        <w:t xml:space="preserve">1. 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B70F54" w:rsidRDefault="000E1A6F" w:rsidP="0035351C">
      <w:pPr>
        <w:spacing w:before="36"/>
        <w:jc w:val="both"/>
        <w:rPr>
          <w:sz w:val="28"/>
          <w:szCs w:val="28"/>
        </w:rPr>
      </w:pPr>
      <w:r w:rsidRPr="00B70F54">
        <w:rPr>
          <w:b/>
          <w:sz w:val="28"/>
          <w:szCs w:val="28"/>
        </w:rPr>
        <w:lastRenderedPageBreak/>
        <w:t>Окружающий мир:</w:t>
      </w:r>
      <w:r w:rsidRPr="000E1A6F">
        <w:rPr>
          <w:sz w:val="28"/>
          <w:szCs w:val="28"/>
        </w:rPr>
        <w:t xml:space="preserve"> </w:t>
      </w:r>
    </w:p>
    <w:p w:rsidR="00B70F54" w:rsidRDefault="000E1A6F" w:rsidP="0035351C">
      <w:pPr>
        <w:spacing w:before="36"/>
        <w:jc w:val="both"/>
        <w:rPr>
          <w:sz w:val="28"/>
          <w:szCs w:val="28"/>
        </w:rPr>
      </w:pPr>
      <w:r w:rsidRPr="000E1A6F">
        <w:rPr>
          <w:sz w:val="28"/>
          <w:szCs w:val="28"/>
        </w:rPr>
        <w:t xml:space="preserve">1.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B70F54" w:rsidRDefault="000E1A6F" w:rsidP="0035351C">
      <w:pPr>
        <w:spacing w:before="36"/>
        <w:jc w:val="both"/>
        <w:rPr>
          <w:sz w:val="28"/>
          <w:szCs w:val="28"/>
        </w:rPr>
      </w:pPr>
      <w:r w:rsidRPr="000E1A6F">
        <w:rPr>
          <w:sz w:val="28"/>
          <w:szCs w:val="28"/>
        </w:rPr>
        <w:t xml:space="preserve">2.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B70F54" w:rsidRDefault="000E1A6F" w:rsidP="0035351C">
      <w:pPr>
        <w:spacing w:before="36"/>
        <w:jc w:val="both"/>
        <w:rPr>
          <w:sz w:val="28"/>
          <w:szCs w:val="28"/>
        </w:rPr>
      </w:pPr>
      <w:r w:rsidRPr="000E1A6F">
        <w:rPr>
          <w:sz w:val="28"/>
          <w:szCs w:val="28"/>
        </w:rPr>
        <w:t xml:space="preserve">3. Показывает ребенку существующие в окружающем мире простые закономерности и зависимости, например, если холодно </w:t>
      </w:r>
      <w:r w:rsidR="00793CDC">
        <w:rPr>
          <w:sz w:val="28"/>
          <w:szCs w:val="28"/>
        </w:rPr>
        <w:t>–</w:t>
      </w:r>
      <w:r w:rsidRPr="000E1A6F">
        <w:rPr>
          <w:sz w:val="28"/>
          <w:szCs w:val="28"/>
        </w:rPr>
        <w:t xml:space="preserve"> нужно теплее одеться, если темно </w:t>
      </w:r>
      <w:r w:rsidR="00793CDC">
        <w:rPr>
          <w:sz w:val="28"/>
          <w:szCs w:val="28"/>
        </w:rPr>
        <w:t>–</w:t>
      </w:r>
      <w:r w:rsidRPr="000E1A6F">
        <w:rPr>
          <w:sz w:val="28"/>
          <w:szCs w:val="28"/>
        </w:rPr>
        <w:t xml:space="preserve"> нужно зажечь свет, если сильный ветер </w:t>
      </w:r>
      <w:r w:rsidR="00793CDC">
        <w:rPr>
          <w:sz w:val="28"/>
          <w:szCs w:val="28"/>
        </w:rPr>
        <w:t>–</w:t>
      </w:r>
      <w:r w:rsidRPr="000E1A6F">
        <w:rPr>
          <w:sz w:val="28"/>
          <w:szCs w:val="28"/>
        </w:rPr>
        <w:t xml:space="preserve">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B70F54" w:rsidRDefault="000E1A6F" w:rsidP="0035351C">
      <w:pPr>
        <w:spacing w:before="36"/>
        <w:jc w:val="both"/>
        <w:rPr>
          <w:sz w:val="28"/>
          <w:szCs w:val="28"/>
        </w:rPr>
      </w:pPr>
      <w:r w:rsidRPr="000E1A6F">
        <w:rPr>
          <w:sz w:val="28"/>
          <w:szCs w:val="28"/>
        </w:rPr>
        <w:t xml:space="preserve">4. 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
    <w:p w:rsidR="00B70F54" w:rsidRDefault="000E1A6F" w:rsidP="0035351C">
      <w:pPr>
        <w:spacing w:before="36"/>
        <w:jc w:val="both"/>
        <w:rPr>
          <w:sz w:val="28"/>
          <w:szCs w:val="28"/>
        </w:rPr>
      </w:pPr>
      <w:r w:rsidRPr="000E1A6F">
        <w:rPr>
          <w:sz w:val="28"/>
          <w:szCs w:val="28"/>
        </w:rPr>
        <w:t xml:space="preserve">5.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rsidR="00B70F54" w:rsidRDefault="000E1A6F" w:rsidP="0035351C">
      <w:pPr>
        <w:spacing w:before="36"/>
        <w:jc w:val="both"/>
        <w:rPr>
          <w:sz w:val="28"/>
          <w:szCs w:val="28"/>
        </w:rPr>
      </w:pPr>
      <w:r w:rsidRPr="00B70F54">
        <w:rPr>
          <w:b/>
          <w:sz w:val="28"/>
          <w:szCs w:val="28"/>
        </w:rPr>
        <w:t>Природа:</w:t>
      </w:r>
      <w:r w:rsidRPr="000E1A6F">
        <w:rPr>
          <w:sz w:val="28"/>
          <w:szCs w:val="28"/>
        </w:rPr>
        <w:t xml:space="preserve"> </w:t>
      </w:r>
    </w:p>
    <w:p w:rsidR="00B70F54" w:rsidRDefault="000E1A6F" w:rsidP="0035351C">
      <w:pPr>
        <w:spacing w:before="36"/>
        <w:jc w:val="both"/>
        <w:rPr>
          <w:sz w:val="28"/>
          <w:szCs w:val="28"/>
        </w:rPr>
      </w:pPr>
      <w:r w:rsidRPr="000E1A6F">
        <w:rPr>
          <w:sz w:val="28"/>
          <w:szCs w:val="28"/>
        </w:rPr>
        <w:t xml:space="preserve">1. 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
    <w:p w:rsidR="00B70F54" w:rsidRDefault="000E1A6F" w:rsidP="0035351C">
      <w:pPr>
        <w:spacing w:before="36"/>
        <w:jc w:val="both"/>
        <w:rPr>
          <w:sz w:val="28"/>
          <w:szCs w:val="28"/>
        </w:rPr>
      </w:pPr>
      <w:r w:rsidRPr="000E1A6F">
        <w:rPr>
          <w:sz w:val="28"/>
          <w:szCs w:val="28"/>
        </w:rPr>
        <w:t xml:space="preserve">2. Демонстрирует процесс сравнения группировки объектов живой природы на основе признаков (дикие </w:t>
      </w:r>
      <w:r w:rsidR="00793CDC">
        <w:rPr>
          <w:sz w:val="28"/>
          <w:szCs w:val="28"/>
        </w:rPr>
        <w:t>–</w:t>
      </w:r>
      <w:r w:rsidRPr="000E1A6F">
        <w:rPr>
          <w:sz w:val="28"/>
          <w:szCs w:val="28"/>
        </w:rPr>
        <w:t xml:space="preserve"> домашние, хищные </w:t>
      </w:r>
      <w:r w:rsidR="00793CDC">
        <w:rPr>
          <w:sz w:val="28"/>
          <w:szCs w:val="28"/>
        </w:rPr>
        <w:t>–</w:t>
      </w:r>
      <w:r w:rsidRPr="000E1A6F">
        <w:rPr>
          <w:sz w:val="28"/>
          <w:szCs w:val="28"/>
        </w:rPr>
        <w:t xml:space="preserve"> травоядные, перелетные </w:t>
      </w:r>
      <w:r w:rsidR="00793CDC">
        <w:rPr>
          <w:sz w:val="28"/>
          <w:szCs w:val="28"/>
        </w:rPr>
        <w:t>–</w:t>
      </w:r>
      <w:r w:rsidRPr="000E1A6F">
        <w:rPr>
          <w:sz w:val="28"/>
          <w:szCs w:val="28"/>
        </w:rPr>
        <w:t xml:space="preserve"> зимующие, деревья </w:t>
      </w:r>
      <w:r w:rsidR="00793CDC">
        <w:rPr>
          <w:sz w:val="28"/>
          <w:szCs w:val="28"/>
        </w:rPr>
        <w:t>–</w:t>
      </w:r>
      <w:r w:rsidRPr="000E1A6F">
        <w:rPr>
          <w:sz w:val="28"/>
          <w:szCs w:val="28"/>
        </w:rPr>
        <w:t xml:space="preserve"> кустарники, травы </w:t>
      </w:r>
      <w:r w:rsidR="00793CDC">
        <w:rPr>
          <w:sz w:val="28"/>
          <w:szCs w:val="28"/>
        </w:rPr>
        <w:t>–</w:t>
      </w:r>
      <w:r w:rsidRPr="000E1A6F">
        <w:rPr>
          <w:sz w:val="28"/>
          <w:szCs w:val="28"/>
        </w:rPr>
        <w:t xml:space="preserve"> цветковые растения, овощи </w:t>
      </w:r>
      <w:r w:rsidR="00793CDC">
        <w:rPr>
          <w:sz w:val="28"/>
          <w:szCs w:val="28"/>
        </w:rPr>
        <w:t>–</w:t>
      </w:r>
      <w:r w:rsidRPr="000E1A6F">
        <w:rPr>
          <w:sz w:val="28"/>
          <w:szCs w:val="28"/>
        </w:rPr>
        <w:t xml:space="preserve"> фрукты, ягоды, грибы и другое).  </w:t>
      </w:r>
    </w:p>
    <w:p w:rsidR="000E1A6F" w:rsidRPr="000E1A6F" w:rsidRDefault="000E1A6F" w:rsidP="0035351C">
      <w:pPr>
        <w:spacing w:before="36"/>
        <w:jc w:val="both"/>
        <w:rPr>
          <w:sz w:val="28"/>
          <w:szCs w:val="28"/>
        </w:rPr>
      </w:pPr>
      <w:r w:rsidRPr="000E1A6F">
        <w:rPr>
          <w:sz w:val="28"/>
          <w:szCs w:val="28"/>
        </w:rPr>
        <w:t xml:space="preserve">3.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
    <w:p w:rsidR="000E1A6F" w:rsidRPr="000E1A6F" w:rsidRDefault="000E1A6F" w:rsidP="0035351C">
      <w:pPr>
        <w:spacing w:before="36"/>
        <w:jc w:val="both"/>
        <w:rPr>
          <w:sz w:val="28"/>
          <w:szCs w:val="28"/>
        </w:rPr>
      </w:pPr>
      <w:r w:rsidRPr="000E1A6F">
        <w:rPr>
          <w:sz w:val="28"/>
          <w:szCs w:val="28"/>
        </w:rPr>
        <w:t xml:space="preserve">4. В процессе труда в природе педагог формирует представление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о природе.  </w:t>
      </w:r>
    </w:p>
    <w:p w:rsidR="004834F6" w:rsidRDefault="004834F6" w:rsidP="0035351C">
      <w:pPr>
        <w:spacing w:line="276" w:lineRule="auto"/>
        <w:jc w:val="both"/>
        <w:rPr>
          <w:sz w:val="28"/>
          <w:szCs w:val="28"/>
        </w:rPr>
      </w:pPr>
    </w:p>
    <w:p w:rsidR="004834F6" w:rsidRDefault="004834F6" w:rsidP="0035351C">
      <w:pPr>
        <w:spacing w:line="276" w:lineRule="auto"/>
        <w:jc w:val="both"/>
        <w:rPr>
          <w:b/>
          <w:sz w:val="28"/>
          <w:szCs w:val="28"/>
        </w:rPr>
      </w:pPr>
      <w:r w:rsidRPr="00286065">
        <w:rPr>
          <w:b/>
          <w:sz w:val="28"/>
          <w:szCs w:val="28"/>
        </w:rPr>
        <w:lastRenderedPageBreak/>
        <w:t>Перечень методических пособий, н</w:t>
      </w:r>
      <w:r>
        <w:rPr>
          <w:b/>
          <w:sz w:val="28"/>
          <w:szCs w:val="28"/>
        </w:rPr>
        <w:t>еобходимых для реализации</w:t>
      </w:r>
    </w:p>
    <w:p w:rsidR="004834F6" w:rsidRPr="004834F6" w:rsidRDefault="004834F6" w:rsidP="0035351C">
      <w:pPr>
        <w:spacing w:line="276" w:lineRule="auto"/>
        <w:jc w:val="both"/>
        <w:rPr>
          <w:b/>
          <w:sz w:val="28"/>
          <w:szCs w:val="28"/>
        </w:rPr>
      </w:pPr>
      <w:r>
        <w:rPr>
          <w:b/>
          <w:sz w:val="28"/>
          <w:szCs w:val="28"/>
        </w:rPr>
        <w:t>ОО «Познавательное развитие</w:t>
      </w:r>
      <w:r w:rsidRPr="00286065">
        <w:rPr>
          <w:b/>
          <w:sz w:val="28"/>
          <w:szCs w:val="28"/>
        </w:rPr>
        <w:t>»</w:t>
      </w:r>
      <w:r w:rsidRPr="0013642A">
        <w:rPr>
          <w:sz w:val="28"/>
          <w:szCs w:val="28"/>
        </w:rPr>
        <w:t xml:space="preserve"> </w:t>
      </w:r>
      <w:r w:rsidRPr="004834F6">
        <w:rPr>
          <w:b/>
          <w:sz w:val="28"/>
          <w:szCs w:val="28"/>
        </w:rPr>
        <w:t xml:space="preserve">в воспитательно </w:t>
      </w:r>
      <w:r w:rsidR="00793CDC">
        <w:rPr>
          <w:b/>
          <w:sz w:val="28"/>
          <w:szCs w:val="28"/>
        </w:rPr>
        <w:t>–</w:t>
      </w:r>
      <w:r w:rsidRPr="004834F6">
        <w:rPr>
          <w:b/>
          <w:sz w:val="28"/>
          <w:szCs w:val="28"/>
        </w:rPr>
        <w:t xml:space="preserve"> образовательном процессе</w:t>
      </w:r>
    </w:p>
    <w:p w:rsidR="004834F6" w:rsidRDefault="004834F6" w:rsidP="0035351C">
      <w:pPr>
        <w:spacing w:line="276" w:lineRule="auto"/>
        <w:jc w:val="both"/>
        <w:rPr>
          <w:sz w:val="28"/>
          <w:szCs w:val="28"/>
        </w:rPr>
      </w:pPr>
      <w:r w:rsidRPr="000824EA">
        <w:rPr>
          <w:sz w:val="28"/>
          <w:szCs w:val="28"/>
        </w:rPr>
        <w:t>Веракса Н.Е., Галимов О.Р. Познавательно-исследовательская деятель</w:t>
      </w:r>
      <w:r>
        <w:rPr>
          <w:sz w:val="28"/>
          <w:szCs w:val="28"/>
        </w:rPr>
        <w:t xml:space="preserve">ность дошкольников (4–7 лет).  </w:t>
      </w:r>
    </w:p>
    <w:p w:rsidR="004834F6" w:rsidRDefault="004834F6" w:rsidP="0035351C">
      <w:pPr>
        <w:spacing w:line="276" w:lineRule="auto"/>
        <w:jc w:val="both"/>
        <w:rPr>
          <w:sz w:val="28"/>
          <w:szCs w:val="28"/>
        </w:rPr>
      </w:pPr>
      <w:r w:rsidRPr="000824EA">
        <w:rPr>
          <w:sz w:val="28"/>
          <w:szCs w:val="28"/>
        </w:rPr>
        <w:t xml:space="preserve"> </w:t>
      </w:r>
      <w:r>
        <w:rPr>
          <w:sz w:val="28"/>
          <w:szCs w:val="28"/>
        </w:rPr>
        <w:t>Веракса Н.Е., Веракса А.Н..Проектная деятельность дошкольников.</w:t>
      </w:r>
    </w:p>
    <w:p w:rsidR="004834F6" w:rsidRDefault="004834F6" w:rsidP="0035351C">
      <w:pPr>
        <w:spacing w:line="276" w:lineRule="auto"/>
        <w:jc w:val="both"/>
        <w:rPr>
          <w:sz w:val="28"/>
          <w:szCs w:val="28"/>
        </w:rPr>
      </w:pPr>
      <w:r>
        <w:rPr>
          <w:sz w:val="28"/>
          <w:szCs w:val="28"/>
        </w:rPr>
        <w:t>Шиян О. А. Развитие творческого мышления. Работаем по сказке.</w:t>
      </w:r>
    </w:p>
    <w:p w:rsidR="004834F6" w:rsidRDefault="004834F6" w:rsidP="0035351C">
      <w:pPr>
        <w:spacing w:line="276" w:lineRule="auto"/>
        <w:jc w:val="both"/>
        <w:rPr>
          <w:sz w:val="28"/>
          <w:szCs w:val="28"/>
        </w:rPr>
      </w:pPr>
      <w:r w:rsidRPr="000824EA">
        <w:rPr>
          <w:sz w:val="28"/>
          <w:szCs w:val="28"/>
        </w:rPr>
        <w:t xml:space="preserve">Дыбина О. В. Ознакомление с предметным и социальным окружением: Младшая группа (3–4 года).  </w:t>
      </w:r>
    </w:p>
    <w:p w:rsidR="004834F6" w:rsidRDefault="004834F6" w:rsidP="0035351C">
      <w:pPr>
        <w:spacing w:line="276" w:lineRule="auto"/>
        <w:jc w:val="both"/>
        <w:rPr>
          <w:sz w:val="28"/>
          <w:szCs w:val="28"/>
        </w:rPr>
      </w:pPr>
      <w:r w:rsidRPr="000824EA">
        <w:rPr>
          <w:sz w:val="28"/>
          <w:szCs w:val="28"/>
        </w:rPr>
        <w:t>Дыбина О. В. Ознакомление с предметным и социальным окружени</w:t>
      </w:r>
      <w:r>
        <w:rPr>
          <w:sz w:val="28"/>
          <w:szCs w:val="28"/>
        </w:rPr>
        <w:t xml:space="preserve">ем: Средняя группа (4–5 лет).  </w:t>
      </w:r>
    </w:p>
    <w:p w:rsidR="004834F6" w:rsidRDefault="004834F6" w:rsidP="0035351C">
      <w:pPr>
        <w:spacing w:line="276" w:lineRule="auto"/>
        <w:jc w:val="both"/>
        <w:rPr>
          <w:sz w:val="28"/>
          <w:szCs w:val="28"/>
        </w:rPr>
      </w:pPr>
      <w:r w:rsidRPr="000824EA">
        <w:rPr>
          <w:sz w:val="28"/>
          <w:szCs w:val="28"/>
        </w:rPr>
        <w:t xml:space="preserve"> Дыбина О. В. Ознакомление с предметным и социальным окружени</w:t>
      </w:r>
      <w:r>
        <w:rPr>
          <w:sz w:val="28"/>
          <w:szCs w:val="28"/>
        </w:rPr>
        <w:t xml:space="preserve">ем: Старшая группа (5–6 лет).  </w:t>
      </w:r>
    </w:p>
    <w:p w:rsidR="004834F6" w:rsidRDefault="004834F6" w:rsidP="0035351C">
      <w:pPr>
        <w:spacing w:line="276" w:lineRule="auto"/>
        <w:jc w:val="both"/>
        <w:rPr>
          <w:sz w:val="28"/>
          <w:szCs w:val="28"/>
        </w:rPr>
      </w:pPr>
      <w:r w:rsidRPr="000824EA">
        <w:rPr>
          <w:sz w:val="28"/>
          <w:szCs w:val="28"/>
        </w:rPr>
        <w:t xml:space="preserve"> Дыбина О. В. Ознакомление с предметным и социальным окружением: Подготовительная к школе группа (6–7 лет).  </w:t>
      </w:r>
    </w:p>
    <w:p w:rsidR="004834F6" w:rsidRDefault="004834F6" w:rsidP="0035351C">
      <w:pPr>
        <w:spacing w:line="276" w:lineRule="auto"/>
        <w:jc w:val="both"/>
        <w:rPr>
          <w:sz w:val="28"/>
          <w:szCs w:val="28"/>
        </w:rPr>
      </w:pPr>
      <w:r w:rsidRPr="000824EA">
        <w:rPr>
          <w:sz w:val="28"/>
          <w:szCs w:val="28"/>
        </w:rPr>
        <w:t xml:space="preserve"> Павлова Л.Ю. Сборник дидактических игр по ознакомлению с</w:t>
      </w:r>
      <w:r>
        <w:rPr>
          <w:sz w:val="28"/>
          <w:szCs w:val="28"/>
        </w:rPr>
        <w:t xml:space="preserve"> окружающим миром (3– 7 лет).  </w:t>
      </w:r>
    </w:p>
    <w:p w:rsidR="004834F6" w:rsidRDefault="004834F6" w:rsidP="0035351C">
      <w:pPr>
        <w:spacing w:line="276" w:lineRule="auto"/>
        <w:jc w:val="both"/>
        <w:rPr>
          <w:sz w:val="28"/>
          <w:szCs w:val="28"/>
        </w:rPr>
      </w:pPr>
      <w:r w:rsidRPr="000824EA">
        <w:rPr>
          <w:sz w:val="28"/>
          <w:szCs w:val="28"/>
        </w:rPr>
        <w:t xml:space="preserve"> Помораева И.А., Позина В.А. Формирование элементарных математических представлений: Вторая группа раннего возраста (2–3 года).  </w:t>
      </w:r>
    </w:p>
    <w:p w:rsidR="004834F6" w:rsidRDefault="004834F6" w:rsidP="0035351C">
      <w:pPr>
        <w:spacing w:line="276" w:lineRule="auto"/>
        <w:jc w:val="both"/>
        <w:rPr>
          <w:sz w:val="28"/>
          <w:szCs w:val="28"/>
        </w:rPr>
      </w:pPr>
      <w:r w:rsidRPr="000824EA">
        <w:rPr>
          <w:sz w:val="28"/>
          <w:szCs w:val="28"/>
        </w:rPr>
        <w:t xml:space="preserve"> Помораева И.А., Позина В.А. Формирование элементарных </w:t>
      </w:r>
      <w:r>
        <w:rPr>
          <w:sz w:val="28"/>
          <w:szCs w:val="28"/>
        </w:rPr>
        <w:t xml:space="preserve">математических представлений:  </w:t>
      </w:r>
      <w:r w:rsidRPr="000824EA">
        <w:rPr>
          <w:sz w:val="28"/>
          <w:szCs w:val="28"/>
        </w:rPr>
        <w:t xml:space="preserve"> Младшая группа (3–4 года). </w:t>
      </w:r>
    </w:p>
    <w:p w:rsidR="004834F6" w:rsidRDefault="004834F6" w:rsidP="0035351C">
      <w:pPr>
        <w:spacing w:line="276" w:lineRule="auto"/>
        <w:jc w:val="both"/>
        <w:rPr>
          <w:sz w:val="28"/>
          <w:szCs w:val="28"/>
        </w:rPr>
      </w:pPr>
      <w:r w:rsidRPr="000824EA">
        <w:rPr>
          <w:sz w:val="28"/>
          <w:szCs w:val="28"/>
        </w:rPr>
        <w:t xml:space="preserve">Помораева И.А., Позина В.А. Формирование элементарных математических представлений: Средняя группа (4–5 лет). </w:t>
      </w:r>
    </w:p>
    <w:p w:rsidR="004834F6" w:rsidRDefault="004834F6" w:rsidP="0035351C">
      <w:pPr>
        <w:spacing w:line="276" w:lineRule="auto"/>
        <w:jc w:val="both"/>
        <w:rPr>
          <w:sz w:val="28"/>
          <w:szCs w:val="28"/>
        </w:rPr>
      </w:pPr>
      <w:r w:rsidRPr="000824EA">
        <w:rPr>
          <w:sz w:val="28"/>
          <w:szCs w:val="28"/>
        </w:rPr>
        <w:t xml:space="preserve">  Помораева И.А., Позина В.А. Формирование элементарных математических представлен</w:t>
      </w:r>
      <w:r>
        <w:rPr>
          <w:sz w:val="28"/>
          <w:szCs w:val="28"/>
        </w:rPr>
        <w:t xml:space="preserve">ий: Старшая группа (5–6 лет).  </w:t>
      </w:r>
    </w:p>
    <w:p w:rsidR="004834F6" w:rsidRDefault="004834F6" w:rsidP="0035351C">
      <w:pPr>
        <w:spacing w:line="276" w:lineRule="auto"/>
        <w:jc w:val="both"/>
        <w:rPr>
          <w:sz w:val="28"/>
          <w:szCs w:val="28"/>
        </w:rPr>
      </w:pPr>
      <w:r w:rsidRPr="000824EA">
        <w:rPr>
          <w:sz w:val="28"/>
          <w:szCs w:val="28"/>
        </w:rPr>
        <w:t xml:space="preserve"> Помораева И.А., Позина В.А. Формирование элементарных математических представлений: Подготовитель</w:t>
      </w:r>
      <w:r>
        <w:rPr>
          <w:sz w:val="28"/>
          <w:szCs w:val="28"/>
        </w:rPr>
        <w:t xml:space="preserve">ная к школе группа (6–7 лет).  </w:t>
      </w:r>
    </w:p>
    <w:p w:rsidR="004834F6" w:rsidRDefault="004834F6"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саду: Вторая группа</w:t>
      </w:r>
      <w:r>
        <w:rPr>
          <w:sz w:val="28"/>
          <w:szCs w:val="28"/>
        </w:rPr>
        <w:t xml:space="preserve"> раннего возраста (2–3 года).  </w:t>
      </w:r>
    </w:p>
    <w:p w:rsidR="004834F6" w:rsidRDefault="004834F6"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w:t>
      </w:r>
      <w:r>
        <w:rPr>
          <w:sz w:val="28"/>
          <w:szCs w:val="28"/>
        </w:rPr>
        <w:t xml:space="preserve">у: Младшая группа (3–4 года).  </w:t>
      </w:r>
    </w:p>
    <w:p w:rsidR="004834F6" w:rsidRDefault="004834F6"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саду: Средняя группа</w:t>
      </w:r>
      <w:r>
        <w:rPr>
          <w:sz w:val="28"/>
          <w:szCs w:val="28"/>
        </w:rPr>
        <w:t xml:space="preserve"> (4–5 лет).  </w:t>
      </w:r>
    </w:p>
    <w:p w:rsidR="004834F6" w:rsidRDefault="004834F6" w:rsidP="0035351C">
      <w:pPr>
        <w:spacing w:line="276" w:lineRule="auto"/>
        <w:jc w:val="both"/>
        <w:rPr>
          <w:sz w:val="28"/>
          <w:szCs w:val="28"/>
        </w:rPr>
      </w:pPr>
      <w:r w:rsidRPr="000824EA">
        <w:rPr>
          <w:sz w:val="28"/>
          <w:szCs w:val="28"/>
        </w:rPr>
        <w:t xml:space="preserve"> Соломенникова О.А. Ознакомление с природой в детском са</w:t>
      </w:r>
      <w:r>
        <w:rPr>
          <w:sz w:val="28"/>
          <w:szCs w:val="28"/>
        </w:rPr>
        <w:t xml:space="preserve">ду: Старшая группа (5–6 лет).  </w:t>
      </w:r>
    </w:p>
    <w:p w:rsidR="004834F6" w:rsidRDefault="004834F6"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саду: Подготовительная к школе группа (6–7 лет) </w:t>
      </w:r>
      <w:r w:rsidRPr="000824EA">
        <w:rPr>
          <w:sz w:val="28"/>
          <w:szCs w:val="28"/>
        </w:rPr>
        <w:t></w:t>
      </w:r>
    </w:p>
    <w:p w:rsidR="004834F6" w:rsidRDefault="004834F6" w:rsidP="0035351C">
      <w:pPr>
        <w:spacing w:line="276" w:lineRule="auto"/>
        <w:jc w:val="both"/>
        <w:rPr>
          <w:sz w:val="28"/>
          <w:szCs w:val="28"/>
        </w:rPr>
      </w:pPr>
      <w:r w:rsidRPr="000824EA">
        <w:rPr>
          <w:sz w:val="28"/>
          <w:szCs w:val="28"/>
        </w:rPr>
        <w:t xml:space="preserve"> Саулина Т. Ф. Знакомим дошкольников с правилами до</w:t>
      </w:r>
      <w:r>
        <w:rPr>
          <w:sz w:val="28"/>
          <w:szCs w:val="28"/>
        </w:rPr>
        <w:t xml:space="preserve">рожного движения (3-7 лет). </w:t>
      </w:r>
    </w:p>
    <w:p w:rsidR="004834F6" w:rsidRDefault="004834F6" w:rsidP="0035351C">
      <w:pPr>
        <w:spacing w:line="276" w:lineRule="auto"/>
        <w:jc w:val="both"/>
        <w:rPr>
          <w:sz w:val="28"/>
          <w:szCs w:val="28"/>
        </w:rPr>
      </w:pPr>
      <w:r w:rsidRPr="000824EA">
        <w:rPr>
          <w:sz w:val="28"/>
          <w:szCs w:val="28"/>
        </w:rPr>
        <w:t xml:space="preserve">  Теплюк С. Н. Игры-занятия на прогулке с малышами</w:t>
      </w:r>
      <w:r>
        <w:rPr>
          <w:sz w:val="28"/>
          <w:szCs w:val="28"/>
        </w:rPr>
        <w:t xml:space="preserve">. Для работы с детьми 2-4 лет. </w:t>
      </w:r>
      <w:r w:rsidRPr="000824EA">
        <w:rPr>
          <w:sz w:val="28"/>
          <w:szCs w:val="28"/>
        </w:rPr>
        <w:t xml:space="preserve">  Ульева Е.А. 100 увлекательных игр для отличной учебы. Сценарии игр.</w:t>
      </w:r>
    </w:p>
    <w:p w:rsidR="004834F6" w:rsidRDefault="004834F6" w:rsidP="0035351C">
      <w:pPr>
        <w:spacing w:line="276" w:lineRule="auto"/>
        <w:jc w:val="both"/>
        <w:rPr>
          <w:sz w:val="28"/>
          <w:szCs w:val="28"/>
        </w:rPr>
      </w:pPr>
      <w:r w:rsidRPr="000824EA">
        <w:rPr>
          <w:sz w:val="28"/>
          <w:szCs w:val="28"/>
        </w:rPr>
        <w:lastRenderedPageBreak/>
        <w:t xml:space="preserve"> Наглядн</w:t>
      </w:r>
      <w:r>
        <w:rPr>
          <w:sz w:val="28"/>
          <w:szCs w:val="28"/>
        </w:rPr>
        <w:t xml:space="preserve">о-дидактические пособия </w:t>
      </w:r>
    </w:p>
    <w:p w:rsidR="004834F6" w:rsidRDefault="004834F6" w:rsidP="0035351C">
      <w:pPr>
        <w:spacing w:line="276" w:lineRule="auto"/>
        <w:jc w:val="both"/>
        <w:rPr>
          <w:sz w:val="28"/>
          <w:szCs w:val="28"/>
        </w:rPr>
      </w:pPr>
      <w:r w:rsidRPr="000824EA">
        <w:rPr>
          <w:sz w:val="28"/>
          <w:szCs w:val="28"/>
        </w:rPr>
        <w:t xml:space="preserve"> Бордачева И. Ю. Безопасность на дороге: Плакаты для оформления родител</w:t>
      </w:r>
      <w:r>
        <w:rPr>
          <w:sz w:val="28"/>
          <w:szCs w:val="28"/>
        </w:rPr>
        <w:t>ьского уголка в ДОУ.</w:t>
      </w:r>
    </w:p>
    <w:p w:rsidR="004834F6" w:rsidRPr="000824EA" w:rsidRDefault="004834F6" w:rsidP="0035351C">
      <w:pPr>
        <w:spacing w:line="276" w:lineRule="auto"/>
        <w:jc w:val="both"/>
        <w:rPr>
          <w:sz w:val="28"/>
          <w:szCs w:val="28"/>
        </w:rPr>
      </w:pPr>
      <w:r>
        <w:rPr>
          <w:sz w:val="28"/>
          <w:szCs w:val="28"/>
        </w:rPr>
        <w:t xml:space="preserve"> Плакаты:  </w:t>
      </w:r>
      <w:r w:rsidRPr="000824EA">
        <w:rPr>
          <w:sz w:val="28"/>
          <w:szCs w:val="28"/>
        </w:rPr>
        <w:t xml:space="preserve">«Где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«Водный транспорт»; «Воздушный транспорт»; «Городской транспорт»; «Грибы»; «Деревья и листья»; «Домашние животные»; «Домашние питомцы»; «Домашние птицы»; «Животные Африки»; «Животные средней полосы»; «Зимние виды спорта»; «Зимующие птицы»; «Кто всю зиму спит»; «Летние виды спорта» «Морские обитатели»; «Музыкальные инструменты народов мира»; «Музыкальные инструменты эстрадно-симфонического оркестра»; «Народы стран ближнего зарубежья»; </w:t>
      </w:r>
      <w:r>
        <w:rPr>
          <w:sz w:val="28"/>
          <w:szCs w:val="28"/>
        </w:rPr>
        <w:t xml:space="preserve">«Насекомые»; </w:t>
      </w:r>
      <w:r w:rsidRPr="000824EA">
        <w:rPr>
          <w:sz w:val="28"/>
          <w:szCs w:val="28"/>
        </w:rPr>
        <w:t xml:space="preserve"> «Овощи»; «Очень важные профессии»; «Перелетные птицы»; «Погодные явления»; «Полевые цветы»; «Птицы»; «Птицы жарких стран»; «Садовые цветы»; «Спецтранспорт»; «Строительные машины»; «Счет до 10»; «Счет до 20»; «Таблица слогов»; «Форма»; «Фрукты и ягоды»; «Хищные птицы»; «Цвет».  </w:t>
      </w:r>
    </w:p>
    <w:p w:rsidR="004834F6" w:rsidRDefault="004834F6" w:rsidP="0035351C">
      <w:pPr>
        <w:spacing w:line="276" w:lineRule="auto"/>
        <w:jc w:val="both"/>
        <w:rPr>
          <w:sz w:val="28"/>
          <w:szCs w:val="28"/>
        </w:rPr>
      </w:pPr>
      <w:r w:rsidRPr="000824EA">
        <w:rPr>
          <w:sz w:val="28"/>
          <w:szCs w:val="28"/>
        </w:rPr>
        <w:t>Серия «Мир в карт</w:t>
      </w:r>
      <w:r>
        <w:rPr>
          <w:sz w:val="28"/>
          <w:szCs w:val="28"/>
        </w:rPr>
        <w:t xml:space="preserve">инках»:  </w:t>
      </w:r>
      <w:r w:rsidRPr="000824EA">
        <w:rPr>
          <w:sz w:val="28"/>
          <w:szCs w:val="28"/>
        </w:rPr>
        <w:t xml:space="preserve"> «Авиация»; «Автомобильный транспорт»; «Арктика и Антарктика»; «Бытовая техника»; «Водный транспорт»; «Высоко в горах»; «Государственные символы России»; «Грибы»; «День Победы»; «Деревья и листья»; «Домашние животные»; «Животные —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 </w:t>
      </w:r>
    </w:p>
    <w:p w:rsidR="004834F6" w:rsidRPr="000824EA" w:rsidRDefault="004834F6" w:rsidP="0035351C">
      <w:pPr>
        <w:spacing w:line="276" w:lineRule="auto"/>
        <w:jc w:val="both"/>
        <w:rPr>
          <w:sz w:val="28"/>
          <w:szCs w:val="28"/>
        </w:rPr>
      </w:pPr>
      <w:r w:rsidRPr="000824EA">
        <w:rPr>
          <w:sz w:val="28"/>
          <w:szCs w:val="28"/>
        </w:rPr>
        <w:t>С</w:t>
      </w:r>
      <w:r>
        <w:rPr>
          <w:sz w:val="28"/>
          <w:szCs w:val="28"/>
        </w:rPr>
        <w:t>ерия «Расскажите детям о</w:t>
      </w:r>
      <w:r w:rsidR="00793CDC">
        <w:rPr>
          <w:sz w:val="28"/>
          <w:szCs w:val="28"/>
        </w:rPr>
        <w:t>…</w:t>
      </w:r>
      <w:r>
        <w:rPr>
          <w:sz w:val="28"/>
          <w:szCs w:val="28"/>
        </w:rPr>
        <w:t xml:space="preserve">»:  </w:t>
      </w:r>
      <w:r w:rsidRPr="000824EA">
        <w:rPr>
          <w:sz w:val="28"/>
          <w:szCs w:val="28"/>
        </w:rPr>
        <w:t xml:space="preserve"> «Расскажите детям о бытовых приборах»; «Расскажите детям о Москве»;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«Расскажите детям о грибах»; </w:t>
      </w:r>
    </w:p>
    <w:p w:rsidR="004834F6" w:rsidRDefault="004834F6" w:rsidP="0035351C">
      <w:pPr>
        <w:spacing w:line="276" w:lineRule="auto"/>
        <w:jc w:val="both"/>
        <w:rPr>
          <w:sz w:val="28"/>
          <w:szCs w:val="28"/>
        </w:rPr>
      </w:pPr>
      <w:r w:rsidRPr="000824EA">
        <w:rPr>
          <w:sz w:val="28"/>
          <w:szCs w:val="28"/>
        </w:rPr>
        <w:t xml:space="preserve">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 «Расскажите детям о музеях и выставках </w:t>
      </w:r>
      <w:r w:rsidRPr="000824EA">
        <w:rPr>
          <w:sz w:val="28"/>
          <w:szCs w:val="28"/>
        </w:rPr>
        <w:lastRenderedPageBreak/>
        <w:t xml:space="preserve">Москвы», «Расскажите детям о зимних видах спорта»; «Расскажите детям об Олимпийских играх»; «Расскажите детям об олимпийских чемпионах», «Расскажите детям о музыкальных инструментах»; «Расскажите детям о драгоценных камнях». </w:t>
      </w:r>
    </w:p>
    <w:p w:rsidR="00957EE7" w:rsidRDefault="00957EE7" w:rsidP="0035351C">
      <w:pPr>
        <w:spacing w:line="276" w:lineRule="auto"/>
        <w:jc w:val="both"/>
        <w:rPr>
          <w:b/>
          <w:sz w:val="28"/>
          <w:szCs w:val="28"/>
        </w:rPr>
      </w:pPr>
    </w:p>
    <w:p w:rsidR="007B1E2C" w:rsidRDefault="000824EA" w:rsidP="0035351C">
      <w:pPr>
        <w:spacing w:line="276" w:lineRule="auto"/>
        <w:jc w:val="both"/>
        <w:rPr>
          <w:sz w:val="28"/>
          <w:szCs w:val="28"/>
        </w:rPr>
      </w:pPr>
      <w:r w:rsidRPr="000824EA">
        <w:rPr>
          <w:b/>
          <w:sz w:val="28"/>
          <w:szCs w:val="28"/>
        </w:rPr>
        <w:t xml:space="preserve">Описание образовательной деятельности по освоению детьми образовательной области «Речевое развитие»                                                                                       </w:t>
      </w:r>
      <w:r w:rsidR="0098267D">
        <w:rPr>
          <w:b/>
          <w:sz w:val="28"/>
          <w:szCs w:val="28"/>
        </w:rPr>
        <w:t>(</w:t>
      </w:r>
      <w:r w:rsidRPr="000824EA">
        <w:rPr>
          <w:sz w:val="28"/>
          <w:szCs w:val="28"/>
        </w:rPr>
        <w:t>Извлечение из ФГОС ДО</w:t>
      </w:r>
      <w:r w:rsidR="0098267D">
        <w:rPr>
          <w:sz w:val="28"/>
          <w:szCs w:val="28"/>
        </w:rPr>
        <w:t>)</w:t>
      </w:r>
      <w:r w:rsidRPr="000824EA">
        <w:rPr>
          <w:sz w:val="28"/>
          <w:szCs w:val="28"/>
        </w:rPr>
        <w:t xml:space="preserve"> «Речевое развитие включает:</w:t>
      </w:r>
    </w:p>
    <w:p w:rsidR="007B1E2C" w:rsidRDefault="000824EA" w:rsidP="0035351C">
      <w:pPr>
        <w:spacing w:line="276" w:lineRule="auto"/>
        <w:jc w:val="both"/>
        <w:rPr>
          <w:sz w:val="28"/>
          <w:szCs w:val="28"/>
        </w:rPr>
      </w:pPr>
      <w:r w:rsidRPr="000824EA">
        <w:rPr>
          <w:sz w:val="28"/>
          <w:szCs w:val="28"/>
        </w:rPr>
        <w:t xml:space="preserve">- владение речью как средством коммуникации, познания и самовыражения; </w:t>
      </w:r>
    </w:p>
    <w:p w:rsidR="007B1E2C" w:rsidRDefault="000824EA" w:rsidP="0035351C">
      <w:pPr>
        <w:spacing w:line="276" w:lineRule="auto"/>
        <w:jc w:val="both"/>
        <w:rPr>
          <w:sz w:val="28"/>
          <w:szCs w:val="28"/>
        </w:rPr>
      </w:pPr>
      <w:r w:rsidRPr="000824EA">
        <w:rPr>
          <w:sz w:val="28"/>
          <w:szCs w:val="28"/>
        </w:rPr>
        <w:t xml:space="preserve">- формирование правильного звукопроизношения; - развитие звуковой и интонационной культуры речи; </w:t>
      </w:r>
    </w:p>
    <w:p w:rsidR="007B1E2C" w:rsidRDefault="000824EA" w:rsidP="0035351C">
      <w:pPr>
        <w:spacing w:line="276" w:lineRule="auto"/>
        <w:jc w:val="both"/>
        <w:rPr>
          <w:sz w:val="28"/>
          <w:szCs w:val="28"/>
        </w:rPr>
      </w:pPr>
      <w:r w:rsidRPr="000824EA">
        <w:rPr>
          <w:sz w:val="28"/>
          <w:szCs w:val="28"/>
        </w:rPr>
        <w:t xml:space="preserve">- развитие фонематического слуха;  </w:t>
      </w:r>
    </w:p>
    <w:p w:rsidR="007B1E2C" w:rsidRDefault="000824EA" w:rsidP="0035351C">
      <w:pPr>
        <w:spacing w:line="276" w:lineRule="auto"/>
        <w:jc w:val="both"/>
        <w:rPr>
          <w:sz w:val="28"/>
          <w:szCs w:val="28"/>
        </w:rPr>
      </w:pPr>
      <w:r w:rsidRPr="000824EA">
        <w:rPr>
          <w:sz w:val="28"/>
          <w:szCs w:val="28"/>
        </w:rPr>
        <w:t xml:space="preserve">- обогащение активного и пассивного словарного запаса; </w:t>
      </w:r>
    </w:p>
    <w:p w:rsidR="007B1E2C" w:rsidRDefault="000824EA" w:rsidP="0035351C">
      <w:pPr>
        <w:spacing w:line="276" w:lineRule="auto"/>
        <w:jc w:val="both"/>
        <w:rPr>
          <w:sz w:val="28"/>
          <w:szCs w:val="28"/>
        </w:rPr>
      </w:pPr>
      <w:r w:rsidRPr="000824EA">
        <w:rPr>
          <w:sz w:val="28"/>
          <w:szCs w:val="28"/>
        </w:rPr>
        <w:t xml:space="preserve">- развитие грамматически правильной и связной речи (диалогической и монологической); </w:t>
      </w:r>
    </w:p>
    <w:p w:rsidR="007B1E2C" w:rsidRDefault="000824EA" w:rsidP="0035351C">
      <w:pPr>
        <w:spacing w:line="276" w:lineRule="auto"/>
        <w:jc w:val="both"/>
        <w:rPr>
          <w:sz w:val="28"/>
          <w:szCs w:val="28"/>
        </w:rPr>
      </w:pPr>
      <w:r w:rsidRPr="000824EA">
        <w:rPr>
          <w:sz w:val="28"/>
          <w:szCs w:val="28"/>
        </w:rPr>
        <w:t xml:space="preserve">-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 </w:t>
      </w:r>
    </w:p>
    <w:p w:rsidR="007B1E2C" w:rsidRDefault="000824EA" w:rsidP="0035351C">
      <w:pPr>
        <w:spacing w:line="276" w:lineRule="auto"/>
        <w:jc w:val="both"/>
        <w:rPr>
          <w:sz w:val="28"/>
          <w:szCs w:val="28"/>
        </w:rPr>
      </w:pPr>
      <w:r w:rsidRPr="000824EA">
        <w:rPr>
          <w:sz w:val="28"/>
          <w:szCs w:val="28"/>
        </w:rPr>
        <w:t>- развитие речевого творчества;</w:t>
      </w:r>
    </w:p>
    <w:p w:rsidR="007B1E2C" w:rsidRDefault="000824EA" w:rsidP="0035351C">
      <w:pPr>
        <w:spacing w:line="276" w:lineRule="auto"/>
        <w:jc w:val="both"/>
        <w:rPr>
          <w:sz w:val="28"/>
          <w:szCs w:val="28"/>
        </w:rPr>
      </w:pPr>
      <w:r w:rsidRPr="000824EA">
        <w:rPr>
          <w:sz w:val="28"/>
          <w:szCs w:val="28"/>
        </w:rPr>
        <w:t xml:space="preserve"> - формирование предпосылок к обучению грамоте».  </w:t>
      </w:r>
    </w:p>
    <w:p w:rsidR="000824EA" w:rsidRPr="007B1E2C" w:rsidRDefault="000824EA" w:rsidP="0035351C">
      <w:pPr>
        <w:spacing w:line="276" w:lineRule="auto"/>
        <w:jc w:val="both"/>
        <w:rPr>
          <w:b/>
          <w:sz w:val="28"/>
          <w:szCs w:val="28"/>
        </w:rPr>
      </w:pPr>
      <w:r w:rsidRPr="007B1E2C">
        <w:rPr>
          <w:b/>
          <w:sz w:val="28"/>
          <w:szCs w:val="28"/>
        </w:rPr>
        <w:t xml:space="preserve">Содержание образовательной области «РР» представлено тематическими блоками (направлениями):  </w:t>
      </w:r>
    </w:p>
    <w:p w:rsidR="007B1E2C" w:rsidRDefault="000824EA" w:rsidP="0035351C">
      <w:pPr>
        <w:spacing w:line="276" w:lineRule="auto"/>
        <w:jc w:val="both"/>
        <w:rPr>
          <w:sz w:val="28"/>
          <w:szCs w:val="28"/>
        </w:rPr>
      </w:pPr>
      <w:r w:rsidRPr="000824EA">
        <w:rPr>
          <w:sz w:val="28"/>
          <w:szCs w:val="28"/>
        </w:rPr>
        <w:t xml:space="preserve">1) «Формирование словаря», </w:t>
      </w:r>
    </w:p>
    <w:p w:rsidR="007B1E2C" w:rsidRDefault="000824EA" w:rsidP="0035351C">
      <w:pPr>
        <w:spacing w:line="276" w:lineRule="auto"/>
        <w:jc w:val="both"/>
        <w:rPr>
          <w:sz w:val="28"/>
          <w:szCs w:val="28"/>
        </w:rPr>
      </w:pPr>
      <w:r w:rsidRPr="000824EA">
        <w:rPr>
          <w:sz w:val="28"/>
          <w:szCs w:val="28"/>
        </w:rPr>
        <w:t xml:space="preserve">2) «Звуковая культура речи», </w:t>
      </w:r>
    </w:p>
    <w:p w:rsidR="007B1E2C" w:rsidRDefault="000824EA" w:rsidP="0035351C">
      <w:pPr>
        <w:spacing w:line="276" w:lineRule="auto"/>
        <w:jc w:val="both"/>
        <w:rPr>
          <w:sz w:val="28"/>
          <w:szCs w:val="28"/>
        </w:rPr>
      </w:pPr>
      <w:r w:rsidRPr="000824EA">
        <w:rPr>
          <w:sz w:val="28"/>
          <w:szCs w:val="28"/>
        </w:rPr>
        <w:t xml:space="preserve">3) «Грамматический строй речи», </w:t>
      </w:r>
    </w:p>
    <w:p w:rsidR="007B1E2C" w:rsidRDefault="000824EA" w:rsidP="0035351C">
      <w:pPr>
        <w:spacing w:line="276" w:lineRule="auto"/>
        <w:jc w:val="both"/>
        <w:rPr>
          <w:sz w:val="28"/>
          <w:szCs w:val="28"/>
        </w:rPr>
      </w:pPr>
      <w:r w:rsidRPr="000824EA">
        <w:rPr>
          <w:sz w:val="28"/>
          <w:szCs w:val="28"/>
        </w:rPr>
        <w:t xml:space="preserve">4) «Связная речь», </w:t>
      </w:r>
    </w:p>
    <w:p w:rsidR="007B1E2C" w:rsidRDefault="000824EA" w:rsidP="0035351C">
      <w:pPr>
        <w:spacing w:line="276" w:lineRule="auto"/>
        <w:jc w:val="both"/>
        <w:rPr>
          <w:sz w:val="28"/>
          <w:szCs w:val="28"/>
        </w:rPr>
      </w:pPr>
      <w:r w:rsidRPr="000824EA">
        <w:rPr>
          <w:sz w:val="28"/>
          <w:szCs w:val="28"/>
        </w:rPr>
        <w:t xml:space="preserve">5) «Подготовка детей к обучению грамоте», </w:t>
      </w:r>
    </w:p>
    <w:p w:rsidR="000824EA" w:rsidRPr="000824EA" w:rsidRDefault="000824EA" w:rsidP="0035351C">
      <w:pPr>
        <w:spacing w:line="276" w:lineRule="auto"/>
        <w:jc w:val="both"/>
        <w:rPr>
          <w:sz w:val="28"/>
          <w:szCs w:val="28"/>
        </w:rPr>
      </w:pPr>
      <w:r w:rsidRPr="000824EA">
        <w:rPr>
          <w:sz w:val="28"/>
          <w:szCs w:val="28"/>
        </w:rPr>
        <w:t xml:space="preserve">6) «Интерес к художественной литературе».  </w:t>
      </w:r>
    </w:p>
    <w:p w:rsidR="00DA4384" w:rsidRDefault="000824EA" w:rsidP="0035351C">
      <w:pPr>
        <w:spacing w:line="276" w:lineRule="auto"/>
        <w:jc w:val="both"/>
      </w:pPr>
      <w:r w:rsidRPr="007B1E2C">
        <w:rPr>
          <w:b/>
          <w:sz w:val="28"/>
          <w:szCs w:val="28"/>
        </w:rPr>
        <w:t>Задачи и содержание образовательной деятельности по направлению «Речевое развитие</w:t>
      </w:r>
      <w:r w:rsidRPr="007B1E2C">
        <w:rPr>
          <w:b/>
        </w:rPr>
        <w:t>»</w:t>
      </w:r>
      <w:r w:rsidR="00DA4384" w:rsidRPr="00DA4384">
        <w:t xml:space="preserve"> </w:t>
      </w:r>
    </w:p>
    <w:p w:rsidR="00374254" w:rsidRDefault="007B1E2C" w:rsidP="0035351C">
      <w:pPr>
        <w:spacing w:line="276" w:lineRule="auto"/>
        <w:jc w:val="both"/>
        <w:rPr>
          <w:b/>
          <w:sz w:val="28"/>
          <w:szCs w:val="28"/>
        </w:rPr>
      </w:pPr>
      <w:r w:rsidRPr="00B20F03">
        <w:rPr>
          <w:b/>
          <w:sz w:val="28"/>
          <w:szCs w:val="28"/>
        </w:rPr>
        <w:t xml:space="preserve">Пятый год жизни,  средняя группа </w:t>
      </w:r>
    </w:p>
    <w:p w:rsidR="00374254" w:rsidRPr="0098267D" w:rsidRDefault="00374254" w:rsidP="0035351C">
      <w:pPr>
        <w:spacing w:line="276" w:lineRule="auto"/>
        <w:jc w:val="both"/>
        <w:rPr>
          <w:i/>
          <w:sz w:val="28"/>
          <w:szCs w:val="28"/>
        </w:rPr>
      </w:pPr>
      <w:r w:rsidRPr="0098267D">
        <w:rPr>
          <w:b/>
          <w:i/>
          <w:sz w:val="28"/>
          <w:szCs w:val="28"/>
        </w:rPr>
        <w:t>Программные задачи</w:t>
      </w:r>
      <w:r w:rsidR="0098267D">
        <w:rPr>
          <w:b/>
          <w:i/>
          <w:sz w:val="28"/>
          <w:szCs w:val="28"/>
        </w:rPr>
        <w:t xml:space="preserve"> ОО «Речевое развитие</w:t>
      </w:r>
      <w:r w:rsidR="007B1E2C" w:rsidRPr="0098267D">
        <w:rPr>
          <w:b/>
          <w:i/>
          <w:sz w:val="28"/>
          <w:szCs w:val="28"/>
        </w:rPr>
        <w:t>»</w:t>
      </w:r>
      <w:r w:rsidR="007B1E2C" w:rsidRPr="0098267D">
        <w:rPr>
          <w:i/>
          <w:sz w:val="28"/>
          <w:szCs w:val="28"/>
        </w:rPr>
        <w:t xml:space="preserve"> </w:t>
      </w:r>
    </w:p>
    <w:p w:rsidR="00374254" w:rsidRDefault="007B1E2C" w:rsidP="0035351C">
      <w:pPr>
        <w:spacing w:line="276" w:lineRule="auto"/>
        <w:jc w:val="both"/>
        <w:rPr>
          <w:sz w:val="28"/>
          <w:szCs w:val="28"/>
        </w:rPr>
      </w:pPr>
      <w:r w:rsidRPr="00374254">
        <w:rPr>
          <w:b/>
          <w:sz w:val="28"/>
          <w:szCs w:val="28"/>
        </w:rPr>
        <w:t>Формирование словаря</w:t>
      </w:r>
      <w:r w:rsidRPr="00DA4384">
        <w:rPr>
          <w:sz w:val="28"/>
          <w:szCs w:val="28"/>
        </w:rPr>
        <w:t xml:space="preserve"> </w:t>
      </w:r>
    </w:p>
    <w:p w:rsidR="00374254" w:rsidRDefault="007B1E2C" w:rsidP="0035351C">
      <w:pPr>
        <w:spacing w:line="276" w:lineRule="auto"/>
        <w:jc w:val="both"/>
        <w:rPr>
          <w:sz w:val="28"/>
          <w:szCs w:val="28"/>
        </w:rPr>
      </w:pPr>
      <w:r w:rsidRPr="00DA4384">
        <w:rPr>
          <w:sz w:val="28"/>
          <w:szCs w:val="28"/>
        </w:rPr>
        <w:t xml:space="preserve"> </w:t>
      </w:r>
      <w:r w:rsidR="001D46AD">
        <w:rPr>
          <w:sz w:val="28"/>
          <w:szCs w:val="28"/>
        </w:rPr>
        <w:t xml:space="preserve">- </w:t>
      </w:r>
      <w:r w:rsidRPr="00DA4384">
        <w:rPr>
          <w:sz w:val="28"/>
          <w:szCs w:val="28"/>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374254" w:rsidRDefault="007B1E2C" w:rsidP="0035351C">
      <w:pPr>
        <w:spacing w:line="276" w:lineRule="auto"/>
        <w:jc w:val="both"/>
        <w:rPr>
          <w:sz w:val="28"/>
          <w:szCs w:val="28"/>
        </w:rPr>
      </w:pPr>
      <w:r w:rsidRPr="00DA4384">
        <w:rPr>
          <w:sz w:val="28"/>
          <w:szCs w:val="28"/>
        </w:rPr>
        <w:t xml:space="preserve"> </w:t>
      </w:r>
      <w:r w:rsidR="001D46AD">
        <w:rPr>
          <w:sz w:val="28"/>
          <w:szCs w:val="28"/>
        </w:rPr>
        <w:t xml:space="preserve">- </w:t>
      </w:r>
      <w:r w:rsidRPr="00DA4384">
        <w:rPr>
          <w:sz w:val="28"/>
          <w:szCs w:val="28"/>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w:t>
      </w:r>
      <w:r w:rsidRPr="00DA4384">
        <w:rPr>
          <w:sz w:val="28"/>
          <w:szCs w:val="28"/>
        </w:rPr>
        <w:lastRenderedPageBreak/>
        <w:t xml:space="preserve">глаголы, наречия и предлоги; употреблять существительные с обобщающим значением. </w:t>
      </w:r>
    </w:p>
    <w:p w:rsidR="00374254" w:rsidRDefault="007B1E2C" w:rsidP="0035351C">
      <w:pPr>
        <w:spacing w:line="276" w:lineRule="auto"/>
        <w:jc w:val="both"/>
        <w:rPr>
          <w:sz w:val="28"/>
          <w:szCs w:val="28"/>
        </w:rPr>
      </w:pPr>
      <w:r w:rsidRPr="00374254">
        <w:rPr>
          <w:b/>
          <w:sz w:val="28"/>
          <w:szCs w:val="28"/>
        </w:rPr>
        <w:t>Звуковая культура речи</w:t>
      </w:r>
      <w:r w:rsidRPr="00DA4384">
        <w:rPr>
          <w:sz w:val="28"/>
          <w:szCs w:val="28"/>
        </w:rPr>
        <w:t xml:space="preserve">  </w:t>
      </w:r>
    </w:p>
    <w:p w:rsidR="00374254" w:rsidRDefault="001D46AD" w:rsidP="0035351C">
      <w:pPr>
        <w:spacing w:line="276" w:lineRule="auto"/>
        <w:jc w:val="both"/>
        <w:rPr>
          <w:sz w:val="28"/>
          <w:szCs w:val="28"/>
        </w:rPr>
      </w:pPr>
      <w:r>
        <w:rPr>
          <w:sz w:val="28"/>
          <w:szCs w:val="28"/>
        </w:rPr>
        <w:t xml:space="preserve">- </w:t>
      </w:r>
      <w:r w:rsidR="007B1E2C" w:rsidRPr="00DA4384">
        <w:rPr>
          <w:sz w:val="28"/>
          <w:szCs w:val="28"/>
        </w:rPr>
        <w:t xml:space="preserve">Закреплять правильное произношение гласных и согласных звуков, отрабатывать произношение свистящих, шипящих и сонорных звуков.  </w:t>
      </w:r>
      <w:r w:rsidR="007B1E2C" w:rsidRPr="00DA4384">
        <w:rPr>
          <w:sz w:val="28"/>
          <w:szCs w:val="28"/>
        </w:rPr>
        <w:t></w:t>
      </w:r>
    </w:p>
    <w:p w:rsidR="00374254" w:rsidRDefault="007B1E2C" w:rsidP="0035351C">
      <w:pPr>
        <w:spacing w:line="276" w:lineRule="auto"/>
        <w:jc w:val="both"/>
        <w:rPr>
          <w:sz w:val="28"/>
          <w:szCs w:val="28"/>
        </w:rPr>
      </w:pPr>
      <w:r w:rsidRPr="00DA4384">
        <w:rPr>
          <w:sz w:val="28"/>
          <w:szCs w:val="28"/>
        </w:rPr>
        <w:t xml:space="preserve"> </w:t>
      </w:r>
      <w:r w:rsidR="001D46AD">
        <w:rPr>
          <w:sz w:val="28"/>
          <w:szCs w:val="28"/>
        </w:rPr>
        <w:t xml:space="preserve">- </w:t>
      </w:r>
      <w:r w:rsidRPr="00DA4384">
        <w:rPr>
          <w:sz w:val="28"/>
          <w:szCs w:val="28"/>
        </w:rPr>
        <w:t xml:space="preserve">Продолжать работу над дикцией: совершенствовать отчетливое произношение слов и словосочетаний.  </w:t>
      </w:r>
    </w:p>
    <w:p w:rsidR="001D46AD" w:rsidRDefault="007B1E2C" w:rsidP="0035351C">
      <w:pPr>
        <w:spacing w:line="276" w:lineRule="auto"/>
        <w:jc w:val="both"/>
        <w:rPr>
          <w:sz w:val="28"/>
          <w:szCs w:val="28"/>
        </w:rPr>
      </w:pPr>
      <w:r w:rsidRPr="00DA4384">
        <w:rPr>
          <w:sz w:val="28"/>
          <w:szCs w:val="28"/>
        </w:rPr>
        <w:t xml:space="preserve"> </w:t>
      </w:r>
      <w:r w:rsidR="001D46AD">
        <w:rPr>
          <w:sz w:val="28"/>
          <w:szCs w:val="28"/>
        </w:rPr>
        <w:t xml:space="preserve">- </w:t>
      </w:r>
      <w:r w:rsidRPr="00DA4384">
        <w:rPr>
          <w:sz w:val="28"/>
          <w:szCs w:val="28"/>
        </w:rPr>
        <w:t>Проводить работу по развитию фонематического слуха: учить различать на слух и называть</w:t>
      </w:r>
      <w:r w:rsidR="001D46AD">
        <w:rPr>
          <w:sz w:val="28"/>
          <w:szCs w:val="28"/>
        </w:rPr>
        <w:t xml:space="preserve"> слова с определенным звуком.  </w:t>
      </w:r>
    </w:p>
    <w:p w:rsidR="001D46AD" w:rsidRDefault="007B1E2C" w:rsidP="0035351C">
      <w:pPr>
        <w:spacing w:line="276" w:lineRule="auto"/>
        <w:jc w:val="both"/>
        <w:rPr>
          <w:sz w:val="28"/>
          <w:szCs w:val="28"/>
        </w:rPr>
      </w:pPr>
      <w:r w:rsidRPr="00DA4384">
        <w:rPr>
          <w:sz w:val="28"/>
          <w:szCs w:val="28"/>
        </w:rPr>
        <w:t xml:space="preserve"> Совершенствовать интонационную выразительность речи. </w:t>
      </w:r>
    </w:p>
    <w:p w:rsidR="001D46AD" w:rsidRDefault="007B1E2C" w:rsidP="0035351C">
      <w:pPr>
        <w:spacing w:line="276" w:lineRule="auto"/>
        <w:jc w:val="both"/>
        <w:rPr>
          <w:sz w:val="28"/>
          <w:szCs w:val="28"/>
        </w:rPr>
      </w:pPr>
      <w:r w:rsidRPr="001D46AD">
        <w:rPr>
          <w:b/>
          <w:sz w:val="28"/>
          <w:szCs w:val="28"/>
        </w:rPr>
        <w:t>Грамматический строй речи</w:t>
      </w:r>
      <w:r w:rsidRPr="00DA4384">
        <w:rPr>
          <w:sz w:val="28"/>
          <w:szCs w:val="28"/>
        </w:rPr>
        <w:t xml:space="preserve"> </w:t>
      </w:r>
    </w:p>
    <w:p w:rsidR="001D46AD" w:rsidRDefault="007B1E2C" w:rsidP="0035351C">
      <w:pPr>
        <w:spacing w:line="276" w:lineRule="auto"/>
        <w:jc w:val="both"/>
        <w:rPr>
          <w:sz w:val="28"/>
          <w:szCs w:val="28"/>
        </w:rPr>
      </w:pPr>
      <w:r w:rsidRPr="00DA4384">
        <w:rPr>
          <w:sz w:val="28"/>
          <w:szCs w:val="28"/>
        </w:rPr>
        <w:t xml:space="preserve"> </w:t>
      </w:r>
      <w:r w:rsidR="001D46AD">
        <w:rPr>
          <w:sz w:val="28"/>
          <w:szCs w:val="28"/>
        </w:rPr>
        <w:t xml:space="preserve">- </w:t>
      </w:r>
      <w:r w:rsidRPr="00DA4384">
        <w:rPr>
          <w:sz w:val="28"/>
          <w:szCs w:val="28"/>
        </w:rPr>
        <w:t>Продолжать формировать у детей умение правильно согла</w:t>
      </w:r>
      <w:r w:rsidR="001D46AD">
        <w:rPr>
          <w:sz w:val="28"/>
          <w:szCs w:val="28"/>
        </w:rPr>
        <w:t xml:space="preserve">совывать слова в предложении.  </w:t>
      </w:r>
    </w:p>
    <w:p w:rsidR="001D46AD" w:rsidRDefault="001D46AD" w:rsidP="0035351C">
      <w:pPr>
        <w:spacing w:line="276" w:lineRule="auto"/>
        <w:jc w:val="both"/>
        <w:rPr>
          <w:sz w:val="28"/>
          <w:szCs w:val="28"/>
        </w:rPr>
      </w:pPr>
      <w:r>
        <w:rPr>
          <w:sz w:val="28"/>
          <w:szCs w:val="28"/>
        </w:rPr>
        <w:t>-</w:t>
      </w:r>
      <w:r w:rsidR="007B1E2C" w:rsidRPr="00DA4384">
        <w:rPr>
          <w:sz w:val="28"/>
          <w:szCs w:val="28"/>
        </w:rPr>
        <w:t xml:space="preserve">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7B1E2C" w:rsidRPr="001D46AD" w:rsidRDefault="007B1E2C" w:rsidP="0035351C">
      <w:pPr>
        <w:spacing w:line="276" w:lineRule="auto"/>
        <w:jc w:val="both"/>
        <w:rPr>
          <w:b/>
          <w:sz w:val="28"/>
          <w:szCs w:val="28"/>
        </w:rPr>
      </w:pPr>
      <w:r w:rsidRPr="001D46AD">
        <w:rPr>
          <w:b/>
          <w:sz w:val="28"/>
          <w:szCs w:val="28"/>
        </w:rPr>
        <w:t xml:space="preserve"> Связная речь </w:t>
      </w:r>
    </w:p>
    <w:p w:rsidR="001D46AD" w:rsidRDefault="001D46AD" w:rsidP="0035351C">
      <w:pPr>
        <w:spacing w:line="276" w:lineRule="auto"/>
        <w:jc w:val="both"/>
        <w:rPr>
          <w:sz w:val="28"/>
          <w:szCs w:val="28"/>
        </w:rPr>
      </w:pPr>
      <w:r>
        <w:rPr>
          <w:sz w:val="28"/>
          <w:szCs w:val="28"/>
        </w:rPr>
        <w:t xml:space="preserve">- </w:t>
      </w:r>
      <w:r w:rsidR="007B1E2C" w:rsidRPr="00DA4384">
        <w:rPr>
          <w:sz w:val="28"/>
          <w:szCs w:val="28"/>
        </w:rPr>
        <w:t xml:space="preserve"> Продолжать совершенствов</w:t>
      </w:r>
      <w:r>
        <w:rPr>
          <w:sz w:val="28"/>
          <w:szCs w:val="28"/>
        </w:rPr>
        <w:t xml:space="preserve">ать диалогическую речь детей.  </w:t>
      </w:r>
    </w:p>
    <w:p w:rsidR="001D46AD" w:rsidRDefault="001D46AD" w:rsidP="0035351C">
      <w:pPr>
        <w:spacing w:line="276" w:lineRule="auto"/>
        <w:jc w:val="both"/>
        <w:rPr>
          <w:sz w:val="28"/>
          <w:szCs w:val="28"/>
        </w:rPr>
      </w:pPr>
      <w:r>
        <w:rPr>
          <w:sz w:val="28"/>
          <w:szCs w:val="28"/>
        </w:rPr>
        <w:t xml:space="preserve">- </w:t>
      </w:r>
      <w:r w:rsidR="007B1E2C" w:rsidRPr="00DA4384">
        <w:rPr>
          <w:sz w:val="28"/>
          <w:szCs w:val="28"/>
        </w:rPr>
        <w:t xml:space="preserve">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w:t>
      </w:r>
    </w:p>
    <w:p w:rsidR="001D46AD" w:rsidRDefault="001D46AD" w:rsidP="0035351C">
      <w:pPr>
        <w:spacing w:line="276" w:lineRule="auto"/>
        <w:jc w:val="both"/>
        <w:rPr>
          <w:sz w:val="28"/>
          <w:szCs w:val="28"/>
        </w:rPr>
      </w:pPr>
      <w:r>
        <w:rPr>
          <w:sz w:val="28"/>
          <w:szCs w:val="28"/>
        </w:rPr>
        <w:t xml:space="preserve">- </w:t>
      </w:r>
      <w:r w:rsidR="007B1E2C" w:rsidRPr="00DA4384">
        <w:rPr>
          <w:sz w:val="28"/>
          <w:szCs w:val="28"/>
        </w:rPr>
        <w:t xml:space="preserve">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w:t>
      </w:r>
    </w:p>
    <w:p w:rsidR="001D46AD" w:rsidRDefault="001D46AD" w:rsidP="0035351C">
      <w:pPr>
        <w:spacing w:line="276" w:lineRule="auto"/>
        <w:jc w:val="both"/>
        <w:rPr>
          <w:sz w:val="28"/>
          <w:szCs w:val="28"/>
        </w:rPr>
      </w:pPr>
      <w:r>
        <w:rPr>
          <w:sz w:val="28"/>
          <w:szCs w:val="28"/>
        </w:rPr>
        <w:t xml:space="preserve">- </w:t>
      </w:r>
      <w:r w:rsidR="007B1E2C" w:rsidRPr="00DA4384">
        <w:rPr>
          <w:sz w:val="28"/>
          <w:szCs w:val="28"/>
        </w:rPr>
        <w:t xml:space="preserve"> Воспитывать культуру общения: формирование умений приветствовать родных, знакомых, детей по группе.  </w:t>
      </w:r>
    </w:p>
    <w:p w:rsidR="001D46AD" w:rsidRDefault="001D46AD" w:rsidP="0035351C">
      <w:pPr>
        <w:spacing w:line="276" w:lineRule="auto"/>
        <w:jc w:val="both"/>
        <w:rPr>
          <w:sz w:val="28"/>
          <w:szCs w:val="28"/>
        </w:rPr>
      </w:pPr>
      <w:r>
        <w:rPr>
          <w:sz w:val="28"/>
          <w:szCs w:val="28"/>
        </w:rPr>
        <w:t xml:space="preserve">- </w:t>
      </w:r>
      <w:r w:rsidR="007B1E2C" w:rsidRPr="00DA4384">
        <w:rPr>
          <w:sz w:val="28"/>
          <w:szCs w:val="28"/>
        </w:rPr>
        <w:t xml:space="preserve"> Использовать формулы речевого этикета при ответе по телефону, при вступлении в разговор с незнакомым</w:t>
      </w:r>
      <w:r>
        <w:rPr>
          <w:sz w:val="28"/>
          <w:szCs w:val="28"/>
        </w:rPr>
        <w:t xml:space="preserve">и людьми, при встрече гостей.  </w:t>
      </w:r>
    </w:p>
    <w:p w:rsidR="001D46AD" w:rsidRDefault="001D46AD" w:rsidP="0035351C">
      <w:pPr>
        <w:spacing w:line="276" w:lineRule="auto"/>
        <w:jc w:val="both"/>
        <w:rPr>
          <w:sz w:val="28"/>
          <w:szCs w:val="28"/>
        </w:rPr>
      </w:pPr>
      <w:r>
        <w:rPr>
          <w:sz w:val="28"/>
          <w:szCs w:val="28"/>
        </w:rPr>
        <w:t xml:space="preserve">- </w:t>
      </w:r>
      <w:r w:rsidR="007B1E2C" w:rsidRPr="00DA4384">
        <w:rPr>
          <w:sz w:val="28"/>
          <w:szCs w:val="28"/>
        </w:rPr>
        <w:t xml:space="preserve"> Развивать коммуникативно-речевые умения у детей (умение вступить, поддержать и завершить общение). </w:t>
      </w:r>
    </w:p>
    <w:p w:rsidR="001D46AD" w:rsidRDefault="007B1E2C" w:rsidP="0035351C">
      <w:pPr>
        <w:spacing w:line="276" w:lineRule="auto"/>
        <w:jc w:val="both"/>
        <w:rPr>
          <w:sz w:val="28"/>
          <w:szCs w:val="28"/>
        </w:rPr>
      </w:pPr>
      <w:r w:rsidRPr="001D46AD">
        <w:rPr>
          <w:b/>
          <w:sz w:val="28"/>
          <w:szCs w:val="28"/>
        </w:rPr>
        <w:t>Подготовка детей к обучению грамоте</w:t>
      </w:r>
      <w:r w:rsidRPr="00DA4384">
        <w:rPr>
          <w:sz w:val="28"/>
          <w:szCs w:val="28"/>
        </w:rPr>
        <w:t xml:space="preserve"> </w:t>
      </w:r>
    </w:p>
    <w:p w:rsidR="001D46AD" w:rsidRDefault="001D46AD" w:rsidP="0035351C">
      <w:pPr>
        <w:spacing w:line="276" w:lineRule="auto"/>
        <w:jc w:val="both"/>
        <w:rPr>
          <w:sz w:val="28"/>
          <w:szCs w:val="28"/>
        </w:rPr>
      </w:pPr>
      <w:r>
        <w:rPr>
          <w:sz w:val="28"/>
          <w:szCs w:val="28"/>
        </w:rPr>
        <w:t xml:space="preserve">- </w:t>
      </w:r>
      <w:r w:rsidR="007B1E2C" w:rsidRPr="00DA4384">
        <w:rPr>
          <w:sz w:val="28"/>
          <w:szCs w:val="28"/>
        </w:rPr>
        <w:t xml:space="preserve"> Продолжать знакомить с терминами «слово», «звук» практически, учить понимать и употреблять эти слова при выполнении</w:t>
      </w:r>
      <w:r>
        <w:rPr>
          <w:sz w:val="28"/>
          <w:szCs w:val="28"/>
        </w:rPr>
        <w:t xml:space="preserve"> упражнений, в речевых играх.  </w:t>
      </w:r>
    </w:p>
    <w:p w:rsidR="001D46AD" w:rsidRDefault="001D46AD" w:rsidP="0035351C">
      <w:pPr>
        <w:spacing w:line="276" w:lineRule="auto"/>
        <w:jc w:val="both"/>
        <w:rPr>
          <w:sz w:val="28"/>
          <w:szCs w:val="28"/>
        </w:rPr>
      </w:pPr>
      <w:r>
        <w:rPr>
          <w:sz w:val="28"/>
          <w:szCs w:val="28"/>
        </w:rPr>
        <w:lastRenderedPageBreak/>
        <w:t xml:space="preserve">- </w:t>
      </w:r>
      <w:r w:rsidR="007B1E2C" w:rsidRPr="00DA4384">
        <w:rPr>
          <w:sz w:val="28"/>
          <w:szCs w:val="28"/>
        </w:rPr>
        <w:t xml:space="preserve">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w:t>
      </w:r>
    </w:p>
    <w:p w:rsidR="001D46AD" w:rsidRDefault="001D46AD" w:rsidP="0035351C">
      <w:pPr>
        <w:spacing w:line="276" w:lineRule="auto"/>
        <w:jc w:val="both"/>
        <w:rPr>
          <w:sz w:val="28"/>
          <w:szCs w:val="28"/>
        </w:rPr>
      </w:pPr>
      <w:r>
        <w:rPr>
          <w:sz w:val="28"/>
          <w:szCs w:val="28"/>
        </w:rPr>
        <w:t>-</w:t>
      </w:r>
      <w:r w:rsidR="007B1E2C" w:rsidRPr="00DA4384">
        <w:rPr>
          <w:sz w:val="28"/>
          <w:szCs w:val="28"/>
        </w:rPr>
        <w:t xml:space="preserve">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w:t>
      </w:r>
    </w:p>
    <w:p w:rsidR="001D46AD" w:rsidRDefault="001D46AD" w:rsidP="0035351C">
      <w:pPr>
        <w:spacing w:line="276" w:lineRule="auto"/>
        <w:jc w:val="both"/>
        <w:rPr>
          <w:sz w:val="28"/>
          <w:szCs w:val="28"/>
        </w:rPr>
      </w:pPr>
      <w:r>
        <w:rPr>
          <w:sz w:val="28"/>
          <w:szCs w:val="28"/>
        </w:rPr>
        <w:t>-</w:t>
      </w:r>
      <w:r w:rsidR="007B1E2C" w:rsidRPr="00DA4384">
        <w:rPr>
          <w:sz w:val="28"/>
          <w:szCs w:val="28"/>
        </w:rPr>
        <w:t xml:space="preserve"> Выделять голосом звук в слове: произносить заданный звук протяжно, громче, четче, чем он произносится обычно, называть изолированно. Интерес к художественной литературе </w:t>
      </w:r>
    </w:p>
    <w:p w:rsidR="001D46AD" w:rsidRDefault="001D46AD" w:rsidP="0035351C">
      <w:pPr>
        <w:spacing w:line="276" w:lineRule="auto"/>
        <w:jc w:val="both"/>
        <w:rPr>
          <w:sz w:val="28"/>
          <w:szCs w:val="28"/>
        </w:rPr>
      </w:pPr>
      <w:r>
        <w:rPr>
          <w:sz w:val="28"/>
          <w:szCs w:val="28"/>
        </w:rPr>
        <w:t>-</w:t>
      </w:r>
      <w:r w:rsidR="007B1E2C" w:rsidRPr="00DA4384">
        <w:rPr>
          <w:sz w:val="28"/>
          <w:szCs w:val="28"/>
        </w:rPr>
        <w:t xml:space="preserve">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w:t>
      </w:r>
      <w:r>
        <w:rPr>
          <w:sz w:val="28"/>
          <w:szCs w:val="28"/>
        </w:rPr>
        <w:t xml:space="preserve">ров литературных произведений; </w:t>
      </w:r>
    </w:p>
    <w:p w:rsidR="001D46AD" w:rsidRDefault="001D46AD" w:rsidP="0035351C">
      <w:pPr>
        <w:spacing w:line="276" w:lineRule="auto"/>
        <w:jc w:val="both"/>
        <w:rPr>
          <w:sz w:val="28"/>
          <w:szCs w:val="28"/>
        </w:rPr>
      </w:pPr>
      <w:r>
        <w:rPr>
          <w:sz w:val="28"/>
          <w:szCs w:val="28"/>
        </w:rPr>
        <w:t>-</w:t>
      </w:r>
      <w:r w:rsidR="007B1E2C" w:rsidRPr="00DA4384">
        <w:rPr>
          <w:sz w:val="28"/>
          <w:szCs w:val="28"/>
        </w:rPr>
        <w:t xml:space="preserve">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1D46AD" w:rsidRDefault="001D46AD" w:rsidP="0035351C">
      <w:pPr>
        <w:spacing w:line="276" w:lineRule="auto"/>
        <w:jc w:val="both"/>
        <w:rPr>
          <w:sz w:val="28"/>
          <w:szCs w:val="28"/>
        </w:rPr>
      </w:pPr>
      <w:r>
        <w:rPr>
          <w:sz w:val="28"/>
          <w:szCs w:val="28"/>
        </w:rPr>
        <w:t>-</w:t>
      </w:r>
      <w:r w:rsidR="007B1E2C" w:rsidRPr="00DA4384">
        <w:rPr>
          <w:sz w:val="28"/>
          <w:szCs w:val="28"/>
        </w:rPr>
        <w:t xml:space="preserve">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w:t>
      </w:r>
      <w:r>
        <w:rPr>
          <w:sz w:val="28"/>
          <w:szCs w:val="28"/>
        </w:rPr>
        <w:t xml:space="preserve">небольших рассказов и сказок); </w:t>
      </w:r>
    </w:p>
    <w:p w:rsidR="001D46AD" w:rsidRDefault="001D46AD" w:rsidP="0035351C">
      <w:pPr>
        <w:spacing w:line="276" w:lineRule="auto"/>
        <w:jc w:val="both"/>
        <w:rPr>
          <w:sz w:val="28"/>
          <w:szCs w:val="28"/>
        </w:rPr>
      </w:pPr>
      <w:r>
        <w:rPr>
          <w:sz w:val="28"/>
          <w:szCs w:val="28"/>
        </w:rPr>
        <w:t>-</w:t>
      </w:r>
      <w:r w:rsidR="007B1E2C" w:rsidRPr="00DA4384">
        <w:rPr>
          <w:sz w:val="28"/>
          <w:szCs w:val="28"/>
        </w:rPr>
        <w:t xml:space="preserve"> Воспитывать ценностное отношение к книге, уважение к творчеству писателей и иллюстраторов. </w:t>
      </w:r>
    </w:p>
    <w:p w:rsidR="001D46AD" w:rsidRPr="00895C22" w:rsidRDefault="007B1E2C" w:rsidP="0035351C">
      <w:pPr>
        <w:spacing w:line="276" w:lineRule="auto"/>
        <w:jc w:val="both"/>
        <w:rPr>
          <w:b/>
          <w:i/>
          <w:sz w:val="28"/>
          <w:szCs w:val="28"/>
        </w:rPr>
      </w:pPr>
      <w:r w:rsidRPr="00895C22">
        <w:rPr>
          <w:b/>
          <w:i/>
          <w:sz w:val="28"/>
          <w:szCs w:val="28"/>
        </w:rPr>
        <w:t>С</w:t>
      </w:r>
      <w:r w:rsidR="001D46AD" w:rsidRPr="00895C22">
        <w:rPr>
          <w:b/>
          <w:i/>
          <w:sz w:val="28"/>
          <w:szCs w:val="28"/>
        </w:rPr>
        <w:t>одержание образовательной деятельности.</w:t>
      </w:r>
      <w:r w:rsidRPr="00895C22">
        <w:rPr>
          <w:b/>
          <w:i/>
          <w:sz w:val="28"/>
          <w:szCs w:val="28"/>
        </w:rPr>
        <w:t xml:space="preserve"> </w:t>
      </w:r>
    </w:p>
    <w:p w:rsidR="001D46AD" w:rsidRDefault="007B1E2C" w:rsidP="0035351C">
      <w:pPr>
        <w:spacing w:line="276" w:lineRule="auto"/>
        <w:jc w:val="both"/>
        <w:rPr>
          <w:b/>
          <w:sz w:val="28"/>
          <w:szCs w:val="28"/>
        </w:rPr>
      </w:pPr>
      <w:r w:rsidRPr="001D46AD">
        <w:rPr>
          <w:b/>
          <w:sz w:val="28"/>
          <w:szCs w:val="28"/>
        </w:rPr>
        <w:t xml:space="preserve">Формирование словаря </w:t>
      </w:r>
    </w:p>
    <w:p w:rsidR="007B1E2C" w:rsidRPr="00DA4384" w:rsidRDefault="007B1E2C" w:rsidP="0035351C">
      <w:pPr>
        <w:spacing w:line="276" w:lineRule="auto"/>
        <w:jc w:val="both"/>
        <w:rPr>
          <w:sz w:val="28"/>
          <w:szCs w:val="28"/>
        </w:rPr>
      </w:pPr>
      <w:r w:rsidRPr="00DA4384">
        <w:rPr>
          <w:sz w:val="28"/>
          <w:szCs w:val="28"/>
        </w:rPr>
        <w:t xml:space="preserve">1. Педагог формирует у детей умение использовать в речи названия предметов и </w:t>
      </w:r>
    </w:p>
    <w:p w:rsidR="001D46AD" w:rsidRDefault="007B1E2C" w:rsidP="0035351C">
      <w:pPr>
        <w:spacing w:line="276" w:lineRule="auto"/>
        <w:jc w:val="both"/>
        <w:rPr>
          <w:sz w:val="28"/>
          <w:szCs w:val="28"/>
        </w:rPr>
      </w:pPr>
      <w:r w:rsidRPr="00DA4384">
        <w:rPr>
          <w:sz w:val="28"/>
          <w:szCs w:val="28"/>
        </w:rPr>
        <w:t xml:space="preserve">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1D46AD" w:rsidRDefault="007B1E2C" w:rsidP="0035351C">
      <w:pPr>
        <w:spacing w:line="276" w:lineRule="auto"/>
        <w:jc w:val="both"/>
        <w:rPr>
          <w:sz w:val="28"/>
          <w:szCs w:val="28"/>
        </w:rPr>
      </w:pPr>
      <w:r w:rsidRPr="001D46AD">
        <w:rPr>
          <w:b/>
          <w:sz w:val="28"/>
          <w:szCs w:val="28"/>
        </w:rPr>
        <w:t>Звуковая культура речи</w:t>
      </w:r>
      <w:r w:rsidRPr="00DA4384">
        <w:rPr>
          <w:sz w:val="28"/>
          <w:szCs w:val="28"/>
        </w:rPr>
        <w:t xml:space="preserve"> </w:t>
      </w:r>
    </w:p>
    <w:p w:rsidR="001D46AD" w:rsidRDefault="007B1E2C" w:rsidP="0035351C">
      <w:pPr>
        <w:spacing w:line="276" w:lineRule="auto"/>
        <w:jc w:val="both"/>
        <w:rPr>
          <w:sz w:val="28"/>
          <w:szCs w:val="28"/>
        </w:rPr>
      </w:pPr>
      <w:r w:rsidRPr="00DA4384">
        <w:rPr>
          <w:sz w:val="28"/>
          <w:szCs w:val="28"/>
        </w:rPr>
        <w:t xml:space="preserve">1. 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r w:rsidRPr="001D46AD">
        <w:rPr>
          <w:b/>
          <w:sz w:val="28"/>
          <w:szCs w:val="28"/>
        </w:rPr>
        <w:t>Грамматический строй речи</w:t>
      </w:r>
      <w:r w:rsidRPr="00DA4384">
        <w:rPr>
          <w:sz w:val="28"/>
          <w:szCs w:val="28"/>
        </w:rPr>
        <w:t xml:space="preserve"> </w:t>
      </w:r>
    </w:p>
    <w:p w:rsidR="001D46AD" w:rsidRDefault="007B1E2C" w:rsidP="0035351C">
      <w:pPr>
        <w:spacing w:line="276" w:lineRule="auto"/>
        <w:jc w:val="both"/>
        <w:rPr>
          <w:sz w:val="28"/>
          <w:szCs w:val="28"/>
        </w:rPr>
      </w:pPr>
      <w:r w:rsidRPr="00DA4384">
        <w:rPr>
          <w:sz w:val="28"/>
          <w:szCs w:val="28"/>
        </w:rPr>
        <w:lastRenderedPageBreak/>
        <w:t xml:space="preserve">1. 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1D46AD" w:rsidRDefault="007B1E2C" w:rsidP="0035351C">
      <w:pPr>
        <w:spacing w:line="276" w:lineRule="auto"/>
        <w:jc w:val="both"/>
        <w:rPr>
          <w:sz w:val="28"/>
          <w:szCs w:val="28"/>
        </w:rPr>
      </w:pPr>
      <w:r w:rsidRPr="001D46AD">
        <w:rPr>
          <w:b/>
          <w:sz w:val="28"/>
          <w:szCs w:val="28"/>
        </w:rPr>
        <w:t>Связная речь</w:t>
      </w:r>
      <w:r w:rsidRPr="00DA4384">
        <w:rPr>
          <w:sz w:val="28"/>
          <w:szCs w:val="28"/>
        </w:rPr>
        <w:t xml:space="preserve"> </w:t>
      </w:r>
    </w:p>
    <w:p w:rsidR="001D46AD" w:rsidRDefault="007B1E2C" w:rsidP="0035351C">
      <w:pPr>
        <w:spacing w:line="276" w:lineRule="auto"/>
        <w:jc w:val="both"/>
        <w:rPr>
          <w:sz w:val="28"/>
          <w:szCs w:val="28"/>
        </w:rPr>
      </w:pPr>
      <w:r w:rsidRPr="00DA4384">
        <w:rPr>
          <w:sz w:val="28"/>
          <w:szCs w:val="28"/>
        </w:rPr>
        <w:t>1. 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w:t>
      </w:r>
      <w:r w:rsidR="00793CDC">
        <w:rPr>
          <w:sz w:val="28"/>
          <w:szCs w:val="28"/>
        </w:rPr>
        <w:t>»</w:t>
      </w:r>
      <w:r w:rsidRPr="00DA4384">
        <w:rPr>
          <w:sz w:val="28"/>
          <w:szCs w:val="28"/>
        </w:rPr>
        <w:t xml:space="preserve">»); составлять описательные рассказ из 5 </w:t>
      </w:r>
      <w:r w:rsidR="00793CDC">
        <w:rPr>
          <w:sz w:val="28"/>
          <w:szCs w:val="28"/>
        </w:rPr>
        <w:t>–</w:t>
      </w:r>
      <w:r w:rsidRPr="00DA4384">
        <w:rPr>
          <w:sz w:val="28"/>
          <w:szCs w:val="28"/>
        </w:rPr>
        <w:t xml:space="preserve"> 6 предложений о предметах и повествовательные рассказы из личного опыта; использовать элементарные формы объяснительной речи; </w:t>
      </w:r>
    </w:p>
    <w:p w:rsidR="001D46AD" w:rsidRDefault="007B1E2C" w:rsidP="0035351C">
      <w:pPr>
        <w:spacing w:line="276" w:lineRule="auto"/>
        <w:jc w:val="both"/>
        <w:rPr>
          <w:sz w:val="28"/>
          <w:szCs w:val="28"/>
        </w:rPr>
      </w:pPr>
      <w:r w:rsidRPr="00DA4384">
        <w:rPr>
          <w:sz w:val="28"/>
          <w:szCs w:val="28"/>
        </w:rPr>
        <w:t xml:space="preserve">2.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rsidR="001D46AD" w:rsidRDefault="007B1E2C" w:rsidP="0035351C">
      <w:pPr>
        <w:spacing w:line="276" w:lineRule="auto"/>
        <w:jc w:val="both"/>
        <w:rPr>
          <w:sz w:val="28"/>
          <w:szCs w:val="28"/>
        </w:rPr>
      </w:pPr>
      <w:r w:rsidRPr="00DA4384">
        <w:rPr>
          <w:sz w:val="28"/>
          <w:szCs w:val="28"/>
        </w:rPr>
        <w:t xml:space="preserve">3.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7B1E2C" w:rsidRPr="00DA4384" w:rsidRDefault="007B1E2C" w:rsidP="0035351C">
      <w:pPr>
        <w:spacing w:line="276" w:lineRule="auto"/>
        <w:jc w:val="both"/>
        <w:rPr>
          <w:sz w:val="28"/>
          <w:szCs w:val="28"/>
        </w:rPr>
      </w:pPr>
      <w:r w:rsidRPr="00DA4384">
        <w:rPr>
          <w:sz w:val="28"/>
          <w:szCs w:val="28"/>
        </w:rPr>
        <w:t xml:space="preserve">4.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w:t>
      </w:r>
    </w:p>
    <w:p w:rsidR="00B36646" w:rsidRDefault="007B1E2C" w:rsidP="0035351C">
      <w:pPr>
        <w:spacing w:line="276" w:lineRule="auto"/>
        <w:jc w:val="both"/>
        <w:rPr>
          <w:sz w:val="28"/>
          <w:szCs w:val="28"/>
        </w:rPr>
      </w:pPr>
      <w:r w:rsidRPr="00DA4384">
        <w:rPr>
          <w:sz w:val="28"/>
          <w:szCs w:val="28"/>
        </w:rPr>
        <w:t xml:space="preserve">  </w:t>
      </w:r>
      <w:r w:rsidR="00B36646" w:rsidRPr="00B36646">
        <w:rPr>
          <w:sz w:val="28"/>
          <w:szCs w:val="28"/>
        </w:rPr>
        <w:t xml:space="preserve">5.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w:t>
      </w:r>
      <w:r w:rsidR="00793CDC">
        <w:rPr>
          <w:sz w:val="28"/>
          <w:szCs w:val="28"/>
        </w:rPr>
        <w:t>–</w:t>
      </w:r>
      <w:r w:rsidR="00B36646" w:rsidRPr="00B36646">
        <w:rPr>
          <w:sz w:val="28"/>
          <w:szCs w:val="28"/>
        </w:rPr>
        <w:t xml:space="preserve"> по имени и отчеству. </w:t>
      </w:r>
    </w:p>
    <w:p w:rsidR="00B36646" w:rsidRDefault="00B36646" w:rsidP="0035351C">
      <w:pPr>
        <w:spacing w:line="276" w:lineRule="auto"/>
        <w:jc w:val="both"/>
        <w:rPr>
          <w:sz w:val="28"/>
          <w:szCs w:val="28"/>
        </w:rPr>
      </w:pPr>
      <w:r w:rsidRPr="00B36646">
        <w:rPr>
          <w:b/>
          <w:sz w:val="28"/>
          <w:szCs w:val="28"/>
        </w:rPr>
        <w:t>Подготовка детей к обучению грамоте</w:t>
      </w:r>
      <w:r w:rsidRPr="00B36646">
        <w:rPr>
          <w:sz w:val="28"/>
          <w:szCs w:val="28"/>
        </w:rPr>
        <w:t xml:space="preserve"> </w:t>
      </w:r>
    </w:p>
    <w:p w:rsidR="00B36646" w:rsidRDefault="00B36646" w:rsidP="0035351C">
      <w:pPr>
        <w:spacing w:line="276" w:lineRule="auto"/>
        <w:jc w:val="both"/>
        <w:rPr>
          <w:sz w:val="28"/>
          <w:szCs w:val="28"/>
        </w:rPr>
      </w:pPr>
      <w:r w:rsidRPr="00B36646">
        <w:rPr>
          <w:sz w:val="28"/>
          <w:szCs w:val="28"/>
        </w:rPr>
        <w:t xml:space="preserve">1. 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w:t>
      </w:r>
      <w:r w:rsidRPr="00B36646">
        <w:rPr>
          <w:sz w:val="28"/>
          <w:szCs w:val="28"/>
        </w:rPr>
        <w:lastRenderedPageBreak/>
        <w:t xml:space="preserve">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B36646" w:rsidRDefault="00B36646" w:rsidP="0035351C">
      <w:pPr>
        <w:spacing w:line="276" w:lineRule="auto"/>
        <w:jc w:val="both"/>
        <w:rPr>
          <w:sz w:val="28"/>
          <w:szCs w:val="28"/>
        </w:rPr>
      </w:pPr>
    </w:p>
    <w:p w:rsidR="00E53CEF" w:rsidRDefault="00B36646" w:rsidP="0035351C">
      <w:pPr>
        <w:spacing w:line="276" w:lineRule="auto"/>
        <w:jc w:val="both"/>
        <w:rPr>
          <w:b/>
          <w:sz w:val="28"/>
          <w:szCs w:val="28"/>
        </w:rPr>
      </w:pPr>
      <w:r w:rsidRPr="00E53CEF">
        <w:rPr>
          <w:b/>
          <w:sz w:val="28"/>
          <w:szCs w:val="28"/>
        </w:rPr>
        <w:t>Перечень методических пособий, н</w:t>
      </w:r>
      <w:r w:rsidR="00895C22" w:rsidRPr="00E53CEF">
        <w:rPr>
          <w:b/>
          <w:sz w:val="28"/>
          <w:szCs w:val="28"/>
        </w:rPr>
        <w:t xml:space="preserve">еобходимых для реализации </w:t>
      </w:r>
    </w:p>
    <w:p w:rsidR="00286065" w:rsidRPr="00E53CEF" w:rsidRDefault="00895C22" w:rsidP="0035351C">
      <w:pPr>
        <w:spacing w:line="276" w:lineRule="auto"/>
        <w:jc w:val="both"/>
        <w:rPr>
          <w:b/>
          <w:sz w:val="28"/>
          <w:szCs w:val="28"/>
        </w:rPr>
      </w:pPr>
      <w:r w:rsidRPr="00E53CEF">
        <w:rPr>
          <w:b/>
          <w:sz w:val="28"/>
          <w:szCs w:val="28"/>
        </w:rPr>
        <w:t>ОО «Речевое развитие</w:t>
      </w:r>
      <w:r w:rsidR="00B36646" w:rsidRPr="00E53CEF">
        <w:rPr>
          <w:b/>
          <w:sz w:val="28"/>
          <w:szCs w:val="28"/>
        </w:rPr>
        <w:t>» в воспитательно</w:t>
      </w:r>
      <w:r w:rsidR="00286065" w:rsidRPr="00E53CEF">
        <w:rPr>
          <w:b/>
          <w:sz w:val="28"/>
          <w:szCs w:val="28"/>
        </w:rPr>
        <w:t xml:space="preserve"> </w:t>
      </w:r>
      <w:r w:rsidR="00793CDC">
        <w:rPr>
          <w:b/>
          <w:sz w:val="28"/>
          <w:szCs w:val="28"/>
        </w:rPr>
        <w:t>–</w:t>
      </w:r>
      <w:r w:rsidR="00286065" w:rsidRPr="00E53CEF">
        <w:rPr>
          <w:b/>
          <w:sz w:val="28"/>
          <w:szCs w:val="28"/>
        </w:rPr>
        <w:t xml:space="preserve"> </w:t>
      </w:r>
      <w:r w:rsidR="00B36646" w:rsidRPr="00E53CEF">
        <w:rPr>
          <w:b/>
          <w:sz w:val="28"/>
          <w:szCs w:val="28"/>
        </w:rPr>
        <w:t>образовательном процессе</w:t>
      </w:r>
    </w:p>
    <w:p w:rsidR="00286065" w:rsidRPr="00895C22" w:rsidRDefault="00286065" w:rsidP="0035351C">
      <w:pPr>
        <w:jc w:val="both"/>
        <w:rPr>
          <w:sz w:val="28"/>
          <w:szCs w:val="28"/>
        </w:rPr>
      </w:pPr>
      <w:r w:rsidRPr="00895C22">
        <w:rPr>
          <w:sz w:val="28"/>
          <w:szCs w:val="28"/>
        </w:rPr>
        <w:t>Гербова В.В. Развитие речи в детском саду: Вторая группа раннего возраста (2–3 года).</w:t>
      </w:r>
    </w:p>
    <w:p w:rsidR="00286065" w:rsidRPr="00895C22" w:rsidRDefault="00286065" w:rsidP="0035351C">
      <w:pPr>
        <w:jc w:val="both"/>
        <w:rPr>
          <w:sz w:val="28"/>
          <w:szCs w:val="28"/>
        </w:rPr>
      </w:pPr>
      <w:r w:rsidRPr="00895C22">
        <w:rPr>
          <w:sz w:val="28"/>
          <w:szCs w:val="28"/>
        </w:rPr>
        <w:t>Гербова В.В. Развитие речи в детском саду: Младшая группа (3–4 года).</w:t>
      </w:r>
    </w:p>
    <w:p w:rsidR="00286065" w:rsidRPr="00895C22" w:rsidRDefault="00286065" w:rsidP="0035351C">
      <w:pPr>
        <w:jc w:val="both"/>
        <w:rPr>
          <w:sz w:val="28"/>
          <w:szCs w:val="28"/>
        </w:rPr>
      </w:pPr>
      <w:r w:rsidRPr="00895C22">
        <w:rPr>
          <w:sz w:val="28"/>
          <w:szCs w:val="28"/>
        </w:rPr>
        <w:t>Гербова В.В. Развитие речи в детском саду: Средняя группа (4–5 лет).</w:t>
      </w:r>
    </w:p>
    <w:p w:rsidR="00286065" w:rsidRPr="00895C22" w:rsidRDefault="00286065" w:rsidP="0035351C">
      <w:pPr>
        <w:jc w:val="both"/>
        <w:rPr>
          <w:sz w:val="28"/>
          <w:szCs w:val="28"/>
        </w:rPr>
      </w:pPr>
      <w:r w:rsidRPr="00895C22">
        <w:rPr>
          <w:sz w:val="28"/>
          <w:szCs w:val="28"/>
        </w:rPr>
        <w:t>Гербова В.В. Развитие речи в детском саду: Старшая группа (5–6 лет).</w:t>
      </w:r>
    </w:p>
    <w:p w:rsidR="00286065" w:rsidRPr="00895C22" w:rsidRDefault="00286065" w:rsidP="0035351C">
      <w:pPr>
        <w:jc w:val="both"/>
        <w:rPr>
          <w:sz w:val="28"/>
          <w:szCs w:val="28"/>
        </w:rPr>
      </w:pPr>
      <w:r w:rsidRPr="00895C22">
        <w:rPr>
          <w:sz w:val="28"/>
          <w:szCs w:val="28"/>
        </w:rPr>
        <w:t>Гербова В.В. Развитие речи в детском саду: Подготовительная к школе группа (6–7 лет).</w:t>
      </w:r>
    </w:p>
    <w:p w:rsidR="00286065" w:rsidRPr="00895C22" w:rsidRDefault="00286065" w:rsidP="0035351C">
      <w:pPr>
        <w:jc w:val="both"/>
        <w:rPr>
          <w:sz w:val="28"/>
          <w:szCs w:val="28"/>
        </w:rPr>
      </w:pPr>
      <w:r w:rsidRPr="00895C22">
        <w:rPr>
          <w:sz w:val="28"/>
          <w:szCs w:val="28"/>
        </w:rPr>
        <w:t xml:space="preserve">О.С. Ушакова </w:t>
      </w:r>
      <w:r w:rsidR="00793CDC">
        <w:rPr>
          <w:sz w:val="28"/>
          <w:szCs w:val="28"/>
        </w:rPr>
        <w:t>«</w:t>
      </w:r>
      <w:r w:rsidRPr="00895C22">
        <w:rPr>
          <w:sz w:val="28"/>
          <w:szCs w:val="28"/>
        </w:rPr>
        <w:t>Программа развития речи дошкольников»</w:t>
      </w:r>
    </w:p>
    <w:p w:rsidR="00286065" w:rsidRPr="00895C22" w:rsidRDefault="00286065" w:rsidP="0035351C">
      <w:pPr>
        <w:jc w:val="both"/>
        <w:rPr>
          <w:sz w:val="28"/>
          <w:szCs w:val="28"/>
        </w:rPr>
      </w:pPr>
      <w:r w:rsidRPr="00895C22">
        <w:rPr>
          <w:sz w:val="28"/>
          <w:szCs w:val="28"/>
        </w:rPr>
        <w:t xml:space="preserve">О.С. Ушакова </w:t>
      </w:r>
      <w:r w:rsidR="00793CDC">
        <w:rPr>
          <w:sz w:val="28"/>
          <w:szCs w:val="28"/>
        </w:rPr>
        <w:t>«</w:t>
      </w:r>
      <w:r w:rsidRPr="00895C22">
        <w:rPr>
          <w:sz w:val="28"/>
          <w:szCs w:val="28"/>
        </w:rPr>
        <w:t>Развитие речи детей 3-5 лет</w:t>
      </w:r>
      <w:r w:rsidR="00793CDC">
        <w:rPr>
          <w:sz w:val="28"/>
          <w:szCs w:val="28"/>
        </w:rPr>
        <w:t>»</w:t>
      </w:r>
      <w:r w:rsidRPr="00895C22">
        <w:rPr>
          <w:sz w:val="28"/>
          <w:szCs w:val="28"/>
        </w:rPr>
        <w:t xml:space="preserve">.  </w:t>
      </w:r>
    </w:p>
    <w:p w:rsidR="00286065" w:rsidRPr="00895C22" w:rsidRDefault="00286065" w:rsidP="0035351C">
      <w:pPr>
        <w:jc w:val="both"/>
        <w:rPr>
          <w:sz w:val="28"/>
          <w:szCs w:val="28"/>
        </w:rPr>
      </w:pPr>
      <w:r w:rsidRPr="00895C22">
        <w:rPr>
          <w:sz w:val="28"/>
          <w:szCs w:val="28"/>
        </w:rPr>
        <w:t xml:space="preserve">О.С. Ушакова </w:t>
      </w:r>
      <w:r w:rsidR="00793CDC">
        <w:rPr>
          <w:sz w:val="28"/>
          <w:szCs w:val="28"/>
        </w:rPr>
        <w:t>«</w:t>
      </w:r>
      <w:r w:rsidRPr="00895C22">
        <w:rPr>
          <w:sz w:val="28"/>
          <w:szCs w:val="28"/>
        </w:rPr>
        <w:t>Развитие речи детей 5-7 лет</w:t>
      </w:r>
      <w:r w:rsidR="00793CDC">
        <w:rPr>
          <w:sz w:val="28"/>
          <w:szCs w:val="28"/>
        </w:rPr>
        <w:t>»</w:t>
      </w:r>
      <w:r w:rsidRPr="00895C22">
        <w:rPr>
          <w:sz w:val="28"/>
          <w:szCs w:val="28"/>
        </w:rPr>
        <w:t xml:space="preserve">.  </w:t>
      </w:r>
    </w:p>
    <w:p w:rsidR="00286065" w:rsidRPr="00895C22" w:rsidRDefault="00286065" w:rsidP="0035351C">
      <w:pPr>
        <w:jc w:val="both"/>
        <w:rPr>
          <w:sz w:val="28"/>
          <w:szCs w:val="28"/>
        </w:rPr>
      </w:pPr>
      <w:r w:rsidRPr="00895C22">
        <w:rPr>
          <w:sz w:val="28"/>
          <w:szCs w:val="28"/>
        </w:rPr>
        <w:t xml:space="preserve">О.С. Ушакова </w:t>
      </w:r>
      <w:r w:rsidR="00793CDC">
        <w:rPr>
          <w:sz w:val="28"/>
          <w:szCs w:val="28"/>
        </w:rPr>
        <w:t>«</w:t>
      </w:r>
      <w:r w:rsidRPr="00895C22">
        <w:rPr>
          <w:sz w:val="28"/>
          <w:szCs w:val="28"/>
        </w:rPr>
        <w:t xml:space="preserve">Ознакомление дошкольников с литературой и развитие речи. </w:t>
      </w:r>
    </w:p>
    <w:p w:rsidR="00286065" w:rsidRPr="00895C22" w:rsidRDefault="00286065" w:rsidP="0035351C">
      <w:pPr>
        <w:jc w:val="both"/>
        <w:rPr>
          <w:sz w:val="28"/>
          <w:szCs w:val="28"/>
        </w:rPr>
      </w:pPr>
      <w:r w:rsidRPr="00895C22">
        <w:rPr>
          <w:sz w:val="28"/>
          <w:szCs w:val="28"/>
        </w:rPr>
        <w:t xml:space="preserve"> О.С.Ушакова «Придумай слово». Речевые игры. Упражнения. Методические рекомендации.</w:t>
      </w:r>
    </w:p>
    <w:p w:rsidR="00286065" w:rsidRPr="00895C22" w:rsidRDefault="00286065" w:rsidP="0035351C">
      <w:pPr>
        <w:spacing w:line="276" w:lineRule="auto"/>
        <w:jc w:val="both"/>
        <w:rPr>
          <w:sz w:val="28"/>
          <w:szCs w:val="28"/>
        </w:rPr>
      </w:pPr>
      <w:r w:rsidRPr="00895C22">
        <w:rPr>
          <w:sz w:val="28"/>
          <w:szCs w:val="28"/>
        </w:rPr>
        <w:t xml:space="preserve">О.С.Ушакова «Развитие речи </w:t>
      </w:r>
      <w:r w:rsidR="00895C22">
        <w:rPr>
          <w:sz w:val="28"/>
          <w:szCs w:val="28"/>
        </w:rPr>
        <w:t>и творчества дошкольников».</w:t>
      </w:r>
      <w:r w:rsidRPr="00895C22">
        <w:rPr>
          <w:sz w:val="28"/>
          <w:szCs w:val="28"/>
        </w:rPr>
        <w:t xml:space="preserve"> </w:t>
      </w:r>
      <w:r w:rsidR="00B36646" w:rsidRPr="00895C22">
        <w:rPr>
          <w:sz w:val="28"/>
          <w:szCs w:val="28"/>
        </w:rPr>
        <w:t xml:space="preserve">  </w:t>
      </w:r>
    </w:p>
    <w:p w:rsidR="00286065" w:rsidRDefault="00B36646" w:rsidP="0035351C">
      <w:pPr>
        <w:spacing w:line="276" w:lineRule="auto"/>
        <w:jc w:val="both"/>
        <w:rPr>
          <w:sz w:val="28"/>
          <w:szCs w:val="28"/>
        </w:rPr>
      </w:pPr>
      <w:r w:rsidRPr="0013642A">
        <w:rPr>
          <w:sz w:val="28"/>
          <w:szCs w:val="28"/>
        </w:rPr>
        <w:t>Наглядно-дидактические пособия</w:t>
      </w:r>
      <w:r w:rsidR="00286065">
        <w:rPr>
          <w:sz w:val="28"/>
          <w:szCs w:val="28"/>
        </w:rPr>
        <w:t xml:space="preserve">: </w:t>
      </w:r>
    </w:p>
    <w:p w:rsidR="00286065" w:rsidRDefault="00B36646" w:rsidP="0035351C">
      <w:pPr>
        <w:spacing w:line="276" w:lineRule="auto"/>
        <w:jc w:val="both"/>
        <w:rPr>
          <w:sz w:val="28"/>
          <w:szCs w:val="28"/>
        </w:rPr>
      </w:pPr>
      <w:r w:rsidRPr="0013642A">
        <w:rPr>
          <w:sz w:val="28"/>
          <w:szCs w:val="28"/>
        </w:rPr>
        <w:t xml:space="preserve"> Серия «Грамматика в картинках»:  «Антонимы. Глаголы»; «Антонимы. Прилагательные»; «Говори правильно»;  Множественное число»; «Многозначные слова»; «Один — много»; «</w:t>
      </w:r>
      <w:r w:rsidR="00286065">
        <w:rPr>
          <w:sz w:val="28"/>
          <w:szCs w:val="28"/>
        </w:rPr>
        <w:t xml:space="preserve">Словообразование»; «Ударение». </w:t>
      </w:r>
    </w:p>
    <w:p w:rsidR="00B36646" w:rsidRPr="0013642A" w:rsidRDefault="00B36646" w:rsidP="0035351C">
      <w:pPr>
        <w:spacing w:line="276" w:lineRule="auto"/>
        <w:jc w:val="both"/>
        <w:rPr>
          <w:sz w:val="28"/>
          <w:szCs w:val="28"/>
        </w:rPr>
      </w:pPr>
      <w:r w:rsidRPr="0013642A">
        <w:rPr>
          <w:sz w:val="28"/>
          <w:szCs w:val="28"/>
        </w:rPr>
        <w:t xml:space="preserve"> Серия «Рассказы по картинкам»:  «В деревне»; «Великая Отечественная война в произведениях художников»; «Весна»;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 </w:t>
      </w:r>
    </w:p>
    <w:p w:rsidR="0029731D" w:rsidRDefault="00B36646" w:rsidP="0035351C">
      <w:pPr>
        <w:spacing w:line="276" w:lineRule="auto"/>
        <w:jc w:val="both"/>
        <w:rPr>
          <w:sz w:val="28"/>
          <w:szCs w:val="28"/>
        </w:rPr>
      </w:pPr>
      <w:r w:rsidRPr="0013642A">
        <w:rPr>
          <w:sz w:val="28"/>
          <w:szCs w:val="28"/>
        </w:rPr>
        <w:t xml:space="preserve">  Плакаты: </w:t>
      </w:r>
      <w:r w:rsidR="0029731D">
        <w:rPr>
          <w:sz w:val="28"/>
          <w:szCs w:val="28"/>
        </w:rPr>
        <w:t xml:space="preserve">«Алфавит»; </w:t>
      </w:r>
      <w:r w:rsidRPr="0013642A">
        <w:rPr>
          <w:sz w:val="28"/>
          <w:szCs w:val="28"/>
        </w:rPr>
        <w:t xml:space="preserve"> «Веселый алфавит»; </w:t>
      </w:r>
      <w:r w:rsidR="0029731D">
        <w:rPr>
          <w:sz w:val="28"/>
          <w:szCs w:val="28"/>
        </w:rPr>
        <w:t>«Лента букв и звуков»</w:t>
      </w:r>
      <w:r w:rsidRPr="0013642A">
        <w:rPr>
          <w:sz w:val="28"/>
          <w:szCs w:val="28"/>
        </w:rPr>
        <w:t xml:space="preserve"> </w:t>
      </w:r>
    </w:p>
    <w:p w:rsidR="0029731D" w:rsidRDefault="00B36646" w:rsidP="0035351C">
      <w:pPr>
        <w:spacing w:line="276" w:lineRule="auto"/>
        <w:jc w:val="both"/>
        <w:rPr>
          <w:sz w:val="28"/>
          <w:szCs w:val="28"/>
        </w:rPr>
      </w:pPr>
      <w:r w:rsidRPr="0013642A">
        <w:rPr>
          <w:sz w:val="28"/>
          <w:szCs w:val="28"/>
        </w:rPr>
        <w:t xml:space="preserve"> Серия «Большая поэзия для маленьких детей»: «Времена года», «Зимние стихи», «Весенние стихи», «Летние стихи», «Осенние стихи» </w:t>
      </w:r>
      <w:r w:rsidR="0029731D">
        <w:rPr>
          <w:sz w:val="28"/>
          <w:szCs w:val="28"/>
        </w:rPr>
        <w:t xml:space="preserve"> </w:t>
      </w:r>
    </w:p>
    <w:p w:rsidR="0029731D" w:rsidRDefault="00B36646" w:rsidP="0035351C">
      <w:pPr>
        <w:spacing w:line="276" w:lineRule="auto"/>
        <w:jc w:val="both"/>
        <w:rPr>
          <w:sz w:val="28"/>
          <w:szCs w:val="28"/>
        </w:rPr>
      </w:pPr>
      <w:r w:rsidRPr="0013642A">
        <w:rPr>
          <w:sz w:val="28"/>
          <w:szCs w:val="28"/>
        </w:rPr>
        <w:t xml:space="preserve"> Книги для чтения детям</w:t>
      </w:r>
    </w:p>
    <w:p w:rsidR="0029731D" w:rsidRDefault="00B36646" w:rsidP="0035351C">
      <w:pPr>
        <w:spacing w:line="276" w:lineRule="auto"/>
        <w:jc w:val="both"/>
        <w:rPr>
          <w:sz w:val="28"/>
          <w:szCs w:val="28"/>
        </w:rPr>
      </w:pPr>
      <w:r w:rsidRPr="0013642A">
        <w:rPr>
          <w:sz w:val="28"/>
          <w:szCs w:val="28"/>
        </w:rPr>
        <w:t xml:space="preserve"> Хрестоматия для чтения детям в детском саду и дома: 1-3 года. </w:t>
      </w:r>
    </w:p>
    <w:p w:rsidR="0029731D" w:rsidRDefault="00B36646" w:rsidP="0035351C">
      <w:pPr>
        <w:spacing w:line="276" w:lineRule="auto"/>
        <w:jc w:val="both"/>
        <w:rPr>
          <w:sz w:val="28"/>
          <w:szCs w:val="28"/>
        </w:rPr>
      </w:pPr>
      <w:r w:rsidRPr="0013642A">
        <w:rPr>
          <w:sz w:val="28"/>
          <w:szCs w:val="28"/>
        </w:rPr>
        <w:t xml:space="preserve">Хрестоматия для чтения детям в детском саду и дома: 3-4 года.  </w:t>
      </w:r>
    </w:p>
    <w:p w:rsidR="0029731D" w:rsidRDefault="00B36646" w:rsidP="0035351C">
      <w:pPr>
        <w:spacing w:line="276" w:lineRule="auto"/>
        <w:jc w:val="both"/>
        <w:rPr>
          <w:sz w:val="28"/>
          <w:szCs w:val="28"/>
        </w:rPr>
      </w:pPr>
      <w:r w:rsidRPr="0013642A">
        <w:rPr>
          <w:sz w:val="28"/>
          <w:szCs w:val="28"/>
        </w:rPr>
        <w:t xml:space="preserve">Хрестоматия для чтения детям в детском саду и дома: 4-5 лет.  Хрестоматия для чтения детям в детском саду и дома: 5-6 лет.  </w:t>
      </w:r>
    </w:p>
    <w:p w:rsidR="00B36646" w:rsidRDefault="00B36646" w:rsidP="0035351C">
      <w:pPr>
        <w:spacing w:line="276" w:lineRule="auto"/>
        <w:jc w:val="both"/>
        <w:rPr>
          <w:sz w:val="28"/>
          <w:szCs w:val="28"/>
        </w:rPr>
      </w:pPr>
      <w:r w:rsidRPr="0013642A">
        <w:rPr>
          <w:sz w:val="28"/>
          <w:szCs w:val="28"/>
        </w:rPr>
        <w:t xml:space="preserve">Хрестоматия для чтения детям в детском саду и дома: 6-7 лет.  </w:t>
      </w:r>
    </w:p>
    <w:p w:rsidR="00895C22" w:rsidRDefault="00895C22" w:rsidP="0035351C">
      <w:pPr>
        <w:spacing w:line="276" w:lineRule="auto"/>
        <w:jc w:val="both"/>
        <w:rPr>
          <w:sz w:val="28"/>
          <w:szCs w:val="28"/>
        </w:rPr>
      </w:pPr>
    </w:p>
    <w:p w:rsidR="00712999" w:rsidRDefault="006107B2" w:rsidP="0035351C">
      <w:pPr>
        <w:spacing w:line="276" w:lineRule="auto"/>
        <w:jc w:val="both"/>
        <w:rPr>
          <w:sz w:val="28"/>
          <w:szCs w:val="28"/>
        </w:rPr>
      </w:pPr>
      <w:r>
        <w:rPr>
          <w:b/>
          <w:sz w:val="28"/>
          <w:szCs w:val="28"/>
        </w:rPr>
        <w:t xml:space="preserve">          </w:t>
      </w:r>
      <w:r w:rsidR="00712999" w:rsidRPr="00712999">
        <w:rPr>
          <w:b/>
          <w:sz w:val="28"/>
          <w:szCs w:val="28"/>
        </w:rPr>
        <w:t xml:space="preserve">Описание образовательной деятельности по освоению детьми </w:t>
      </w:r>
      <w:r>
        <w:rPr>
          <w:b/>
          <w:sz w:val="28"/>
          <w:szCs w:val="28"/>
        </w:rPr>
        <w:t xml:space="preserve">                      </w:t>
      </w:r>
      <w:r w:rsidR="00712999" w:rsidRPr="00712999">
        <w:rPr>
          <w:b/>
          <w:sz w:val="28"/>
          <w:szCs w:val="28"/>
        </w:rPr>
        <w:t>образовательной области «Художественно-эстетическое развитие</w:t>
      </w:r>
      <w:r w:rsidR="00712999">
        <w:rPr>
          <w:b/>
          <w:sz w:val="28"/>
          <w:szCs w:val="28"/>
        </w:rPr>
        <w:t>»</w:t>
      </w:r>
      <w:r w:rsidR="00712999" w:rsidRPr="00712999">
        <w:rPr>
          <w:sz w:val="28"/>
          <w:szCs w:val="28"/>
        </w:rPr>
        <w:t xml:space="preserve"> </w:t>
      </w:r>
      <w:r w:rsidR="00712999">
        <w:rPr>
          <w:sz w:val="28"/>
          <w:szCs w:val="28"/>
        </w:rPr>
        <w:lastRenderedPageBreak/>
        <w:t>(</w:t>
      </w:r>
      <w:r w:rsidR="00712999" w:rsidRPr="00712999">
        <w:rPr>
          <w:sz w:val="28"/>
          <w:szCs w:val="28"/>
        </w:rPr>
        <w:t>Извлечение из ФГОС ДО</w:t>
      </w:r>
      <w:r w:rsidR="00712999">
        <w:rPr>
          <w:b/>
          <w:sz w:val="28"/>
          <w:szCs w:val="28"/>
        </w:rPr>
        <w:t>)</w:t>
      </w:r>
      <w:r w:rsidR="00712999" w:rsidRPr="00712999">
        <w:rPr>
          <w:b/>
          <w:sz w:val="28"/>
          <w:szCs w:val="28"/>
        </w:rPr>
        <w:t xml:space="preserve"> </w:t>
      </w:r>
      <w:r w:rsidR="00712999" w:rsidRPr="00712999">
        <w:rPr>
          <w:sz w:val="28"/>
          <w:szCs w:val="28"/>
        </w:rPr>
        <w:t xml:space="preserve">                                                                   </w:t>
      </w:r>
      <w:r>
        <w:rPr>
          <w:sz w:val="28"/>
          <w:szCs w:val="28"/>
        </w:rPr>
        <w:t xml:space="preserve">                </w:t>
      </w:r>
      <w:r w:rsidR="00712999" w:rsidRPr="00712999">
        <w:rPr>
          <w:sz w:val="28"/>
          <w:szCs w:val="28"/>
        </w:rPr>
        <w:t>«Художественно-эстетическое развитие предполагает:</w:t>
      </w:r>
    </w:p>
    <w:p w:rsidR="00712999" w:rsidRDefault="00712999" w:rsidP="0035351C">
      <w:pPr>
        <w:spacing w:line="276" w:lineRule="auto"/>
        <w:jc w:val="both"/>
        <w:rPr>
          <w:sz w:val="28"/>
          <w:szCs w:val="28"/>
        </w:rPr>
      </w:pPr>
      <w:r w:rsidRPr="00712999">
        <w:rPr>
          <w:sz w:val="28"/>
          <w:szCs w:val="28"/>
        </w:rPr>
        <w:t>- 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rsidR="00712999" w:rsidRDefault="00712999" w:rsidP="0035351C">
      <w:pPr>
        <w:spacing w:line="276" w:lineRule="auto"/>
        <w:jc w:val="both"/>
        <w:rPr>
          <w:sz w:val="28"/>
          <w:szCs w:val="28"/>
        </w:rPr>
      </w:pPr>
      <w:r w:rsidRPr="00712999">
        <w:rPr>
          <w:sz w:val="28"/>
          <w:szCs w:val="28"/>
        </w:rPr>
        <w:t xml:space="preserve"> - становление эстетического и эмоционально-нравственного отношения к окружающему миру, воспитание эстетического вкуса; </w:t>
      </w:r>
    </w:p>
    <w:p w:rsidR="008A27AE" w:rsidRDefault="00712999" w:rsidP="0035351C">
      <w:pPr>
        <w:spacing w:line="276" w:lineRule="auto"/>
        <w:jc w:val="both"/>
        <w:rPr>
          <w:sz w:val="28"/>
          <w:szCs w:val="28"/>
        </w:rPr>
      </w:pPr>
      <w:r w:rsidRPr="00712999">
        <w:rPr>
          <w:sz w:val="28"/>
          <w:szCs w:val="28"/>
        </w:rPr>
        <w:t xml:space="preserve">- формирование элементарных представлений о видах искусства (музыка, живопись, театр, народное искусство и другое); </w:t>
      </w:r>
    </w:p>
    <w:p w:rsidR="008A27AE" w:rsidRDefault="00712999" w:rsidP="0035351C">
      <w:pPr>
        <w:spacing w:line="276" w:lineRule="auto"/>
        <w:jc w:val="both"/>
        <w:rPr>
          <w:sz w:val="28"/>
          <w:szCs w:val="28"/>
        </w:rPr>
      </w:pPr>
      <w:r w:rsidRPr="00712999">
        <w:rPr>
          <w:sz w:val="28"/>
          <w:szCs w:val="28"/>
        </w:rPr>
        <w:t xml:space="preserve">-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w:t>
      </w:r>
    </w:p>
    <w:p w:rsidR="008A27AE" w:rsidRDefault="00712999" w:rsidP="0035351C">
      <w:pPr>
        <w:spacing w:line="276" w:lineRule="auto"/>
        <w:jc w:val="both"/>
        <w:rPr>
          <w:sz w:val="28"/>
          <w:szCs w:val="28"/>
        </w:rPr>
      </w:pPr>
      <w:r w:rsidRPr="00712999">
        <w:rPr>
          <w:sz w:val="28"/>
          <w:szCs w:val="28"/>
        </w:rPr>
        <w:t xml:space="preserve">- освоение разнообразных средств художественной выразительности в различных видах искусства; </w:t>
      </w:r>
    </w:p>
    <w:p w:rsidR="008A27AE" w:rsidRDefault="00712999" w:rsidP="0035351C">
      <w:pPr>
        <w:spacing w:line="276" w:lineRule="auto"/>
        <w:jc w:val="both"/>
        <w:rPr>
          <w:sz w:val="28"/>
          <w:szCs w:val="28"/>
        </w:rPr>
      </w:pPr>
      <w:r w:rsidRPr="00712999">
        <w:rPr>
          <w:sz w:val="28"/>
          <w:szCs w:val="28"/>
        </w:rPr>
        <w:t xml:space="preserve">- 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 </w:t>
      </w:r>
    </w:p>
    <w:p w:rsidR="00712999" w:rsidRPr="00712999" w:rsidRDefault="00712999" w:rsidP="0035351C">
      <w:pPr>
        <w:spacing w:line="276" w:lineRule="auto"/>
        <w:jc w:val="both"/>
        <w:rPr>
          <w:sz w:val="28"/>
          <w:szCs w:val="28"/>
        </w:rPr>
      </w:pPr>
      <w:r w:rsidRPr="00712999">
        <w:rPr>
          <w:sz w:val="28"/>
          <w:szCs w:val="28"/>
        </w:rPr>
        <w:t xml:space="preserve">-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  </w:t>
      </w:r>
    </w:p>
    <w:p w:rsidR="008A27AE" w:rsidRDefault="00712999" w:rsidP="0035351C">
      <w:pPr>
        <w:spacing w:line="276" w:lineRule="auto"/>
        <w:jc w:val="both"/>
        <w:rPr>
          <w:sz w:val="28"/>
          <w:szCs w:val="28"/>
        </w:rPr>
      </w:pPr>
      <w:r w:rsidRPr="008A27AE">
        <w:rPr>
          <w:b/>
          <w:sz w:val="28"/>
          <w:szCs w:val="28"/>
        </w:rPr>
        <w:t>Содержа</w:t>
      </w:r>
      <w:r w:rsidR="008A27AE">
        <w:rPr>
          <w:b/>
          <w:sz w:val="28"/>
          <w:szCs w:val="28"/>
        </w:rPr>
        <w:t>ние образовательной области «Художественно – эстетическое развитие</w:t>
      </w:r>
      <w:r w:rsidRPr="008A27AE">
        <w:rPr>
          <w:b/>
          <w:sz w:val="28"/>
          <w:szCs w:val="28"/>
        </w:rPr>
        <w:t>»</w:t>
      </w:r>
      <w:r w:rsidRPr="00712999">
        <w:rPr>
          <w:sz w:val="28"/>
          <w:szCs w:val="28"/>
        </w:rPr>
        <w:t xml:space="preserve"> представлено тематическими блоками (направлениями):</w:t>
      </w:r>
    </w:p>
    <w:p w:rsidR="008A27AE" w:rsidRDefault="00712999" w:rsidP="0035351C">
      <w:pPr>
        <w:spacing w:line="276" w:lineRule="auto"/>
        <w:jc w:val="both"/>
        <w:rPr>
          <w:sz w:val="28"/>
          <w:szCs w:val="28"/>
        </w:rPr>
      </w:pPr>
      <w:r w:rsidRPr="00712999">
        <w:rPr>
          <w:sz w:val="28"/>
          <w:szCs w:val="28"/>
        </w:rPr>
        <w:t xml:space="preserve"> 1) «Приобщение к искусству», </w:t>
      </w:r>
    </w:p>
    <w:p w:rsidR="008A27AE" w:rsidRDefault="00712999" w:rsidP="0035351C">
      <w:pPr>
        <w:spacing w:line="276" w:lineRule="auto"/>
        <w:jc w:val="both"/>
        <w:rPr>
          <w:sz w:val="28"/>
          <w:szCs w:val="28"/>
        </w:rPr>
      </w:pPr>
      <w:r w:rsidRPr="00712999">
        <w:rPr>
          <w:sz w:val="28"/>
          <w:szCs w:val="28"/>
        </w:rPr>
        <w:t xml:space="preserve">2) «Изобразительная деятельность», </w:t>
      </w:r>
    </w:p>
    <w:p w:rsidR="008A27AE" w:rsidRDefault="00712999" w:rsidP="0035351C">
      <w:pPr>
        <w:spacing w:line="276" w:lineRule="auto"/>
        <w:jc w:val="both"/>
        <w:rPr>
          <w:sz w:val="28"/>
          <w:szCs w:val="28"/>
        </w:rPr>
      </w:pPr>
      <w:r w:rsidRPr="00712999">
        <w:rPr>
          <w:sz w:val="28"/>
          <w:szCs w:val="28"/>
        </w:rPr>
        <w:t>3) «Конструктивная деятельность»,</w:t>
      </w:r>
    </w:p>
    <w:p w:rsidR="008A27AE" w:rsidRDefault="00712999" w:rsidP="0035351C">
      <w:pPr>
        <w:spacing w:line="276" w:lineRule="auto"/>
        <w:jc w:val="both"/>
        <w:rPr>
          <w:sz w:val="28"/>
          <w:szCs w:val="28"/>
        </w:rPr>
      </w:pPr>
      <w:r w:rsidRPr="00712999">
        <w:rPr>
          <w:sz w:val="28"/>
          <w:szCs w:val="28"/>
        </w:rPr>
        <w:t xml:space="preserve"> 4) «Музыкальная деятельность», </w:t>
      </w:r>
    </w:p>
    <w:p w:rsidR="008A27AE" w:rsidRDefault="00712999" w:rsidP="0035351C">
      <w:pPr>
        <w:spacing w:line="276" w:lineRule="auto"/>
        <w:jc w:val="both"/>
        <w:rPr>
          <w:sz w:val="28"/>
          <w:szCs w:val="28"/>
        </w:rPr>
      </w:pPr>
      <w:r w:rsidRPr="00712999">
        <w:rPr>
          <w:sz w:val="28"/>
          <w:szCs w:val="28"/>
        </w:rPr>
        <w:t xml:space="preserve">5) «Театрализованная деятельность», </w:t>
      </w:r>
    </w:p>
    <w:p w:rsidR="00712999" w:rsidRDefault="00712999" w:rsidP="0035351C">
      <w:pPr>
        <w:spacing w:line="276" w:lineRule="auto"/>
        <w:jc w:val="both"/>
        <w:rPr>
          <w:sz w:val="28"/>
          <w:szCs w:val="28"/>
        </w:rPr>
      </w:pPr>
      <w:r w:rsidRPr="00712999">
        <w:rPr>
          <w:sz w:val="28"/>
          <w:szCs w:val="28"/>
        </w:rPr>
        <w:t xml:space="preserve">6) «Культурно-досуговая деятельность».  </w:t>
      </w:r>
    </w:p>
    <w:p w:rsidR="006107B2" w:rsidRDefault="006107B2" w:rsidP="0035351C">
      <w:pPr>
        <w:spacing w:line="276" w:lineRule="auto"/>
        <w:jc w:val="both"/>
        <w:rPr>
          <w:b/>
          <w:sz w:val="28"/>
          <w:szCs w:val="28"/>
        </w:rPr>
      </w:pPr>
    </w:p>
    <w:p w:rsidR="001F30C2" w:rsidRPr="001F30C2" w:rsidRDefault="001F30C2" w:rsidP="0035351C">
      <w:pPr>
        <w:spacing w:line="276" w:lineRule="auto"/>
        <w:jc w:val="both"/>
        <w:rPr>
          <w:b/>
          <w:sz w:val="28"/>
          <w:szCs w:val="28"/>
        </w:rPr>
      </w:pPr>
      <w:r w:rsidRPr="001F30C2">
        <w:rPr>
          <w:b/>
          <w:sz w:val="28"/>
          <w:szCs w:val="28"/>
        </w:rPr>
        <w:t xml:space="preserve">Задачи и содержание образовательной деятельности по направлению «Художественно </w:t>
      </w:r>
      <w:r w:rsidR="00793CDC">
        <w:rPr>
          <w:b/>
          <w:sz w:val="28"/>
          <w:szCs w:val="28"/>
        </w:rPr>
        <w:t>–</w:t>
      </w:r>
      <w:r w:rsidRPr="001F30C2">
        <w:rPr>
          <w:b/>
          <w:sz w:val="28"/>
          <w:szCs w:val="28"/>
        </w:rPr>
        <w:t xml:space="preserve"> эстетическое развитие»</w:t>
      </w:r>
    </w:p>
    <w:p w:rsidR="00B27C8D" w:rsidRDefault="00B27C8D" w:rsidP="0035351C">
      <w:pPr>
        <w:spacing w:line="276" w:lineRule="auto"/>
        <w:jc w:val="both"/>
        <w:rPr>
          <w:sz w:val="28"/>
          <w:szCs w:val="28"/>
        </w:rPr>
      </w:pPr>
      <w:r w:rsidRPr="00B27C8D">
        <w:rPr>
          <w:b/>
          <w:sz w:val="28"/>
          <w:szCs w:val="28"/>
        </w:rPr>
        <w:t>Пятый год жизни,  средняя группа</w:t>
      </w:r>
      <w:r w:rsidRPr="00B27C8D">
        <w:rPr>
          <w:sz w:val="28"/>
          <w:szCs w:val="28"/>
        </w:rPr>
        <w:t xml:space="preserve"> </w:t>
      </w:r>
    </w:p>
    <w:p w:rsidR="00B27C8D" w:rsidRPr="006107B2" w:rsidRDefault="00B27C8D" w:rsidP="0035351C">
      <w:pPr>
        <w:spacing w:line="276" w:lineRule="auto"/>
        <w:jc w:val="both"/>
        <w:rPr>
          <w:b/>
          <w:i/>
          <w:sz w:val="28"/>
          <w:szCs w:val="28"/>
        </w:rPr>
      </w:pPr>
      <w:r w:rsidRPr="006107B2">
        <w:rPr>
          <w:b/>
          <w:i/>
          <w:sz w:val="28"/>
          <w:szCs w:val="28"/>
        </w:rPr>
        <w:t xml:space="preserve">Программные задачи ОО «Художественно – эстетического развития» </w:t>
      </w:r>
    </w:p>
    <w:p w:rsidR="00B27C8D" w:rsidRDefault="00B27C8D" w:rsidP="0035351C">
      <w:pPr>
        <w:spacing w:line="276" w:lineRule="auto"/>
        <w:jc w:val="both"/>
        <w:rPr>
          <w:sz w:val="28"/>
          <w:szCs w:val="28"/>
        </w:rPr>
      </w:pPr>
      <w:r w:rsidRPr="00B27C8D">
        <w:rPr>
          <w:b/>
          <w:sz w:val="28"/>
          <w:szCs w:val="28"/>
        </w:rPr>
        <w:t>Приобщение к искусству:</w:t>
      </w:r>
      <w:r>
        <w:rPr>
          <w:sz w:val="28"/>
          <w:szCs w:val="28"/>
        </w:rPr>
        <w:t xml:space="preserve"> </w:t>
      </w:r>
    </w:p>
    <w:p w:rsidR="00B27C8D" w:rsidRDefault="00B27C8D" w:rsidP="0035351C">
      <w:pPr>
        <w:spacing w:line="276" w:lineRule="auto"/>
        <w:jc w:val="both"/>
        <w:rPr>
          <w:sz w:val="28"/>
          <w:szCs w:val="28"/>
        </w:rPr>
      </w:pPr>
      <w:r>
        <w:rPr>
          <w:sz w:val="28"/>
          <w:szCs w:val="28"/>
        </w:rPr>
        <w:t>-</w:t>
      </w:r>
      <w:r w:rsidRPr="00B27C8D">
        <w:rPr>
          <w:sz w:val="28"/>
          <w:szCs w:val="28"/>
        </w:rPr>
        <w:t xml:space="preserve">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B27C8D" w:rsidRPr="00B27C8D" w:rsidRDefault="00B27C8D" w:rsidP="0035351C">
      <w:pPr>
        <w:spacing w:line="276" w:lineRule="auto"/>
        <w:jc w:val="both"/>
        <w:rPr>
          <w:sz w:val="28"/>
          <w:szCs w:val="28"/>
        </w:rPr>
      </w:pPr>
      <w:r>
        <w:rPr>
          <w:sz w:val="28"/>
          <w:szCs w:val="28"/>
        </w:rPr>
        <w:t xml:space="preserve">- </w:t>
      </w:r>
      <w:r w:rsidRPr="00B27C8D">
        <w:rPr>
          <w:sz w:val="28"/>
          <w:szCs w:val="28"/>
        </w:rPr>
        <w:t xml:space="preserve">Формировать у детей умение сравнивать произведения различных видов искусства; </w:t>
      </w:r>
    </w:p>
    <w:p w:rsidR="00B27C8D" w:rsidRDefault="00B27C8D" w:rsidP="0035351C">
      <w:pPr>
        <w:spacing w:line="276" w:lineRule="auto"/>
        <w:jc w:val="both"/>
        <w:rPr>
          <w:sz w:val="28"/>
          <w:szCs w:val="28"/>
        </w:rPr>
      </w:pPr>
      <w:r w:rsidRPr="00B27C8D">
        <w:rPr>
          <w:sz w:val="28"/>
          <w:szCs w:val="28"/>
        </w:rPr>
        <w:lastRenderedPageBreak/>
        <w:t xml:space="preserve"> </w:t>
      </w:r>
      <w:r>
        <w:rPr>
          <w:sz w:val="28"/>
          <w:szCs w:val="28"/>
        </w:rPr>
        <w:t>-</w:t>
      </w:r>
      <w:r w:rsidRPr="00B27C8D">
        <w:rPr>
          <w:sz w:val="28"/>
          <w:szCs w:val="28"/>
        </w:rPr>
        <w:t xml:space="preserve"> Развивать отзывчивость и эстетическое сопереживание на красоту окружающей действительности;</w:t>
      </w:r>
    </w:p>
    <w:p w:rsidR="00B27C8D" w:rsidRDefault="00B27C8D" w:rsidP="0035351C">
      <w:pPr>
        <w:spacing w:line="276" w:lineRule="auto"/>
        <w:jc w:val="both"/>
        <w:rPr>
          <w:sz w:val="28"/>
          <w:szCs w:val="28"/>
        </w:rPr>
      </w:pPr>
      <w:r>
        <w:rPr>
          <w:sz w:val="28"/>
          <w:szCs w:val="28"/>
        </w:rPr>
        <w:t xml:space="preserve"> -</w:t>
      </w:r>
      <w:r w:rsidRPr="00B27C8D">
        <w:rPr>
          <w:sz w:val="28"/>
          <w:szCs w:val="28"/>
        </w:rPr>
        <w:t xml:space="preserve"> Развивать у детей интерес к искусству как виду тво</w:t>
      </w:r>
      <w:r>
        <w:rPr>
          <w:sz w:val="28"/>
          <w:szCs w:val="28"/>
        </w:rPr>
        <w:t>рческой деятельности человека; -</w:t>
      </w:r>
      <w:r w:rsidRPr="00B27C8D">
        <w:rPr>
          <w:sz w:val="28"/>
          <w:szCs w:val="28"/>
        </w:rPr>
        <w:t xml:space="preserve"> Познакомить детей с видами и жанрами искусства, историей его возникновения, средствами выразительности разных видов искусства; </w:t>
      </w:r>
    </w:p>
    <w:p w:rsidR="00B27C8D" w:rsidRDefault="00B27C8D" w:rsidP="0035351C">
      <w:pPr>
        <w:spacing w:line="276" w:lineRule="auto"/>
        <w:jc w:val="both"/>
        <w:rPr>
          <w:sz w:val="28"/>
          <w:szCs w:val="28"/>
        </w:rPr>
      </w:pPr>
      <w:r>
        <w:rPr>
          <w:sz w:val="28"/>
          <w:szCs w:val="28"/>
        </w:rPr>
        <w:t>-</w:t>
      </w:r>
      <w:r w:rsidRPr="00B27C8D">
        <w:rPr>
          <w:sz w:val="28"/>
          <w:szCs w:val="28"/>
        </w:rPr>
        <w:t xml:space="preserve"> Формировать понимание красоты произведений искусства, потребность общения с искусством;</w:t>
      </w:r>
    </w:p>
    <w:p w:rsidR="00B27C8D" w:rsidRDefault="00B27C8D" w:rsidP="0035351C">
      <w:pPr>
        <w:spacing w:line="276" w:lineRule="auto"/>
        <w:jc w:val="both"/>
        <w:rPr>
          <w:sz w:val="28"/>
          <w:szCs w:val="28"/>
        </w:rPr>
      </w:pPr>
      <w:r>
        <w:rPr>
          <w:sz w:val="28"/>
          <w:szCs w:val="28"/>
        </w:rPr>
        <w:t xml:space="preserve"> -</w:t>
      </w:r>
      <w:r w:rsidRPr="00B27C8D">
        <w:rPr>
          <w:sz w:val="28"/>
          <w:szCs w:val="28"/>
        </w:rPr>
        <w:t xml:space="preserve"> Формировать у детей интерес к детским выставкам, спектаклям; желание посещать театр, музей и тому подобное;</w:t>
      </w:r>
    </w:p>
    <w:p w:rsidR="00B27C8D" w:rsidRDefault="00B27C8D" w:rsidP="0035351C">
      <w:pPr>
        <w:spacing w:line="276" w:lineRule="auto"/>
        <w:jc w:val="both"/>
        <w:rPr>
          <w:sz w:val="28"/>
          <w:szCs w:val="28"/>
        </w:rPr>
      </w:pPr>
      <w:r>
        <w:rPr>
          <w:sz w:val="28"/>
          <w:szCs w:val="28"/>
        </w:rPr>
        <w:t xml:space="preserve"> -</w:t>
      </w:r>
      <w:r w:rsidRPr="00B27C8D">
        <w:rPr>
          <w:sz w:val="28"/>
          <w:szCs w:val="28"/>
        </w:rPr>
        <w:t xml:space="preserve"> Приобщать детей к лучшим образцам отечественного и мирового искусства. </w:t>
      </w:r>
    </w:p>
    <w:p w:rsidR="00B27C8D" w:rsidRDefault="00B27C8D" w:rsidP="0035351C">
      <w:pPr>
        <w:spacing w:line="276" w:lineRule="auto"/>
        <w:jc w:val="both"/>
        <w:rPr>
          <w:sz w:val="28"/>
          <w:szCs w:val="28"/>
        </w:rPr>
      </w:pPr>
      <w:r>
        <w:rPr>
          <w:sz w:val="28"/>
          <w:szCs w:val="28"/>
        </w:rPr>
        <w:t>-</w:t>
      </w:r>
      <w:r w:rsidRPr="00B27C8D">
        <w:rPr>
          <w:sz w:val="28"/>
          <w:szCs w:val="28"/>
        </w:rPr>
        <w:t xml:space="preserve"> Воспитывать патриотизм и чувства гордости за свою страну, край в процессе ознакомления с различными видами искусства; </w:t>
      </w:r>
    </w:p>
    <w:p w:rsidR="00B27C8D" w:rsidRDefault="00B27C8D" w:rsidP="0035351C">
      <w:pPr>
        <w:spacing w:line="276" w:lineRule="auto"/>
        <w:jc w:val="both"/>
        <w:rPr>
          <w:b/>
          <w:sz w:val="28"/>
          <w:szCs w:val="28"/>
        </w:rPr>
      </w:pPr>
      <w:r w:rsidRPr="00B27C8D">
        <w:rPr>
          <w:b/>
          <w:sz w:val="28"/>
          <w:szCs w:val="28"/>
        </w:rPr>
        <w:t>Изобразительная деятельность:</w:t>
      </w:r>
    </w:p>
    <w:p w:rsidR="00B27C8D" w:rsidRDefault="00B27C8D" w:rsidP="0035351C">
      <w:pPr>
        <w:spacing w:line="276" w:lineRule="auto"/>
        <w:jc w:val="both"/>
        <w:rPr>
          <w:sz w:val="28"/>
          <w:szCs w:val="28"/>
        </w:rPr>
      </w:pPr>
      <w:r>
        <w:rPr>
          <w:sz w:val="28"/>
          <w:szCs w:val="28"/>
        </w:rPr>
        <w:t xml:space="preserve"> -</w:t>
      </w:r>
      <w:r w:rsidRPr="00B27C8D">
        <w:rPr>
          <w:sz w:val="28"/>
          <w:szCs w:val="28"/>
        </w:rPr>
        <w:t xml:space="preserve"> Продолжать развивать интерес детей и положительный отклик к различным видам изобразительной деятельности;</w:t>
      </w:r>
    </w:p>
    <w:p w:rsidR="00B27C8D" w:rsidRDefault="00B27C8D" w:rsidP="0035351C">
      <w:pPr>
        <w:spacing w:line="276" w:lineRule="auto"/>
        <w:jc w:val="both"/>
        <w:rPr>
          <w:sz w:val="28"/>
          <w:szCs w:val="28"/>
        </w:rPr>
      </w:pPr>
      <w:r>
        <w:rPr>
          <w:sz w:val="28"/>
          <w:szCs w:val="28"/>
        </w:rPr>
        <w:t xml:space="preserve"> -</w:t>
      </w:r>
      <w:r w:rsidRPr="00B27C8D">
        <w:rPr>
          <w:sz w:val="28"/>
          <w:szCs w:val="28"/>
        </w:rPr>
        <w:t xml:space="preserve"> 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B27C8D" w:rsidRDefault="00B27C8D" w:rsidP="0035351C">
      <w:pPr>
        <w:spacing w:line="276" w:lineRule="auto"/>
        <w:jc w:val="both"/>
        <w:rPr>
          <w:sz w:val="28"/>
          <w:szCs w:val="28"/>
        </w:rPr>
      </w:pPr>
      <w:r>
        <w:rPr>
          <w:sz w:val="28"/>
          <w:szCs w:val="28"/>
        </w:rPr>
        <w:t>-</w:t>
      </w:r>
      <w:r w:rsidRPr="00B27C8D">
        <w:rPr>
          <w:sz w:val="28"/>
          <w:szCs w:val="28"/>
        </w:rPr>
        <w:t xml:space="preserve">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B27C8D" w:rsidRDefault="00B27C8D" w:rsidP="0035351C">
      <w:pPr>
        <w:spacing w:line="276" w:lineRule="auto"/>
        <w:jc w:val="both"/>
        <w:rPr>
          <w:sz w:val="28"/>
          <w:szCs w:val="28"/>
        </w:rPr>
      </w:pPr>
      <w:r>
        <w:rPr>
          <w:sz w:val="28"/>
          <w:szCs w:val="28"/>
        </w:rPr>
        <w:t>-</w:t>
      </w:r>
      <w:r w:rsidRPr="00B27C8D">
        <w:rPr>
          <w:sz w:val="28"/>
          <w:szCs w:val="28"/>
        </w:rPr>
        <w:t xml:space="preserve"> Продолжать формировать у детей умение рассматривать и обследовать предметы, в том числе с помощью рук; </w:t>
      </w:r>
    </w:p>
    <w:p w:rsidR="00B27C8D" w:rsidRDefault="00B27C8D" w:rsidP="0035351C">
      <w:pPr>
        <w:spacing w:line="276" w:lineRule="auto"/>
        <w:jc w:val="both"/>
        <w:rPr>
          <w:sz w:val="28"/>
          <w:szCs w:val="28"/>
        </w:rPr>
      </w:pPr>
      <w:r>
        <w:rPr>
          <w:sz w:val="28"/>
          <w:szCs w:val="28"/>
        </w:rPr>
        <w:t>-</w:t>
      </w:r>
      <w:r w:rsidRPr="00B27C8D">
        <w:rPr>
          <w:sz w:val="28"/>
          <w:szCs w:val="28"/>
        </w:rPr>
        <w:t xml:space="preserve">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B27C8D" w:rsidRDefault="00B27C8D" w:rsidP="0035351C">
      <w:pPr>
        <w:spacing w:line="276" w:lineRule="auto"/>
        <w:jc w:val="both"/>
        <w:rPr>
          <w:sz w:val="28"/>
          <w:szCs w:val="28"/>
        </w:rPr>
      </w:pPr>
      <w:r>
        <w:rPr>
          <w:sz w:val="28"/>
          <w:szCs w:val="28"/>
        </w:rPr>
        <w:t>-</w:t>
      </w:r>
      <w:r w:rsidRPr="00B27C8D">
        <w:rPr>
          <w:sz w:val="28"/>
          <w:szCs w:val="28"/>
        </w:rPr>
        <w:t xml:space="preserve"> Формировать у детей умение выделять и использовать средства выразительности в рисовании, лепке, аппликации;</w:t>
      </w:r>
    </w:p>
    <w:p w:rsidR="00B27C8D" w:rsidRDefault="00B27C8D" w:rsidP="0035351C">
      <w:pPr>
        <w:spacing w:line="276" w:lineRule="auto"/>
        <w:jc w:val="both"/>
        <w:rPr>
          <w:sz w:val="28"/>
          <w:szCs w:val="28"/>
        </w:rPr>
      </w:pPr>
      <w:r>
        <w:rPr>
          <w:sz w:val="28"/>
          <w:szCs w:val="28"/>
        </w:rPr>
        <w:t xml:space="preserve"> -</w:t>
      </w:r>
      <w:r w:rsidRPr="00B27C8D">
        <w:rPr>
          <w:sz w:val="28"/>
          <w:szCs w:val="28"/>
        </w:rPr>
        <w:t xml:space="preserve"> Продолжать формировать у детей умение создавать коллективные произведения в рисовании, лепке, аппликации;</w:t>
      </w:r>
    </w:p>
    <w:p w:rsidR="00B27C8D" w:rsidRDefault="00B27C8D" w:rsidP="0035351C">
      <w:pPr>
        <w:spacing w:line="276" w:lineRule="auto"/>
        <w:jc w:val="both"/>
        <w:rPr>
          <w:sz w:val="28"/>
          <w:szCs w:val="28"/>
        </w:rPr>
      </w:pPr>
      <w:r>
        <w:rPr>
          <w:sz w:val="28"/>
          <w:szCs w:val="28"/>
        </w:rPr>
        <w:t xml:space="preserve"> -</w:t>
      </w:r>
      <w:r w:rsidRPr="00B27C8D">
        <w:rPr>
          <w:sz w:val="28"/>
          <w:szCs w:val="28"/>
        </w:rPr>
        <w:t xml:space="preserve">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B27C8D" w:rsidRDefault="00B27C8D" w:rsidP="0035351C">
      <w:pPr>
        <w:spacing w:line="276" w:lineRule="auto"/>
        <w:jc w:val="both"/>
        <w:rPr>
          <w:sz w:val="28"/>
          <w:szCs w:val="28"/>
        </w:rPr>
      </w:pPr>
      <w:r>
        <w:rPr>
          <w:sz w:val="28"/>
          <w:szCs w:val="28"/>
        </w:rPr>
        <w:t>-</w:t>
      </w:r>
      <w:r w:rsidRPr="00B27C8D">
        <w:rPr>
          <w:sz w:val="28"/>
          <w:szCs w:val="28"/>
        </w:rPr>
        <w:t xml:space="preserve"> Приучать детей быть аккуратными: сохранять свое рабочее место в порядке, по окончании работы убирать все со стола; </w:t>
      </w:r>
    </w:p>
    <w:p w:rsidR="00B27C8D" w:rsidRDefault="00B27C8D" w:rsidP="0035351C">
      <w:pPr>
        <w:spacing w:line="276" w:lineRule="auto"/>
        <w:jc w:val="both"/>
        <w:rPr>
          <w:sz w:val="28"/>
          <w:szCs w:val="28"/>
        </w:rPr>
      </w:pPr>
      <w:r>
        <w:rPr>
          <w:sz w:val="28"/>
          <w:szCs w:val="28"/>
        </w:rPr>
        <w:t>-</w:t>
      </w:r>
      <w:r w:rsidRPr="00B27C8D">
        <w:rPr>
          <w:sz w:val="28"/>
          <w:szCs w:val="28"/>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B27C8D" w:rsidRDefault="00B27C8D" w:rsidP="0035351C">
      <w:pPr>
        <w:spacing w:line="276" w:lineRule="auto"/>
        <w:jc w:val="both"/>
        <w:rPr>
          <w:sz w:val="28"/>
          <w:szCs w:val="28"/>
        </w:rPr>
      </w:pPr>
      <w:r>
        <w:rPr>
          <w:sz w:val="28"/>
          <w:szCs w:val="28"/>
        </w:rPr>
        <w:t>-</w:t>
      </w:r>
      <w:r w:rsidRPr="00B27C8D">
        <w:rPr>
          <w:sz w:val="28"/>
          <w:szCs w:val="28"/>
        </w:rPr>
        <w:t xml:space="preserve"> Развивать художественно-творческие способности у детей в различных видах изобразительной деятельности; </w:t>
      </w:r>
    </w:p>
    <w:p w:rsidR="006107B2" w:rsidRDefault="00B27C8D" w:rsidP="0035351C">
      <w:pPr>
        <w:spacing w:line="276" w:lineRule="auto"/>
        <w:jc w:val="both"/>
        <w:rPr>
          <w:sz w:val="28"/>
          <w:szCs w:val="28"/>
        </w:rPr>
      </w:pPr>
      <w:r>
        <w:rPr>
          <w:sz w:val="28"/>
          <w:szCs w:val="28"/>
        </w:rPr>
        <w:t>-</w:t>
      </w:r>
      <w:r w:rsidRPr="00B27C8D">
        <w:rPr>
          <w:sz w:val="28"/>
          <w:szCs w:val="28"/>
        </w:rPr>
        <w:t xml:space="preserve">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 </w:t>
      </w:r>
    </w:p>
    <w:p w:rsidR="00B27C8D" w:rsidRDefault="00B27C8D" w:rsidP="0035351C">
      <w:pPr>
        <w:spacing w:line="276" w:lineRule="auto"/>
        <w:jc w:val="both"/>
        <w:rPr>
          <w:sz w:val="28"/>
          <w:szCs w:val="28"/>
        </w:rPr>
      </w:pPr>
      <w:r w:rsidRPr="00B27C8D">
        <w:rPr>
          <w:b/>
          <w:sz w:val="28"/>
          <w:szCs w:val="28"/>
        </w:rPr>
        <w:t>Конструктивная деятельность:</w:t>
      </w:r>
      <w:r w:rsidRPr="00B27C8D">
        <w:rPr>
          <w:sz w:val="28"/>
          <w:szCs w:val="28"/>
        </w:rPr>
        <w:t xml:space="preserve"> </w:t>
      </w:r>
    </w:p>
    <w:p w:rsidR="00B27C8D" w:rsidRDefault="00B27C8D" w:rsidP="0035351C">
      <w:pPr>
        <w:spacing w:line="276" w:lineRule="auto"/>
        <w:jc w:val="both"/>
        <w:rPr>
          <w:sz w:val="28"/>
          <w:szCs w:val="28"/>
        </w:rPr>
      </w:pPr>
      <w:r>
        <w:rPr>
          <w:sz w:val="28"/>
          <w:szCs w:val="28"/>
        </w:rPr>
        <w:t>-</w:t>
      </w:r>
      <w:r w:rsidRPr="00B27C8D">
        <w:rPr>
          <w:sz w:val="28"/>
          <w:szCs w:val="28"/>
        </w:rPr>
        <w:t xml:space="preserve"> 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 </w:t>
      </w:r>
    </w:p>
    <w:p w:rsidR="00B27C8D" w:rsidRPr="00B27C8D" w:rsidRDefault="00B27C8D" w:rsidP="0035351C">
      <w:pPr>
        <w:spacing w:line="276" w:lineRule="auto"/>
        <w:jc w:val="both"/>
        <w:rPr>
          <w:sz w:val="28"/>
          <w:szCs w:val="28"/>
        </w:rPr>
      </w:pPr>
      <w:r>
        <w:rPr>
          <w:sz w:val="28"/>
          <w:szCs w:val="28"/>
        </w:rPr>
        <w:t>-</w:t>
      </w:r>
      <w:r w:rsidRPr="00B27C8D">
        <w:rPr>
          <w:sz w:val="28"/>
          <w:szCs w:val="28"/>
        </w:rPr>
        <w:t xml:space="preserve"> Формировать умение у детей сооружать постройки из крупного и мелкого </w:t>
      </w:r>
    </w:p>
    <w:p w:rsidR="00B27C8D" w:rsidRDefault="00B27C8D" w:rsidP="0035351C">
      <w:pPr>
        <w:spacing w:line="276" w:lineRule="auto"/>
        <w:jc w:val="both"/>
        <w:rPr>
          <w:sz w:val="28"/>
          <w:szCs w:val="28"/>
        </w:rPr>
      </w:pPr>
      <w:r w:rsidRPr="00B27C8D">
        <w:rPr>
          <w:sz w:val="28"/>
          <w:szCs w:val="28"/>
        </w:rPr>
        <w:t xml:space="preserve">  строительного материала; </w:t>
      </w:r>
    </w:p>
    <w:p w:rsidR="00B27C8D" w:rsidRDefault="00B27C8D" w:rsidP="0035351C">
      <w:pPr>
        <w:spacing w:line="276" w:lineRule="auto"/>
        <w:jc w:val="both"/>
        <w:rPr>
          <w:sz w:val="28"/>
          <w:szCs w:val="28"/>
        </w:rPr>
      </w:pPr>
      <w:r>
        <w:rPr>
          <w:sz w:val="28"/>
          <w:szCs w:val="28"/>
        </w:rPr>
        <w:t>-</w:t>
      </w:r>
      <w:r w:rsidRPr="00B27C8D">
        <w:rPr>
          <w:sz w:val="28"/>
          <w:szCs w:val="28"/>
        </w:rPr>
        <w:t xml:space="preserve"> Обучать конструированию из бумаги; </w:t>
      </w:r>
    </w:p>
    <w:p w:rsidR="00B27C8D" w:rsidRDefault="00B27C8D" w:rsidP="0035351C">
      <w:pPr>
        <w:spacing w:line="276" w:lineRule="auto"/>
        <w:jc w:val="both"/>
        <w:rPr>
          <w:sz w:val="28"/>
          <w:szCs w:val="28"/>
        </w:rPr>
      </w:pPr>
      <w:r>
        <w:rPr>
          <w:sz w:val="28"/>
          <w:szCs w:val="28"/>
        </w:rPr>
        <w:t>-</w:t>
      </w:r>
      <w:r w:rsidRPr="00B27C8D">
        <w:rPr>
          <w:sz w:val="28"/>
          <w:szCs w:val="28"/>
        </w:rPr>
        <w:t xml:space="preserve"> Приобщать детей к изготовлению поделок из природного материала. </w:t>
      </w:r>
    </w:p>
    <w:p w:rsidR="00B27C8D" w:rsidRDefault="00B27C8D" w:rsidP="0035351C">
      <w:pPr>
        <w:spacing w:line="276" w:lineRule="auto"/>
        <w:jc w:val="both"/>
        <w:rPr>
          <w:sz w:val="28"/>
          <w:szCs w:val="28"/>
        </w:rPr>
      </w:pPr>
      <w:r w:rsidRPr="00B27C8D">
        <w:rPr>
          <w:b/>
          <w:sz w:val="28"/>
          <w:szCs w:val="28"/>
        </w:rPr>
        <w:t>Музыкальная деятельность:</w:t>
      </w:r>
      <w:r w:rsidRPr="00B27C8D">
        <w:rPr>
          <w:sz w:val="28"/>
          <w:szCs w:val="28"/>
        </w:rPr>
        <w:t xml:space="preserve"> </w:t>
      </w:r>
    </w:p>
    <w:p w:rsidR="00B27C8D" w:rsidRDefault="0093472A" w:rsidP="0035351C">
      <w:pPr>
        <w:spacing w:line="276" w:lineRule="auto"/>
        <w:jc w:val="both"/>
        <w:rPr>
          <w:sz w:val="28"/>
          <w:szCs w:val="28"/>
        </w:rPr>
      </w:pPr>
      <w:r>
        <w:rPr>
          <w:sz w:val="28"/>
          <w:szCs w:val="28"/>
        </w:rPr>
        <w:t>-</w:t>
      </w:r>
      <w:r w:rsidR="00B27C8D" w:rsidRPr="00B27C8D">
        <w:rPr>
          <w:sz w:val="28"/>
          <w:szCs w:val="28"/>
        </w:rPr>
        <w:t xml:space="preserve"> 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B27C8D" w:rsidRDefault="0093472A" w:rsidP="0035351C">
      <w:pPr>
        <w:spacing w:line="276" w:lineRule="auto"/>
        <w:jc w:val="both"/>
        <w:rPr>
          <w:sz w:val="28"/>
          <w:szCs w:val="28"/>
        </w:rPr>
      </w:pPr>
      <w:r>
        <w:rPr>
          <w:sz w:val="28"/>
          <w:szCs w:val="28"/>
        </w:rPr>
        <w:t xml:space="preserve"> -</w:t>
      </w:r>
      <w:r w:rsidR="00B27C8D" w:rsidRPr="00B27C8D">
        <w:rPr>
          <w:sz w:val="28"/>
          <w:szCs w:val="28"/>
        </w:rPr>
        <w:t xml:space="preserve"> Обогащать музыкальные впечатления детей, способствовать дальнейшему развитию основ музыкальной культуры;</w:t>
      </w:r>
    </w:p>
    <w:p w:rsidR="00B27C8D" w:rsidRDefault="00B27C8D" w:rsidP="0035351C">
      <w:pPr>
        <w:spacing w:line="276" w:lineRule="auto"/>
        <w:jc w:val="both"/>
        <w:rPr>
          <w:sz w:val="28"/>
          <w:szCs w:val="28"/>
        </w:rPr>
      </w:pPr>
      <w:r w:rsidRPr="00B27C8D">
        <w:rPr>
          <w:sz w:val="28"/>
          <w:szCs w:val="28"/>
        </w:rPr>
        <w:t xml:space="preserve"> </w:t>
      </w:r>
      <w:r w:rsidR="0093472A">
        <w:rPr>
          <w:sz w:val="28"/>
          <w:szCs w:val="28"/>
        </w:rPr>
        <w:t>-</w:t>
      </w:r>
      <w:r w:rsidRPr="00B27C8D">
        <w:rPr>
          <w:sz w:val="28"/>
          <w:szCs w:val="28"/>
        </w:rPr>
        <w:t xml:space="preserve"> Воспитывать слушательскую культуру детей; </w:t>
      </w:r>
    </w:p>
    <w:p w:rsidR="00B27C8D" w:rsidRDefault="0093472A" w:rsidP="0035351C">
      <w:pPr>
        <w:spacing w:line="276" w:lineRule="auto"/>
        <w:jc w:val="both"/>
        <w:rPr>
          <w:sz w:val="28"/>
          <w:szCs w:val="28"/>
        </w:rPr>
      </w:pPr>
      <w:r>
        <w:rPr>
          <w:sz w:val="28"/>
          <w:szCs w:val="28"/>
        </w:rPr>
        <w:t>-</w:t>
      </w:r>
      <w:r w:rsidR="00B27C8D" w:rsidRPr="00B27C8D">
        <w:rPr>
          <w:sz w:val="28"/>
          <w:szCs w:val="28"/>
        </w:rPr>
        <w:t xml:space="preserve"> Развивать музыкальность детей; </w:t>
      </w:r>
    </w:p>
    <w:p w:rsidR="00B27C8D" w:rsidRDefault="0093472A" w:rsidP="0035351C">
      <w:pPr>
        <w:spacing w:line="276" w:lineRule="auto"/>
        <w:jc w:val="both"/>
        <w:rPr>
          <w:sz w:val="28"/>
          <w:szCs w:val="28"/>
        </w:rPr>
      </w:pPr>
      <w:r>
        <w:rPr>
          <w:sz w:val="28"/>
          <w:szCs w:val="28"/>
        </w:rPr>
        <w:t>-</w:t>
      </w:r>
      <w:r w:rsidR="00B27C8D" w:rsidRPr="00B27C8D">
        <w:rPr>
          <w:sz w:val="28"/>
          <w:szCs w:val="28"/>
        </w:rPr>
        <w:t xml:space="preserve"> Воспитывать интерес и любовь к высокохудожественной музыке;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Продолжать формировать умение у детей различать средства выразительности в музыке, различать звуки по высоте;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Поддерживать у детей интерес к пению;</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Способствовать освоению детьми приемов игры на детских музыкальных инструментах; </w:t>
      </w:r>
    </w:p>
    <w:p w:rsidR="006107B2" w:rsidRDefault="0093472A" w:rsidP="0035351C">
      <w:pPr>
        <w:spacing w:line="276" w:lineRule="auto"/>
        <w:jc w:val="both"/>
        <w:rPr>
          <w:sz w:val="28"/>
          <w:szCs w:val="28"/>
        </w:rPr>
      </w:pPr>
      <w:r>
        <w:rPr>
          <w:sz w:val="28"/>
          <w:szCs w:val="28"/>
        </w:rPr>
        <w:t>-</w:t>
      </w:r>
      <w:r w:rsidR="00B27C8D" w:rsidRPr="00B27C8D">
        <w:rPr>
          <w:sz w:val="28"/>
          <w:szCs w:val="28"/>
        </w:rPr>
        <w:t xml:space="preserve"> Поощрять желание детей самостоятельно заниматься музыкальной деятельностью; </w:t>
      </w:r>
    </w:p>
    <w:p w:rsidR="0093472A" w:rsidRPr="0093472A" w:rsidRDefault="00B27C8D" w:rsidP="0035351C">
      <w:pPr>
        <w:spacing w:line="276" w:lineRule="auto"/>
        <w:jc w:val="both"/>
        <w:rPr>
          <w:b/>
          <w:sz w:val="28"/>
          <w:szCs w:val="28"/>
        </w:rPr>
      </w:pPr>
      <w:r w:rsidRPr="0093472A">
        <w:rPr>
          <w:b/>
          <w:sz w:val="28"/>
          <w:szCs w:val="28"/>
        </w:rPr>
        <w:t>Театрализованная деятельность:</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Продолжать развивать интерес детей к театрализованной деятельности;</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Формировать опыт социальных навыков поведения, создавать условия для развития творческой активности детей;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Учить элементам художественно-образных выразительных средств (интонация, мимика, пантомимика);</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Активизировать словарь детей, совершенствовать звуковую культуру речи, интонационный строй, диалогическую речь;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Познакомить детей с различными видами театра (кукольный, музыкальный, детский, театр зверей и другое);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Формировать у детей простейшие образно-выразительные умения, имитировать характерные движения сказочных животных;</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Развивать эстетический вкус, воспитывать чувство прекрасного, побуждать нравственно-эстетические и эмоциональные переживания;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Побуждать интерес творческим проявлениям в игре и игровому общению со сверстниками. </w:t>
      </w:r>
    </w:p>
    <w:p w:rsidR="0093472A" w:rsidRDefault="00B27C8D" w:rsidP="0035351C">
      <w:pPr>
        <w:spacing w:line="276" w:lineRule="auto"/>
        <w:jc w:val="both"/>
        <w:rPr>
          <w:b/>
          <w:sz w:val="28"/>
          <w:szCs w:val="28"/>
        </w:rPr>
      </w:pPr>
      <w:r w:rsidRPr="0093472A">
        <w:rPr>
          <w:b/>
          <w:sz w:val="28"/>
          <w:szCs w:val="28"/>
        </w:rPr>
        <w:t>Культурно-досуговая деятельность:</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Развивать умение организовывать свободное время с пользой;</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Развивать интерес к развлечениям, знакомящим с культурой и традициями народов страны;</w:t>
      </w:r>
    </w:p>
    <w:p w:rsidR="00B27C8D" w:rsidRPr="00B27C8D" w:rsidRDefault="0093472A" w:rsidP="0035351C">
      <w:pPr>
        <w:spacing w:line="276" w:lineRule="auto"/>
        <w:jc w:val="both"/>
        <w:rPr>
          <w:sz w:val="28"/>
          <w:szCs w:val="28"/>
        </w:rPr>
      </w:pPr>
      <w:r>
        <w:rPr>
          <w:sz w:val="28"/>
          <w:szCs w:val="28"/>
        </w:rPr>
        <w:t xml:space="preserve"> -</w:t>
      </w:r>
      <w:r w:rsidR="00B27C8D" w:rsidRPr="00B27C8D">
        <w:rPr>
          <w:sz w:val="28"/>
          <w:szCs w:val="28"/>
        </w:rPr>
        <w:t xml:space="preserve"> Осуществлять патриотическое и нравственное воспитание, приобщать к художественной культуре, эстетико-эмоциональному творчеству; </w:t>
      </w:r>
    </w:p>
    <w:p w:rsidR="0093472A" w:rsidRDefault="00B27C8D" w:rsidP="0035351C">
      <w:pPr>
        <w:spacing w:line="276" w:lineRule="auto"/>
        <w:jc w:val="both"/>
        <w:rPr>
          <w:sz w:val="28"/>
          <w:szCs w:val="28"/>
        </w:rPr>
      </w:pPr>
      <w:r w:rsidRPr="00B27C8D">
        <w:rPr>
          <w:sz w:val="28"/>
          <w:szCs w:val="28"/>
        </w:rPr>
        <w:t xml:space="preserve"> </w:t>
      </w:r>
      <w:r w:rsidR="0093472A">
        <w:rPr>
          <w:sz w:val="28"/>
          <w:szCs w:val="28"/>
        </w:rPr>
        <w:t>-</w:t>
      </w:r>
      <w:r w:rsidRPr="00B27C8D">
        <w:rPr>
          <w:sz w:val="28"/>
          <w:szCs w:val="28"/>
        </w:rPr>
        <w:t xml:space="preserve"> Приобщать к праздничной культуре, развивать желание принимать участие в праздниках (календарных, государственных, народных);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Формировать чувства причастности к событиям, происходящим в стране;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Развивать индивидуальные творческие способности и художественные наклонности ребенка;</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93472A" w:rsidRPr="006107B2" w:rsidRDefault="00B27C8D" w:rsidP="0035351C">
      <w:pPr>
        <w:spacing w:line="276" w:lineRule="auto"/>
        <w:jc w:val="both"/>
        <w:rPr>
          <w:b/>
          <w:i/>
          <w:sz w:val="28"/>
          <w:szCs w:val="28"/>
        </w:rPr>
      </w:pPr>
      <w:r w:rsidRPr="00B27C8D">
        <w:rPr>
          <w:sz w:val="28"/>
          <w:szCs w:val="28"/>
        </w:rPr>
        <w:t xml:space="preserve"> </w:t>
      </w:r>
      <w:r w:rsidR="0093472A" w:rsidRPr="006107B2">
        <w:rPr>
          <w:b/>
          <w:i/>
          <w:sz w:val="28"/>
          <w:szCs w:val="28"/>
        </w:rPr>
        <w:t>Содержание образовательной деятельности.</w:t>
      </w:r>
    </w:p>
    <w:p w:rsidR="0093472A" w:rsidRDefault="00B27C8D" w:rsidP="0035351C">
      <w:pPr>
        <w:spacing w:line="276" w:lineRule="auto"/>
        <w:jc w:val="both"/>
        <w:rPr>
          <w:sz w:val="28"/>
          <w:szCs w:val="28"/>
        </w:rPr>
      </w:pPr>
      <w:r w:rsidRPr="0093472A">
        <w:rPr>
          <w:b/>
          <w:sz w:val="28"/>
          <w:szCs w:val="28"/>
        </w:rPr>
        <w:t>Приобщение к искусству:</w:t>
      </w:r>
      <w:r w:rsidRPr="00B27C8D">
        <w:rPr>
          <w:sz w:val="28"/>
          <w:szCs w:val="28"/>
        </w:rPr>
        <w:t xml:space="preserve"> </w:t>
      </w:r>
    </w:p>
    <w:p w:rsidR="0093472A" w:rsidRDefault="00B27C8D" w:rsidP="0035351C">
      <w:pPr>
        <w:spacing w:line="276" w:lineRule="auto"/>
        <w:jc w:val="both"/>
        <w:rPr>
          <w:sz w:val="28"/>
          <w:szCs w:val="28"/>
        </w:rPr>
      </w:pPr>
      <w:r w:rsidRPr="00B27C8D">
        <w:rPr>
          <w:sz w:val="28"/>
          <w:szCs w:val="28"/>
        </w:rPr>
        <w:t xml:space="preserve">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93472A" w:rsidRDefault="00B27C8D" w:rsidP="0035351C">
      <w:pPr>
        <w:spacing w:line="276" w:lineRule="auto"/>
        <w:jc w:val="both"/>
        <w:rPr>
          <w:sz w:val="28"/>
          <w:szCs w:val="28"/>
        </w:rPr>
      </w:pPr>
      <w:r w:rsidRPr="00B27C8D">
        <w:rPr>
          <w:sz w:val="28"/>
          <w:szCs w:val="28"/>
        </w:rPr>
        <w:t xml:space="preserve">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93472A" w:rsidRDefault="00B27C8D" w:rsidP="0035351C">
      <w:pPr>
        <w:spacing w:line="276" w:lineRule="auto"/>
        <w:jc w:val="both"/>
        <w:rPr>
          <w:sz w:val="28"/>
          <w:szCs w:val="28"/>
        </w:rPr>
      </w:pPr>
      <w:r w:rsidRPr="00B27C8D">
        <w:rPr>
          <w:sz w:val="28"/>
          <w:szCs w:val="28"/>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93472A" w:rsidRDefault="00B27C8D" w:rsidP="0035351C">
      <w:pPr>
        <w:spacing w:line="276" w:lineRule="auto"/>
        <w:jc w:val="both"/>
        <w:rPr>
          <w:sz w:val="28"/>
          <w:szCs w:val="28"/>
        </w:rPr>
      </w:pPr>
      <w:r w:rsidRPr="00B27C8D">
        <w:rPr>
          <w:sz w:val="28"/>
          <w:szCs w:val="28"/>
        </w:rPr>
        <w:t xml:space="preserve"> 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w:t>
      </w:r>
      <w:r w:rsidR="00793CDC">
        <w:rPr>
          <w:sz w:val="28"/>
          <w:szCs w:val="28"/>
        </w:rPr>
        <w:t>–</w:t>
      </w:r>
      <w:r w:rsidRPr="00B27C8D">
        <w:rPr>
          <w:sz w:val="28"/>
          <w:szCs w:val="28"/>
        </w:rPr>
        <w:t xml:space="preserve"> отображение животных (анималистика), портреты человека и бытовые сценки. </w:t>
      </w:r>
    </w:p>
    <w:p w:rsidR="0093472A" w:rsidRDefault="00B27C8D" w:rsidP="0035351C">
      <w:pPr>
        <w:spacing w:line="276" w:lineRule="auto"/>
        <w:jc w:val="both"/>
        <w:rPr>
          <w:sz w:val="28"/>
          <w:szCs w:val="28"/>
        </w:rPr>
      </w:pPr>
      <w:r w:rsidRPr="00B27C8D">
        <w:rPr>
          <w:sz w:val="28"/>
          <w:szCs w:val="28"/>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w:t>
      </w:r>
      <w:r w:rsidR="00793CDC">
        <w:rPr>
          <w:sz w:val="28"/>
          <w:szCs w:val="28"/>
        </w:rPr>
        <w:t>–</w:t>
      </w:r>
      <w:r w:rsidRPr="00B27C8D">
        <w:rPr>
          <w:sz w:val="28"/>
          <w:szCs w:val="28"/>
        </w:rPr>
        <w:t xml:space="preserve">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ОУ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93472A" w:rsidRDefault="00B27C8D" w:rsidP="0035351C">
      <w:pPr>
        <w:spacing w:line="276" w:lineRule="auto"/>
        <w:jc w:val="both"/>
        <w:rPr>
          <w:sz w:val="28"/>
          <w:szCs w:val="28"/>
        </w:rPr>
      </w:pPr>
      <w:r w:rsidRPr="00B27C8D">
        <w:rPr>
          <w:sz w:val="28"/>
          <w:szCs w:val="28"/>
        </w:rPr>
        <w:t xml:space="preserve"> 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93472A" w:rsidRDefault="00B27C8D" w:rsidP="0035351C">
      <w:pPr>
        <w:spacing w:line="276" w:lineRule="auto"/>
        <w:jc w:val="both"/>
        <w:rPr>
          <w:sz w:val="28"/>
          <w:szCs w:val="28"/>
        </w:rPr>
      </w:pPr>
      <w:r w:rsidRPr="00B27C8D">
        <w:rPr>
          <w:sz w:val="28"/>
          <w:szCs w:val="28"/>
        </w:rPr>
        <w:t xml:space="preserve">7. 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93472A" w:rsidRDefault="00B27C8D" w:rsidP="0035351C">
      <w:pPr>
        <w:spacing w:line="276" w:lineRule="auto"/>
        <w:jc w:val="both"/>
        <w:rPr>
          <w:sz w:val="28"/>
          <w:szCs w:val="28"/>
        </w:rPr>
      </w:pPr>
      <w:r w:rsidRPr="00B27C8D">
        <w:rPr>
          <w:sz w:val="28"/>
          <w:szCs w:val="28"/>
        </w:rPr>
        <w:t xml:space="preserve">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w:t>
      </w:r>
    </w:p>
    <w:p w:rsidR="0093472A" w:rsidRDefault="00B27C8D" w:rsidP="0035351C">
      <w:pPr>
        <w:spacing w:line="276" w:lineRule="auto"/>
        <w:jc w:val="both"/>
        <w:rPr>
          <w:sz w:val="28"/>
          <w:szCs w:val="28"/>
        </w:rPr>
      </w:pPr>
      <w:r w:rsidRPr="00B27C8D">
        <w:rPr>
          <w:sz w:val="28"/>
          <w:szCs w:val="28"/>
        </w:rPr>
        <w:t xml:space="preserve">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r w:rsidRPr="0093472A">
        <w:rPr>
          <w:b/>
          <w:sz w:val="28"/>
          <w:szCs w:val="28"/>
        </w:rPr>
        <w:t>Изобразительная деятельность:</w:t>
      </w:r>
      <w:r w:rsidRPr="00B27C8D">
        <w:rPr>
          <w:sz w:val="28"/>
          <w:szCs w:val="28"/>
        </w:rPr>
        <w:t xml:space="preserve"> </w:t>
      </w:r>
    </w:p>
    <w:p w:rsidR="0093472A" w:rsidRDefault="0093472A" w:rsidP="0035351C">
      <w:pPr>
        <w:spacing w:line="276" w:lineRule="auto"/>
        <w:jc w:val="both"/>
        <w:rPr>
          <w:sz w:val="28"/>
          <w:szCs w:val="28"/>
        </w:rPr>
      </w:pPr>
      <w:r>
        <w:rPr>
          <w:sz w:val="28"/>
          <w:szCs w:val="28"/>
        </w:rPr>
        <w:t>Рисование:</w:t>
      </w:r>
    </w:p>
    <w:p w:rsidR="0093472A" w:rsidRDefault="0093472A" w:rsidP="0035351C">
      <w:pPr>
        <w:spacing w:line="276" w:lineRule="auto"/>
        <w:jc w:val="both"/>
        <w:rPr>
          <w:sz w:val="28"/>
          <w:szCs w:val="28"/>
        </w:rPr>
      </w:pPr>
      <w:r>
        <w:rPr>
          <w:sz w:val="28"/>
          <w:szCs w:val="28"/>
        </w:rPr>
        <w:t xml:space="preserve"> 1.</w:t>
      </w:r>
      <w:r w:rsidR="00B27C8D" w:rsidRPr="00B27C8D">
        <w:rPr>
          <w:sz w:val="28"/>
          <w:szCs w:val="28"/>
        </w:rPr>
        <w:t xml:space="preserve">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w:t>
      </w:r>
      <w:r w:rsidR="00793CDC">
        <w:rPr>
          <w:sz w:val="28"/>
          <w:szCs w:val="28"/>
        </w:rPr>
        <w:t>–</w:t>
      </w:r>
      <w:r w:rsidR="00B27C8D" w:rsidRPr="00B27C8D">
        <w:rPr>
          <w:sz w:val="28"/>
          <w:szCs w:val="28"/>
        </w:rPr>
        <w:t xml:space="preserve">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93472A" w:rsidRDefault="0093472A" w:rsidP="0035351C">
      <w:pPr>
        <w:spacing w:line="276" w:lineRule="auto"/>
        <w:jc w:val="both"/>
        <w:rPr>
          <w:sz w:val="28"/>
          <w:szCs w:val="28"/>
        </w:rPr>
      </w:pPr>
      <w:r>
        <w:rPr>
          <w:sz w:val="28"/>
          <w:szCs w:val="28"/>
        </w:rPr>
        <w:t>Лепка:</w:t>
      </w:r>
      <w:r w:rsidR="00B27C8D" w:rsidRPr="00B27C8D">
        <w:rPr>
          <w:sz w:val="28"/>
          <w:szCs w:val="28"/>
        </w:rPr>
        <w:t xml:space="preserve"> </w:t>
      </w:r>
    </w:p>
    <w:p w:rsidR="0093472A" w:rsidRDefault="0093472A" w:rsidP="0035351C">
      <w:pPr>
        <w:spacing w:line="276" w:lineRule="auto"/>
        <w:jc w:val="both"/>
        <w:rPr>
          <w:sz w:val="28"/>
          <w:szCs w:val="28"/>
        </w:rPr>
      </w:pPr>
      <w:r>
        <w:rPr>
          <w:sz w:val="28"/>
          <w:szCs w:val="28"/>
        </w:rPr>
        <w:t>1.</w:t>
      </w:r>
      <w:r w:rsidR="00B27C8D" w:rsidRPr="00B27C8D">
        <w:rPr>
          <w:sz w:val="28"/>
          <w:szCs w:val="28"/>
        </w:rPr>
        <w:t>Педагог продолжает развивать интерес детей к лепке; совершенствует у детей умение лепить из глины (из пла</w:t>
      </w:r>
      <w:r>
        <w:rPr>
          <w:sz w:val="28"/>
          <w:szCs w:val="28"/>
        </w:rPr>
        <w:t xml:space="preserve">стилина, пластической массы).  </w:t>
      </w:r>
    </w:p>
    <w:p w:rsidR="0093472A" w:rsidRDefault="0093472A" w:rsidP="0035351C">
      <w:pPr>
        <w:spacing w:line="276" w:lineRule="auto"/>
        <w:jc w:val="both"/>
        <w:rPr>
          <w:sz w:val="28"/>
          <w:szCs w:val="28"/>
        </w:rPr>
      </w:pPr>
      <w:r>
        <w:rPr>
          <w:sz w:val="28"/>
          <w:szCs w:val="28"/>
        </w:rPr>
        <w:t>2.</w:t>
      </w:r>
      <w:r w:rsidR="00B27C8D" w:rsidRPr="00B27C8D">
        <w:rPr>
          <w:sz w:val="28"/>
          <w:szCs w:val="28"/>
        </w:rPr>
        <w:t xml:space="preserve">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w:t>
      </w:r>
      <w:r>
        <w:rPr>
          <w:sz w:val="28"/>
          <w:szCs w:val="28"/>
        </w:rPr>
        <w:t>ки у котенка, клюв у птички).  3.</w:t>
      </w:r>
      <w:r w:rsidR="00B27C8D" w:rsidRPr="00B27C8D">
        <w:rPr>
          <w:sz w:val="28"/>
          <w:szCs w:val="28"/>
        </w:rPr>
        <w:t xml:space="preserve"> Педагог учит детей сглаживать пальцами поверхность вы</w:t>
      </w:r>
      <w:r>
        <w:rPr>
          <w:sz w:val="28"/>
          <w:szCs w:val="28"/>
        </w:rPr>
        <w:t xml:space="preserve">лепленного предмета, фигурки.  </w:t>
      </w:r>
    </w:p>
    <w:p w:rsidR="0093472A" w:rsidRDefault="0093472A" w:rsidP="0035351C">
      <w:pPr>
        <w:spacing w:line="276" w:lineRule="auto"/>
        <w:jc w:val="both"/>
        <w:rPr>
          <w:sz w:val="28"/>
          <w:szCs w:val="28"/>
        </w:rPr>
      </w:pPr>
      <w:r>
        <w:rPr>
          <w:sz w:val="28"/>
          <w:szCs w:val="28"/>
        </w:rPr>
        <w:t>4.</w:t>
      </w:r>
      <w:r w:rsidR="00B27C8D" w:rsidRPr="00B27C8D">
        <w:rPr>
          <w:sz w:val="28"/>
          <w:szCs w:val="28"/>
        </w:rPr>
        <w:t xml:space="preserve"> Учит детей приемам вдавливания середины шара, цилиндра для получения полой формы. Знакомит с </w:t>
      </w:r>
      <w:r>
        <w:rPr>
          <w:sz w:val="28"/>
          <w:szCs w:val="28"/>
        </w:rPr>
        <w:t xml:space="preserve">приемами использования стеки.  </w:t>
      </w:r>
    </w:p>
    <w:p w:rsidR="0093472A" w:rsidRDefault="0093472A" w:rsidP="0035351C">
      <w:pPr>
        <w:spacing w:line="276" w:lineRule="auto"/>
        <w:jc w:val="both"/>
        <w:rPr>
          <w:sz w:val="28"/>
          <w:szCs w:val="28"/>
        </w:rPr>
      </w:pPr>
      <w:r>
        <w:rPr>
          <w:sz w:val="28"/>
          <w:szCs w:val="28"/>
        </w:rPr>
        <w:t>5.</w:t>
      </w:r>
      <w:r w:rsidR="00B27C8D" w:rsidRPr="00B27C8D">
        <w:rPr>
          <w:sz w:val="28"/>
          <w:szCs w:val="28"/>
        </w:rPr>
        <w:t xml:space="preserve"> Поощряет стремление украшать вылепленные изделия узором при помощи стеки. Педагог закрепляет у детей приемы аккуратной лепки. </w:t>
      </w:r>
    </w:p>
    <w:p w:rsidR="00B27C8D" w:rsidRPr="00B27C8D" w:rsidRDefault="00B27C8D" w:rsidP="0035351C">
      <w:pPr>
        <w:spacing w:line="276" w:lineRule="auto"/>
        <w:jc w:val="both"/>
        <w:rPr>
          <w:sz w:val="28"/>
          <w:szCs w:val="28"/>
        </w:rPr>
      </w:pPr>
      <w:r w:rsidRPr="00B27C8D">
        <w:rPr>
          <w:sz w:val="28"/>
          <w:szCs w:val="28"/>
        </w:rPr>
        <w:t xml:space="preserve">Аппликация: </w:t>
      </w:r>
    </w:p>
    <w:p w:rsidR="0093472A" w:rsidRDefault="00B27C8D" w:rsidP="0035351C">
      <w:pPr>
        <w:spacing w:line="276" w:lineRule="auto"/>
        <w:jc w:val="both"/>
        <w:rPr>
          <w:sz w:val="28"/>
          <w:szCs w:val="28"/>
        </w:rPr>
      </w:pPr>
      <w:r w:rsidRPr="00B27C8D">
        <w:rPr>
          <w:sz w:val="28"/>
          <w:szCs w:val="28"/>
        </w:rPr>
        <w:t xml:space="preserve"> </w:t>
      </w:r>
      <w:r w:rsidR="0093472A">
        <w:rPr>
          <w:sz w:val="28"/>
          <w:szCs w:val="28"/>
        </w:rPr>
        <w:t>1.</w:t>
      </w:r>
      <w:r w:rsidRPr="00B27C8D">
        <w:rPr>
          <w:sz w:val="28"/>
          <w:szCs w:val="28"/>
        </w:rPr>
        <w:t xml:space="preserve"> Педагог развивает у детей интерес к аппликации, усложняя ее содержание и расширяя возможности создан</w:t>
      </w:r>
      <w:r w:rsidR="0093472A">
        <w:rPr>
          <w:sz w:val="28"/>
          <w:szCs w:val="28"/>
        </w:rPr>
        <w:t xml:space="preserve">ия разнообразных изображений.  </w:t>
      </w:r>
    </w:p>
    <w:p w:rsidR="0093472A" w:rsidRDefault="0093472A" w:rsidP="0035351C">
      <w:pPr>
        <w:spacing w:line="276" w:lineRule="auto"/>
        <w:jc w:val="both"/>
        <w:rPr>
          <w:sz w:val="28"/>
          <w:szCs w:val="28"/>
        </w:rPr>
      </w:pPr>
      <w:r>
        <w:rPr>
          <w:sz w:val="28"/>
          <w:szCs w:val="28"/>
        </w:rPr>
        <w:t>2.</w:t>
      </w:r>
      <w:r w:rsidR="00B27C8D" w:rsidRPr="00B27C8D">
        <w:rPr>
          <w:sz w:val="28"/>
          <w:szCs w:val="28"/>
        </w:rPr>
        <w:t xml:space="preserve"> Формирует у детей умение правильно держат</w:t>
      </w:r>
      <w:r>
        <w:rPr>
          <w:sz w:val="28"/>
          <w:szCs w:val="28"/>
        </w:rPr>
        <w:t xml:space="preserve">ь ножницы и пользоваться ими.  </w:t>
      </w:r>
      <w:r w:rsidR="00B27C8D" w:rsidRPr="00B27C8D">
        <w:rPr>
          <w:sz w:val="28"/>
          <w:szCs w:val="28"/>
        </w:rPr>
        <w:t xml:space="preserve"> </w:t>
      </w:r>
      <w:r>
        <w:rPr>
          <w:sz w:val="28"/>
          <w:szCs w:val="28"/>
        </w:rPr>
        <w:t>3.</w:t>
      </w:r>
      <w:r w:rsidR="00B27C8D" w:rsidRPr="00B27C8D">
        <w:rPr>
          <w:sz w:val="28"/>
          <w:szCs w:val="28"/>
        </w:rPr>
        <w:t>Обучает детей вырезыванию, начиная с формирования навыка разрезания по прямой сначала коротких, а затем длинных п</w:t>
      </w:r>
      <w:r>
        <w:rPr>
          <w:sz w:val="28"/>
          <w:szCs w:val="28"/>
        </w:rPr>
        <w:t xml:space="preserve">олос.  </w:t>
      </w:r>
    </w:p>
    <w:p w:rsidR="0093472A" w:rsidRDefault="0093472A" w:rsidP="0035351C">
      <w:pPr>
        <w:spacing w:line="276" w:lineRule="auto"/>
        <w:jc w:val="both"/>
        <w:rPr>
          <w:sz w:val="28"/>
          <w:szCs w:val="28"/>
        </w:rPr>
      </w:pPr>
      <w:r>
        <w:rPr>
          <w:sz w:val="28"/>
          <w:szCs w:val="28"/>
        </w:rPr>
        <w:t>4.</w:t>
      </w:r>
      <w:r w:rsidR="00B27C8D" w:rsidRPr="00B27C8D">
        <w:rPr>
          <w:sz w:val="28"/>
          <w:szCs w:val="28"/>
        </w:rPr>
        <w:t xml:space="preserve"> Учит детей составлять из полос изображения разных предметов (забор, скамейка, лесен</w:t>
      </w:r>
      <w:r>
        <w:rPr>
          <w:sz w:val="28"/>
          <w:szCs w:val="28"/>
        </w:rPr>
        <w:t xml:space="preserve">ка, дерево, кустик и другое).  </w:t>
      </w:r>
    </w:p>
    <w:p w:rsidR="00596AA2" w:rsidRDefault="0093472A" w:rsidP="0035351C">
      <w:pPr>
        <w:spacing w:line="276" w:lineRule="auto"/>
        <w:jc w:val="both"/>
        <w:rPr>
          <w:sz w:val="28"/>
          <w:szCs w:val="28"/>
        </w:rPr>
      </w:pPr>
      <w:r>
        <w:rPr>
          <w:sz w:val="28"/>
          <w:szCs w:val="28"/>
        </w:rPr>
        <w:t>5.</w:t>
      </w:r>
      <w:r w:rsidR="00B27C8D" w:rsidRPr="00B27C8D">
        <w:rPr>
          <w:sz w:val="28"/>
          <w:szCs w:val="28"/>
        </w:rPr>
        <w:t xml:space="preserve"> Учит детей вырезать круглые формы из квадрата и овальные из прямоугольника путем округления углов; использовать этот прием для изображения в аппликации овощей, фруктов, </w:t>
      </w:r>
      <w:r w:rsidR="00596AA2">
        <w:rPr>
          <w:sz w:val="28"/>
          <w:szCs w:val="28"/>
        </w:rPr>
        <w:t xml:space="preserve">ягод, цветов и тому подобное.  </w:t>
      </w:r>
    </w:p>
    <w:p w:rsidR="00596AA2" w:rsidRDefault="00596AA2" w:rsidP="0035351C">
      <w:pPr>
        <w:spacing w:line="276" w:lineRule="auto"/>
        <w:jc w:val="both"/>
        <w:rPr>
          <w:sz w:val="28"/>
          <w:szCs w:val="28"/>
        </w:rPr>
      </w:pPr>
      <w:r>
        <w:rPr>
          <w:sz w:val="28"/>
          <w:szCs w:val="28"/>
        </w:rPr>
        <w:t>6.</w:t>
      </w:r>
      <w:r w:rsidR="00B27C8D" w:rsidRPr="00B27C8D">
        <w:rPr>
          <w:sz w:val="28"/>
          <w:szCs w:val="28"/>
        </w:rPr>
        <w:t xml:space="preserve">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w:t>
      </w:r>
      <w:r w:rsidR="00793CDC">
        <w:rPr>
          <w:sz w:val="28"/>
          <w:szCs w:val="28"/>
        </w:rPr>
        <w:t>–</w:t>
      </w:r>
      <w:r w:rsidR="00B27C8D" w:rsidRPr="00B27C8D">
        <w:rPr>
          <w:sz w:val="28"/>
          <w:szCs w:val="28"/>
        </w:rPr>
        <w:t xml:space="preserve"> на полукруги, четверти; квадрат </w:t>
      </w:r>
      <w:r w:rsidR="00793CDC">
        <w:rPr>
          <w:sz w:val="28"/>
          <w:szCs w:val="28"/>
        </w:rPr>
        <w:t>–</w:t>
      </w:r>
      <w:r w:rsidR="00B27C8D" w:rsidRPr="00B27C8D">
        <w:rPr>
          <w:sz w:val="28"/>
          <w:szCs w:val="28"/>
        </w:rPr>
        <w:t xml:space="preserve"> на треугольники и так далее). Закрепляет у детей навыки аккуратного вырезывания и наклеивания. Педагог поощряет проявление активности и творчества. </w:t>
      </w:r>
    </w:p>
    <w:p w:rsidR="00596AA2" w:rsidRDefault="00B27C8D" w:rsidP="0035351C">
      <w:pPr>
        <w:spacing w:line="276" w:lineRule="auto"/>
        <w:jc w:val="both"/>
        <w:rPr>
          <w:sz w:val="28"/>
          <w:szCs w:val="28"/>
        </w:rPr>
      </w:pPr>
      <w:r w:rsidRPr="00596AA2">
        <w:rPr>
          <w:b/>
          <w:sz w:val="28"/>
          <w:szCs w:val="28"/>
        </w:rPr>
        <w:t>Народное декоративно-прикладное искусство:</w:t>
      </w:r>
      <w:r w:rsidR="00596AA2">
        <w:rPr>
          <w:sz w:val="28"/>
          <w:szCs w:val="28"/>
        </w:rPr>
        <w:t xml:space="preserve"> </w:t>
      </w:r>
    </w:p>
    <w:p w:rsidR="00596AA2" w:rsidRDefault="00B27C8D" w:rsidP="0035351C">
      <w:pPr>
        <w:spacing w:line="276" w:lineRule="auto"/>
        <w:jc w:val="both"/>
        <w:rPr>
          <w:sz w:val="28"/>
          <w:szCs w:val="28"/>
        </w:rPr>
      </w:pPr>
      <w:r w:rsidRPr="00B27C8D">
        <w:rPr>
          <w:sz w:val="28"/>
          <w:szCs w:val="28"/>
        </w:rPr>
        <w:t xml:space="preserve"> </w:t>
      </w:r>
      <w:r w:rsidR="00596AA2">
        <w:rPr>
          <w:sz w:val="28"/>
          <w:szCs w:val="28"/>
        </w:rPr>
        <w:t>1.</w:t>
      </w:r>
      <w:r w:rsidRPr="00B27C8D">
        <w:rPr>
          <w:sz w:val="28"/>
          <w:szCs w:val="28"/>
        </w:rPr>
        <w:t>Педагог продолжает у детей формировать умение создавать декоративные композиции по мотивам дымк</w:t>
      </w:r>
      <w:r w:rsidR="00596AA2">
        <w:rPr>
          <w:sz w:val="28"/>
          <w:szCs w:val="28"/>
        </w:rPr>
        <w:t xml:space="preserve">овских, филимоновских узоров.  </w:t>
      </w:r>
    </w:p>
    <w:p w:rsidR="00596AA2" w:rsidRDefault="00B27C8D" w:rsidP="0035351C">
      <w:pPr>
        <w:spacing w:line="276" w:lineRule="auto"/>
        <w:jc w:val="both"/>
        <w:rPr>
          <w:sz w:val="28"/>
          <w:szCs w:val="28"/>
        </w:rPr>
      </w:pPr>
      <w:r w:rsidRPr="00B27C8D">
        <w:rPr>
          <w:sz w:val="28"/>
          <w:szCs w:val="28"/>
        </w:rPr>
        <w:t xml:space="preserve"> </w:t>
      </w:r>
      <w:r w:rsidR="00596AA2">
        <w:rPr>
          <w:sz w:val="28"/>
          <w:szCs w:val="28"/>
        </w:rPr>
        <w:t>2.</w:t>
      </w:r>
      <w:r w:rsidRPr="00B27C8D">
        <w:rPr>
          <w:sz w:val="28"/>
          <w:szCs w:val="28"/>
        </w:rPr>
        <w:t xml:space="preserve">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596AA2" w:rsidRDefault="00596AA2" w:rsidP="0035351C">
      <w:pPr>
        <w:spacing w:line="276" w:lineRule="auto"/>
        <w:jc w:val="both"/>
        <w:rPr>
          <w:sz w:val="28"/>
          <w:szCs w:val="28"/>
        </w:rPr>
      </w:pPr>
      <w:r>
        <w:rPr>
          <w:sz w:val="28"/>
          <w:szCs w:val="28"/>
        </w:rPr>
        <w:t>3.</w:t>
      </w:r>
      <w:r w:rsidR="00B27C8D" w:rsidRPr="00B27C8D">
        <w:rPr>
          <w:sz w:val="28"/>
          <w:szCs w:val="28"/>
        </w:rPr>
        <w:t xml:space="preserve"> Педагог знакомит детей с Городецкими изделиями.  </w:t>
      </w:r>
    </w:p>
    <w:p w:rsidR="00596AA2" w:rsidRDefault="00596AA2" w:rsidP="0035351C">
      <w:pPr>
        <w:spacing w:line="276" w:lineRule="auto"/>
        <w:jc w:val="both"/>
        <w:rPr>
          <w:sz w:val="28"/>
          <w:szCs w:val="28"/>
        </w:rPr>
      </w:pPr>
      <w:r>
        <w:rPr>
          <w:sz w:val="28"/>
          <w:szCs w:val="28"/>
        </w:rPr>
        <w:t>4.</w:t>
      </w:r>
      <w:r w:rsidR="00B27C8D" w:rsidRPr="00B27C8D">
        <w:rPr>
          <w:sz w:val="28"/>
          <w:szCs w:val="28"/>
        </w:rPr>
        <w:t xml:space="preserve"> Учит детей выделять элементы городецкой росписи (бутоны, купавки, розаны, листья); видеть и называть цвета, используемые в росписи.</w:t>
      </w:r>
    </w:p>
    <w:p w:rsidR="00596AA2" w:rsidRDefault="00B27C8D" w:rsidP="0035351C">
      <w:pPr>
        <w:spacing w:line="276" w:lineRule="auto"/>
        <w:jc w:val="both"/>
        <w:rPr>
          <w:sz w:val="28"/>
          <w:szCs w:val="28"/>
        </w:rPr>
      </w:pPr>
      <w:r w:rsidRPr="00B27C8D">
        <w:rPr>
          <w:sz w:val="28"/>
          <w:szCs w:val="28"/>
        </w:rPr>
        <w:t xml:space="preserve"> </w:t>
      </w:r>
      <w:r w:rsidRPr="00596AA2">
        <w:rPr>
          <w:b/>
          <w:sz w:val="28"/>
          <w:szCs w:val="28"/>
        </w:rPr>
        <w:t>Конструктивная деятельность:</w:t>
      </w:r>
      <w:r w:rsidRPr="00B27C8D">
        <w:rPr>
          <w:sz w:val="28"/>
          <w:szCs w:val="28"/>
        </w:rPr>
        <w:t xml:space="preserve"> </w:t>
      </w:r>
    </w:p>
    <w:p w:rsidR="00596AA2" w:rsidRDefault="00B27C8D" w:rsidP="0035351C">
      <w:pPr>
        <w:spacing w:line="276" w:lineRule="auto"/>
        <w:jc w:val="both"/>
        <w:rPr>
          <w:sz w:val="28"/>
          <w:szCs w:val="28"/>
        </w:rPr>
      </w:pPr>
      <w:r w:rsidRPr="00B27C8D">
        <w:rPr>
          <w:sz w:val="28"/>
          <w:szCs w:val="28"/>
        </w:rPr>
        <w:t xml:space="preserve">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rsidR="00596AA2" w:rsidRDefault="00B27C8D" w:rsidP="0035351C">
      <w:pPr>
        <w:spacing w:line="276" w:lineRule="auto"/>
        <w:jc w:val="both"/>
        <w:rPr>
          <w:sz w:val="28"/>
          <w:szCs w:val="28"/>
        </w:rPr>
      </w:pPr>
      <w:r w:rsidRPr="00B27C8D">
        <w:rPr>
          <w:sz w:val="28"/>
          <w:szCs w:val="28"/>
        </w:rPr>
        <w:t xml:space="preserve">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w:t>
      </w:r>
      <w:r w:rsidR="00793CDC">
        <w:rPr>
          <w:sz w:val="28"/>
          <w:szCs w:val="28"/>
        </w:rPr>
        <w:t>–</w:t>
      </w:r>
      <w:r w:rsidRPr="00B27C8D">
        <w:rPr>
          <w:sz w:val="28"/>
          <w:szCs w:val="28"/>
        </w:rPr>
        <w:t xml:space="preserve"> стены, вверху </w:t>
      </w:r>
      <w:r w:rsidR="00793CDC">
        <w:rPr>
          <w:sz w:val="28"/>
          <w:szCs w:val="28"/>
        </w:rPr>
        <w:t>–</w:t>
      </w:r>
      <w:r w:rsidRPr="00B27C8D">
        <w:rPr>
          <w:sz w:val="28"/>
          <w:szCs w:val="28"/>
        </w:rPr>
        <w:t xml:space="preserve"> перекрытие, крыша; в автомобиле </w:t>
      </w:r>
      <w:r w:rsidR="00793CDC">
        <w:rPr>
          <w:sz w:val="28"/>
          <w:szCs w:val="28"/>
        </w:rPr>
        <w:t>–</w:t>
      </w:r>
      <w:r w:rsidRPr="00B27C8D">
        <w:rPr>
          <w:sz w:val="28"/>
          <w:szCs w:val="28"/>
        </w:rPr>
        <w:t xml:space="preserve"> кабина, кузов и так далее). </w:t>
      </w:r>
    </w:p>
    <w:p w:rsidR="00596AA2" w:rsidRDefault="00B27C8D" w:rsidP="0035351C">
      <w:pPr>
        <w:spacing w:line="276" w:lineRule="auto"/>
        <w:jc w:val="both"/>
        <w:rPr>
          <w:sz w:val="28"/>
          <w:szCs w:val="28"/>
        </w:rPr>
      </w:pPr>
      <w:r w:rsidRPr="00B27C8D">
        <w:rPr>
          <w:sz w:val="28"/>
          <w:szCs w:val="28"/>
        </w:rPr>
        <w:t xml:space="preserve">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596AA2" w:rsidRDefault="00B27C8D" w:rsidP="0035351C">
      <w:pPr>
        <w:spacing w:line="276" w:lineRule="auto"/>
        <w:jc w:val="both"/>
        <w:rPr>
          <w:sz w:val="28"/>
          <w:szCs w:val="28"/>
        </w:rPr>
      </w:pPr>
      <w:r w:rsidRPr="00B27C8D">
        <w:rPr>
          <w:sz w:val="28"/>
          <w:szCs w:val="28"/>
        </w:rPr>
        <w:t xml:space="preserve">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596AA2" w:rsidRDefault="00B27C8D" w:rsidP="0035351C">
      <w:pPr>
        <w:spacing w:line="276" w:lineRule="auto"/>
        <w:jc w:val="both"/>
        <w:rPr>
          <w:sz w:val="28"/>
          <w:szCs w:val="28"/>
        </w:rPr>
      </w:pPr>
      <w:r w:rsidRPr="00B27C8D">
        <w:rPr>
          <w:sz w:val="28"/>
          <w:szCs w:val="28"/>
        </w:rPr>
        <w:t xml:space="preserve">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w:t>
      </w:r>
      <w:r w:rsidR="00793CDC">
        <w:rPr>
          <w:sz w:val="28"/>
          <w:szCs w:val="28"/>
        </w:rPr>
        <w:t>–</w:t>
      </w:r>
      <w:r w:rsidRPr="00B27C8D">
        <w:rPr>
          <w:sz w:val="28"/>
          <w:szCs w:val="28"/>
        </w:rPr>
        <w:t xml:space="preserve"> окна, двери, трубу; к автобусу </w:t>
      </w:r>
      <w:r w:rsidR="00793CDC">
        <w:rPr>
          <w:sz w:val="28"/>
          <w:szCs w:val="28"/>
        </w:rPr>
        <w:t>–</w:t>
      </w:r>
      <w:r w:rsidRPr="00B27C8D">
        <w:rPr>
          <w:sz w:val="28"/>
          <w:szCs w:val="28"/>
        </w:rPr>
        <w:t xml:space="preserve"> колеса; к стулу </w:t>
      </w:r>
      <w:r w:rsidR="00793CDC">
        <w:rPr>
          <w:sz w:val="28"/>
          <w:szCs w:val="28"/>
        </w:rPr>
        <w:t>–</w:t>
      </w:r>
      <w:r w:rsidRPr="00B27C8D">
        <w:rPr>
          <w:sz w:val="28"/>
          <w:szCs w:val="28"/>
        </w:rPr>
        <w:t xml:space="preserve">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 </w:t>
      </w:r>
    </w:p>
    <w:p w:rsidR="00596AA2" w:rsidRDefault="00B27C8D" w:rsidP="0035351C">
      <w:pPr>
        <w:spacing w:line="276" w:lineRule="auto"/>
        <w:jc w:val="both"/>
        <w:rPr>
          <w:sz w:val="28"/>
          <w:szCs w:val="28"/>
        </w:rPr>
      </w:pPr>
      <w:r w:rsidRPr="00596AA2">
        <w:rPr>
          <w:b/>
          <w:sz w:val="28"/>
          <w:szCs w:val="28"/>
        </w:rPr>
        <w:t xml:space="preserve">Музыкальная деятельность: </w:t>
      </w:r>
    </w:p>
    <w:p w:rsidR="00596AA2" w:rsidRDefault="00B27C8D" w:rsidP="0035351C">
      <w:pPr>
        <w:spacing w:line="276" w:lineRule="auto"/>
        <w:jc w:val="both"/>
        <w:rPr>
          <w:sz w:val="28"/>
          <w:szCs w:val="28"/>
        </w:rPr>
      </w:pPr>
      <w:r w:rsidRPr="00B27C8D">
        <w:rPr>
          <w:sz w:val="28"/>
          <w:szCs w:val="28"/>
        </w:rPr>
        <w:t xml:space="preserve">Слушание:  </w:t>
      </w:r>
    </w:p>
    <w:p w:rsidR="00596AA2" w:rsidRDefault="00B27C8D" w:rsidP="0035351C">
      <w:pPr>
        <w:spacing w:line="276" w:lineRule="auto"/>
        <w:jc w:val="both"/>
        <w:rPr>
          <w:sz w:val="28"/>
          <w:szCs w:val="28"/>
        </w:rPr>
      </w:pPr>
      <w:r w:rsidRPr="00B27C8D">
        <w:rPr>
          <w:sz w:val="28"/>
          <w:szCs w:val="28"/>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596AA2" w:rsidRDefault="00596AA2" w:rsidP="0035351C">
      <w:pPr>
        <w:spacing w:line="276" w:lineRule="auto"/>
        <w:jc w:val="both"/>
        <w:rPr>
          <w:sz w:val="28"/>
          <w:szCs w:val="28"/>
        </w:rPr>
      </w:pPr>
      <w:r>
        <w:rPr>
          <w:sz w:val="28"/>
          <w:szCs w:val="28"/>
        </w:rPr>
        <w:t xml:space="preserve">Пение:  </w:t>
      </w:r>
    </w:p>
    <w:p w:rsidR="00596AA2" w:rsidRDefault="00B27C8D" w:rsidP="0035351C">
      <w:pPr>
        <w:spacing w:line="276" w:lineRule="auto"/>
        <w:jc w:val="both"/>
        <w:rPr>
          <w:sz w:val="28"/>
          <w:szCs w:val="28"/>
        </w:rPr>
      </w:pPr>
      <w:r w:rsidRPr="00B27C8D">
        <w:rPr>
          <w:sz w:val="28"/>
          <w:szCs w:val="28"/>
        </w:rPr>
        <w:t xml:space="preserve"> Педагог учит детей выразительному пению, формирует умение петь протяжно, подвижно, согласованно (в пределах ре </w:t>
      </w:r>
      <w:r w:rsidR="00793CDC">
        <w:rPr>
          <w:sz w:val="28"/>
          <w:szCs w:val="28"/>
        </w:rPr>
        <w:t>–</w:t>
      </w:r>
      <w:r w:rsidRPr="00B27C8D">
        <w:rPr>
          <w:sz w:val="28"/>
          <w:szCs w:val="28"/>
        </w:rPr>
        <w:t xml:space="preserve">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596AA2" w:rsidRDefault="00B27C8D" w:rsidP="0035351C">
      <w:pPr>
        <w:spacing w:line="276" w:lineRule="auto"/>
        <w:jc w:val="both"/>
        <w:rPr>
          <w:sz w:val="28"/>
          <w:szCs w:val="28"/>
        </w:rPr>
      </w:pPr>
      <w:r w:rsidRPr="00B27C8D">
        <w:rPr>
          <w:sz w:val="28"/>
          <w:szCs w:val="28"/>
        </w:rPr>
        <w:t>Песенное твор</w:t>
      </w:r>
      <w:r w:rsidR="00596AA2">
        <w:rPr>
          <w:sz w:val="28"/>
          <w:szCs w:val="28"/>
        </w:rPr>
        <w:t xml:space="preserve">чество:  </w:t>
      </w:r>
      <w:r w:rsidRPr="00B27C8D">
        <w:rPr>
          <w:sz w:val="28"/>
          <w:szCs w:val="28"/>
        </w:rPr>
        <w:t xml:space="preserve"> </w:t>
      </w:r>
    </w:p>
    <w:p w:rsidR="00596AA2" w:rsidRDefault="00596AA2" w:rsidP="0035351C">
      <w:pPr>
        <w:spacing w:line="276" w:lineRule="auto"/>
        <w:jc w:val="both"/>
        <w:rPr>
          <w:sz w:val="28"/>
          <w:szCs w:val="28"/>
        </w:rPr>
      </w:pPr>
      <w:r>
        <w:rPr>
          <w:sz w:val="28"/>
          <w:szCs w:val="28"/>
        </w:rPr>
        <w:t xml:space="preserve">1. </w:t>
      </w:r>
      <w:r w:rsidR="00B27C8D" w:rsidRPr="00B27C8D">
        <w:rPr>
          <w:sz w:val="28"/>
          <w:szCs w:val="28"/>
        </w:rPr>
        <w:t>Педагог учит детей самостоятельно сочинять мелодию колыбельной песни и отвечать на музыкальные вопросы (</w:t>
      </w:r>
      <w:r w:rsidR="00793CDC">
        <w:rPr>
          <w:sz w:val="28"/>
          <w:szCs w:val="28"/>
        </w:rPr>
        <w:t>«</w:t>
      </w:r>
      <w:r w:rsidR="00B27C8D" w:rsidRPr="00B27C8D">
        <w:rPr>
          <w:sz w:val="28"/>
          <w:szCs w:val="28"/>
        </w:rPr>
        <w:t>Как тебя зовут?</w:t>
      </w:r>
      <w:r w:rsidR="00793CDC">
        <w:rPr>
          <w:sz w:val="28"/>
          <w:szCs w:val="28"/>
        </w:rPr>
        <w:t>»</w:t>
      </w:r>
      <w:r w:rsidR="00B27C8D" w:rsidRPr="00B27C8D">
        <w:rPr>
          <w:sz w:val="28"/>
          <w:szCs w:val="28"/>
        </w:rPr>
        <w:t xml:space="preserve">, </w:t>
      </w:r>
      <w:r w:rsidR="00793CDC">
        <w:rPr>
          <w:sz w:val="28"/>
          <w:szCs w:val="28"/>
        </w:rPr>
        <w:t>«</w:t>
      </w:r>
      <w:r w:rsidR="00B27C8D" w:rsidRPr="00B27C8D">
        <w:rPr>
          <w:sz w:val="28"/>
          <w:szCs w:val="28"/>
        </w:rPr>
        <w:t>Что ты хочешь, кошечка?</w:t>
      </w:r>
      <w:r w:rsidR="00793CDC">
        <w:rPr>
          <w:sz w:val="28"/>
          <w:szCs w:val="28"/>
        </w:rPr>
        <w:t>»</w:t>
      </w:r>
      <w:r w:rsidR="00B27C8D" w:rsidRPr="00B27C8D">
        <w:rPr>
          <w:sz w:val="28"/>
          <w:szCs w:val="28"/>
        </w:rPr>
        <w:t xml:space="preserve">, </w:t>
      </w:r>
      <w:r w:rsidR="00793CDC">
        <w:rPr>
          <w:sz w:val="28"/>
          <w:szCs w:val="28"/>
        </w:rPr>
        <w:t>«</w:t>
      </w:r>
      <w:r w:rsidR="00B27C8D" w:rsidRPr="00B27C8D">
        <w:rPr>
          <w:sz w:val="28"/>
          <w:szCs w:val="28"/>
        </w:rPr>
        <w:t>Где ты?</w:t>
      </w:r>
      <w:r w:rsidR="00793CDC">
        <w:rPr>
          <w:sz w:val="28"/>
          <w:szCs w:val="28"/>
        </w:rPr>
        <w:t>»</w:t>
      </w:r>
      <w:r w:rsidR="00B27C8D" w:rsidRPr="00B27C8D">
        <w:rPr>
          <w:sz w:val="28"/>
          <w:szCs w:val="28"/>
        </w:rPr>
        <w:t>); формирует у детей умение импровизировать мелодии на заданный текст. Музыкально-ритм</w:t>
      </w:r>
      <w:r>
        <w:rPr>
          <w:sz w:val="28"/>
          <w:szCs w:val="28"/>
        </w:rPr>
        <w:t xml:space="preserve">ические движения: </w:t>
      </w:r>
    </w:p>
    <w:p w:rsidR="00596AA2" w:rsidRDefault="00B27C8D" w:rsidP="0035351C">
      <w:pPr>
        <w:spacing w:line="276" w:lineRule="auto"/>
        <w:jc w:val="both"/>
        <w:rPr>
          <w:sz w:val="28"/>
          <w:szCs w:val="28"/>
        </w:rPr>
      </w:pPr>
      <w:r w:rsidRPr="00B27C8D">
        <w:rPr>
          <w:sz w:val="28"/>
          <w:szCs w:val="28"/>
        </w:rPr>
        <w:t xml:space="preserve"> </w:t>
      </w:r>
      <w:r w:rsidR="00596AA2">
        <w:rPr>
          <w:sz w:val="28"/>
          <w:szCs w:val="28"/>
        </w:rPr>
        <w:t>1.</w:t>
      </w:r>
      <w:r w:rsidRPr="00B27C8D">
        <w:rPr>
          <w:sz w:val="28"/>
          <w:szCs w:val="28"/>
        </w:rPr>
        <w:t xml:space="preserve">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w:t>
      </w:r>
      <w:r w:rsidR="00793CDC">
        <w:rPr>
          <w:sz w:val="28"/>
          <w:szCs w:val="28"/>
        </w:rPr>
        <w:t>«</w:t>
      </w:r>
      <w:r w:rsidRPr="00B27C8D">
        <w:rPr>
          <w:sz w:val="28"/>
          <w:szCs w:val="28"/>
        </w:rPr>
        <w:t>торжественная</w:t>
      </w:r>
      <w:r w:rsidR="00793CDC">
        <w:rPr>
          <w:sz w:val="28"/>
          <w:szCs w:val="28"/>
        </w:rPr>
        <w:t>»</w:t>
      </w:r>
      <w:r w:rsidRPr="00B27C8D">
        <w:rPr>
          <w:sz w:val="28"/>
          <w:szCs w:val="28"/>
        </w:rPr>
        <w:t xml:space="preserve">, спокойная, </w:t>
      </w:r>
      <w:r w:rsidR="00793CDC">
        <w:rPr>
          <w:sz w:val="28"/>
          <w:szCs w:val="28"/>
        </w:rPr>
        <w:t>«</w:t>
      </w:r>
      <w:r w:rsidRPr="00B27C8D">
        <w:rPr>
          <w:sz w:val="28"/>
          <w:szCs w:val="28"/>
        </w:rPr>
        <w:t>таинственная</w:t>
      </w:r>
      <w:r w:rsidR="00793CDC">
        <w:rPr>
          <w:sz w:val="28"/>
          <w:szCs w:val="28"/>
        </w:rPr>
        <w:t>»</w:t>
      </w:r>
      <w:r w:rsidRPr="00B27C8D">
        <w:rPr>
          <w:sz w:val="28"/>
          <w:szCs w:val="28"/>
        </w:rPr>
        <w:t xml:space="preserve">; бег: легкий, стремительный). </w:t>
      </w:r>
    </w:p>
    <w:p w:rsidR="00596AA2" w:rsidRDefault="00B27C8D" w:rsidP="0035351C">
      <w:pPr>
        <w:spacing w:line="276" w:lineRule="auto"/>
        <w:jc w:val="both"/>
        <w:rPr>
          <w:sz w:val="28"/>
          <w:szCs w:val="28"/>
        </w:rPr>
      </w:pPr>
      <w:r w:rsidRPr="00B27C8D">
        <w:rPr>
          <w:sz w:val="28"/>
          <w:szCs w:val="28"/>
        </w:rPr>
        <w:t>Развитие тан</w:t>
      </w:r>
      <w:r w:rsidR="00596AA2">
        <w:rPr>
          <w:sz w:val="28"/>
          <w:szCs w:val="28"/>
        </w:rPr>
        <w:t xml:space="preserve">цевально-игрового творчества:  </w:t>
      </w:r>
    </w:p>
    <w:p w:rsidR="00596AA2" w:rsidRDefault="00596AA2" w:rsidP="0035351C">
      <w:pPr>
        <w:spacing w:line="276" w:lineRule="auto"/>
        <w:jc w:val="both"/>
        <w:rPr>
          <w:sz w:val="28"/>
          <w:szCs w:val="28"/>
        </w:rPr>
      </w:pPr>
      <w:r>
        <w:rPr>
          <w:sz w:val="28"/>
          <w:szCs w:val="28"/>
        </w:rPr>
        <w:t>1.</w:t>
      </w:r>
      <w:r w:rsidR="00B27C8D" w:rsidRPr="00B27C8D">
        <w:rPr>
          <w:sz w:val="28"/>
          <w:szCs w:val="28"/>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596AA2" w:rsidRDefault="00B27C8D" w:rsidP="0035351C">
      <w:pPr>
        <w:spacing w:line="276" w:lineRule="auto"/>
        <w:jc w:val="both"/>
        <w:rPr>
          <w:sz w:val="28"/>
          <w:szCs w:val="28"/>
        </w:rPr>
      </w:pPr>
      <w:r w:rsidRPr="00B27C8D">
        <w:rPr>
          <w:sz w:val="28"/>
          <w:szCs w:val="28"/>
        </w:rPr>
        <w:t>Игра на дет</w:t>
      </w:r>
      <w:r w:rsidR="00596AA2">
        <w:rPr>
          <w:sz w:val="28"/>
          <w:szCs w:val="28"/>
        </w:rPr>
        <w:t xml:space="preserve">ских музыкальных инструментах: </w:t>
      </w:r>
    </w:p>
    <w:p w:rsidR="00596AA2" w:rsidRDefault="00596AA2" w:rsidP="0035351C">
      <w:pPr>
        <w:spacing w:line="276" w:lineRule="auto"/>
        <w:jc w:val="both"/>
        <w:rPr>
          <w:sz w:val="28"/>
          <w:szCs w:val="28"/>
        </w:rPr>
      </w:pPr>
      <w:r>
        <w:rPr>
          <w:sz w:val="28"/>
          <w:szCs w:val="28"/>
        </w:rPr>
        <w:t>1.</w:t>
      </w:r>
      <w:r w:rsidR="00B27C8D" w:rsidRPr="00B27C8D">
        <w:rPr>
          <w:sz w:val="28"/>
          <w:szCs w:val="28"/>
        </w:rPr>
        <w:t xml:space="preserve"> Педагог формирует у детей умение подыгрывать простейшие мелодии на деревянных ложках, погре</w:t>
      </w:r>
      <w:r>
        <w:rPr>
          <w:sz w:val="28"/>
          <w:szCs w:val="28"/>
        </w:rPr>
        <w:t xml:space="preserve">мушках, барабане, металлофоне; </w:t>
      </w:r>
    </w:p>
    <w:p w:rsidR="00596AA2" w:rsidRDefault="00596AA2" w:rsidP="0035351C">
      <w:pPr>
        <w:spacing w:line="276" w:lineRule="auto"/>
        <w:jc w:val="both"/>
        <w:rPr>
          <w:sz w:val="28"/>
          <w:szCs w:val="28"/>
        </w:rPr>
      </w:pPr>
      <w:r>
        <w:rPr>
          <w:sz w:val="28"/>
          <w:szCs w:val="28"/>
        </w:rPr>
        <w:t>2.</w:t>
      </w:r>
      <w:r w:rsidR="00B27C8D" w:rsidRPr="00B27C8D">
        <w:rPr>
          <w:sz w:val="28"/>
          <w:szCs w:val="28"/>
        </w:rPr>
        <w:t xml:space="preserve"> 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 </w:t>
      </w:r>
    </w:p>
    <w:p w:rsidR="00B27C8D" w:rsidRPr="00596AA2" w:rsidRDefault="00B27C8D" w:rsidP="0035351C">
      <w:pPr>
        <w:spacing w:line="276" w:lineRule="auto"/>
        <w:jc w:val="both"/>
        <w:rPr>
          <w:b/>
          <w:sz w:val="28"/>
          <w:szCs w:val="28"/>
        </w:rPr>
      </w:pPr>
      <w:r w:rsidRPr="00596AA2">
        <w:rPr>
          <w:b/>
          <w:sz w:val="28"/>
          <w:szCs w:val="28"/>
        </w:rPr>
        <w:t xml:space="preserve">Театрализованная деятельность: </w:t>
      </w:r>
    </w:p>
    <w:p w:rsidR="00596AA2" w:rsidRDefault="00B27C8D" w:rsidP="0035351C">
      <w:pPr>
        <w:spacing w:line="276" w:lineRule="auto"/>
        <w:jc w:val="both"/>
        <w:rPr>
          <w:sz w:val="28"/>
          <w:szCs w:val="28"/>
        </w:rPr>
      </w:pPr>
      <w:r w:rsidRPr="00B27C8D">
        <w:rPr>
          <w:sz w:val="28"/>
          <w:szCs w:val="28"/>
        </w:rPr>
        <w:t xml:space="preserve">  1. 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w:t>
      </w:r>
    </w:p>
    <w:p w:rsidR="00596AA2" w:rsidRDefault="00B27C8D" w:rsidP="0035351C">
      <w:pPr>
        <w:spacing w:line="276" w:lineRule="auto"/>
        <w:jc w:val="both"/>
        <w:rPr>
          <w:sz w:val="28"/>
          <w:szCs w:val="28"/>
        </w:rPr>
      </w:pPr>
      <w:r w:rsidRPr="00B27C8D">
        <w:rPr>
          <w:sz w:val="28"/>
          <w:szCs w:val="28"/>
        </w:rPr>
        <w:t xml:space="preserve">2.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w:t>
      </w:r>
    </w:p>
    <w:p w:rsidR="00596AA2" w:rsidRDefault="00B27C8D" w:rsidP="0035351C">
      <w:pPr>
        <w:spacing w:line="276" w:lineRule="auto"/>
        <w:jc w:val="both"/>
        <w:rPr>
          <w:sz w:val="28"/>
          <w:szCs w:val="28"/>
        </w:rPr>
      </w:pPr>
      <w:r w:rsidRPr="00B27C8D">
        <w:rPr>
          <w:sz w:val="28"/>
          <w:szCs w:val="28"/>
        </w:rPr>
        <w:t xml:space="preserve">3.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w:t>
      </w:r>
    </w:p>
    <w:p w:rsidR="00596AA2" w:rsidRDefault="00B27C8D" w:rsidP="0035351C">
      <w:pPr>
        <w:spacing w:line="276" w:lineRule="auto"/>
        <w:jc w:val="both"/>
        <w:rPr>
          <w:sz w:val="28"/>
          <w:szCs w:val="28"/>
        </w:rPr>
      </w:pPr>
      <w:r w:rsidRPr="00B27C8D">
        <w:rPr>
          <w:sz w:val="28"/>
          <w:szCs w:val="28"/>
        </w:rPr>
        <w:t xml:space="preserve">4.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w:t>
      </w:r>
    </w:p>
    <w:p w:rsidR="00596AA2" w:rsidRDefault="00B27C8D" w:rsidP="0035351C">
      <w:pPr>
        <w:spacing w:line="276" w:lineRule="auto"/>
        <w:jc w:val="both"/>
        <w:rPr>
          <w:sz w:val="28"/>
          <w:szCs w:val="28"/>
        </w:rPr>
      </w:pPr>
      <w:r w:rsidRPr="00B27C8D">
        <w:rPr>
          <w:sz w:val="28"/>
          <w:szCs w:val="28"/>
        </w:rPr>
        <w:t xml:space="preserve">5. Учит чувствовать и понимать эмоциональное состояние героя, вступать в ролевое взаимодействие с другими персонажами. </w:t>
      </w:r>
    </w:p>
    <w:p w:rsidR="00596AA2" w:rsidRDefault="00B27C8D" w:rsidP="0035351C">
      <w:pPr>
        <w:spacing w:line="276" w:lineRule="auto"/>
        <w:jc w:val="both"/>
        <w:rPr>
          <w:sz w:val="28"/>
          <w:szCs w:val="28"/>
        </w:rPr>
      </w:pPr>
      <w:r w:rsidRPr="00B27C8D">
        <w:rPr>
          <w:sz w:val="28"/>
          <w:szCs w:val="28"/>
        </w:rPr>
        <w:t xml:space="preserve"> 6.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7.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596AA2" w:rsidRDefault="00B27C8D" w:rsidP="0035351C">
      <w:pPr>
        <w:spacing w:line="276" w:lineRule="auto"/>
        <w:jc w:val="both"/>
        <w:rPr>
          <w:sz w:val="28"/>
          <w:szCs w:val="28"/>
        </w:rPr>
      </w:pPr>
      <w:r w:rsidRPr="00596AA2">
        <w:rPr>
          <w:b/>
          <w:sz w:val="28"/>
          <w:szCs w:val="28"/>
        </w:rPr>
        <w:t>Культурно-досуговая деятельность:</w:t>
      </w:r>
      <w:r w:rsidRPr="00B27C8D">
        <w:rPr>
          <w:sz w:val="28"/>
          <w:szCs w:val="28"/>
        </w:rPr>
        <w:t xml:space="preserve"> </w:t>
      </w:r>
    </w:p>
    <w:p w:rsidR="00596AA2" w:rsidRDefault="00B27C8D" w:rsidP="0035351C">
      <w:pPr>
        <w:spacing w:line="276" w:lineRule="auto"/>
        <w:jc w:val="both"/>
        <w:rPr>
          <w:sz w:val="28"/>
          <w:szCs w:val="28"/>
        </w:rPr>
      </w:pPr>
      <w:r w:rsidRPr="00B27C8D">
        <w:rPr>
          <w:sz w:val="28"/>
          <w:szCs w:val="28"/>
        </w:rPr>
        <w:t xml:space="preserve">1. Педагог развивает умение детей организовывать свой досуг с пользой.  </w:t>
      </w:r>
    </w:p>
    <w:p w:rsidR="00596AA2" w:rsidRDefault="00B27C8D" w:rsidP="0035351C">
      <w:pPr>
        <w:spacing w:line="276" w:lineRule="auto"/>
        <w:jc w:val="both"/>
        <w:rPr>
          <w:sz w:val="28"/>
          <w:szCs w:val="28"/>
        </w:rPr>
      </w:pPr>
      <w:r w:rsidRPr="00B27C8D">
        <w:rPr>
          <w:sz w:val="28"/>
          <w:szCs w:val="28"/>
        </w:rPr>
        <w:t xml:space="preserve">2. Осуществляет патриотическое и нравственное воспитание, приобщает к художественной культуре, эстетико-эмоциональному творчеству.  </w:t>
      </w:r>
    </w:p>
    <w:p w:rsidR="00596AA2" w:rsidRDefault="00B27C8D" w:rsidP="0035351C">
      <w:pPr>
        <w:spacing w:line="276" w:lineRule="auto"/>
        <w:jc w:val="both"/>
        <w:rPr>
          <w:sz w:val="28"/>
          <w:szCs w:val="28"/>
        </w:rPr>
      </w:pPr>
      <w:r w:rsidRPr="00B27C8D">
        <w:rPr>
          <w:sz w:val="28"/>
          <w:szCs w:val="28"/>
        </w:rPr>
        <w:t xml:space="preserve">3.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w:t>
      </w:r>
    </w:p>
    <w:p w:rsidR="00596AA2" w:rsidRDefault="00B27C8D" w:rsidP="0035351C">
      <w:pPr>
        <w:spacing w:line="276" w:lineRule="auto"/>
        <w:jc w:val="both"/>
        <w:rPr>
          <w:sz w:val="28"/>
          <w:szCs w:val="28"/>
        </w:rPr>
      </w:pPr>
      <w:r w:rsidRPr="00B27C8D">
        <w:rPr>
          <w:sz w:val="28"/>
          <w:szCs w:val="28"/>
        </w:rPr>
        <w:t xml:space="preserve">4. Знакомит с традициями и культурой народов страны, воспитывает чувство гордости за свою страну (населенный пункт).  </w:t>
      </w:r>
    </w:p>
    <w:p w:rsidR="00596AA2" w:rsidRDefault="00B27C8D" w:rsidP="0035351C">
      <w:pPr>
        <w:spacing w:line="276" w:lineRule="auto"/>
        <w:jc w:val="both"/>
        <w:rPr>
          <w:sz w:val="28"/>
          <w:szCs w:val="28"/>
        </w:rPr>
      </w:pPr>
      <w:r w:rsidRPr="00B27C8D">
        <w:rPr>
          <w:sz w:val="28"/>
          <w:szCs w:val="28"/>
        </w:rPr>
        <w:t xml:space="preserve">5. Приобщает к праздничной культуре, развивает желание принимать участие в праздниках (календарных, государственных, народных). </w:t>
      </w:r>
    </w:p>
    <w:p w:rsidR="00596AA2" w:rsidRDefault="00B27C8D" w:rsidP="0035351C">
      <w:pPr>
        <w:spacing w:line="276" w:lineRule="auto"/>
        <w:jc w:val="both"/>
        <w:rPr>
          <w:sz w:val="28"/>
          <w:szCs w:val="28"/>
        </w:rPr>
      </w:pPr>
      <w:r w:rsidRPr="00B27C8D">
        <w:rPr>
          <w:sz w:val="28"/>
          <w:szCs w:val="28"/>
        </w:rPr>
        <w:t xml:space="preserve"> 6. Активизирует желание посещать творческие объединения дополнительного образования. Развивает творческие способности. </w:t>
      </w:r>
    </w:p>
    <w:p w:rsidR="00596AA2" w:rsidRDefault="00B27C8D" w:rsidP="0035351C">
      <w:pPr>
        <w:spacing w:line="276" w:lineRule="auto"/>
        <w:jc w:val="both"/>
        <w:rPr>
          <w:sz w:val="28"/>
          <w:szCs w:val="28"/>
        </w:rPr>
      </w:pPr>
      <w:r w:rsidRPr="00B27C8D">
        <w:rPr>
          <w:sz w:val="28"/>
          <w:szCs w:val="28"/>
        </w:rPr>
        <w:t xml:space="preserve"> 7. Педагог развивает индивидуальные творческие способности и художественные наклонности детей.  </w:t>
      </w:r>
    </w:p>
    <w:p w:rsidR="00B27C8D" w:rsidRPr="00B27C8D" w:rsidRDefault="00B27C8D" w:rsidP="0035351C">
      <w:pPr>
        <w:spacing w:line="276" w:lineRule="auto"/>
        <w:jc w:val="both"/>
        <w:rPr>
          <w:sz w:val="28"/>
          <w:szCs w:val="28"/>
        </w:rPr>
      </w:pPr>
      <w:r w:rsidRPr="00B27C8D">
        <w:rPr>
          <w:sz w:val="28"/>
          <w:szCs w:val="28"/>
        </w:rPr>
        <w:t xml:space="preserve">8.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BB74B3" w:rsidRPr="00BB74B3" w:rsidRDefault="00BB74B3" w:rsidP="0035351C">
      <w:pPr>
        <w:jc w:val="both"/>
        <w:rPr>
          <w:sz w:val="28"/>
          <w:szCs w:val="28"/>
        </w:rPr>
      </w:pPr>
      <w:r w:rsidRPr="00BB74B3">
        <w:rPr>
          <w:sz w:val="28"/>
          <w:szCs w:val="28"/>
        </w:rPr>
        <w:t>Методические пособия</w:t>
      </w:r>
      <w:r w:rsidR="00EA7FE0">
        <w:rPr>
          <w:sz w:val="28"/>
          <w:szCs w:val="28"/>
        </w:rPr>
        <w:t xml:space="preserve"> </w:t>
      </w:r>
    </w:p>
    <w:p w:rsidR="00BB74B3" w:rsidRPr="00BB74B3" w:rsidRDefault="00BB74B3" w:rsidP="0035351C">
      <w:pPr>
        <w:jc w:val="both"/>
        <w:rPr>
          <w:sz w:val="28"/>
          <w:szCs w:val="28"/>
        </w:rPr>
      </w:pPr>
      <w:r w:rsidRPr="00BB74B3">
        <w:rPr>
          <w:sz w:val="28"/>
          <w:szCs w:val="28"/>
        </w:rPr>
        <w:t>Комарова Т.С. детское художественное творчество. Для работы с детьми 2-7 лет</w:t>
      </w:r>
    </w:p>
    <w:p w:rsidR="00BB74B3" w:rsidRPr="00BB74B3" w:rsidRDefault="00BB74B3" w:rsidP="0035351C">
      <w:pPr>
        <w:jc w:val="both"/>
        <w:rPr>
          <w:sz w:val="28"/>
          <w:szCs w:val="28"/>
        </w:rPr>
      </w:pPr>
      <w:r w:rsidRPr="00BB74B3">
        <w:rPr>
          <w:sz w:val="28"/>
          <w:szCs w:val="28"/>
        </w:rPr>
        <w:t xml:space="preserve">Комарова Т.С. Изобразительная деятельность в детском саду. Младшая группа (3–4 года). </w:t>
      </w:r>
    </w:p>
    <w:p w:rsidR="00BB74B3" w:rsidRPr="00BB74B3" w:rsidRDefault="00BB74B3" w:rsidP="0035351C">
      <w:pPr>
        <w:jc w:val="both"/>
        <w:rPr>
          <w:sz w:val="28"/>
          <w:szCs w:val="28"/>
        </w:rPr>
      </w:pPr>
      <w:r w:rsidRPr="00BB74B3">
        <w:rPr>
          <w:sz w:val="28"/>
          <w:szCs w:val="28"/>
        </w:rPr>
        <w:t xml:space="preserve">Комарова Т.С. Изобразительная деятельность в детском саду. Средняя группа (4–5 лет). </w:t>
      </w:r>
    </w:p>
    <w:p w:rsidR="00BB74B3" w:rsidRPr="00BB74B3" w:rsidRDefault="00BB74B3" w:rsidP="0035351C">
      <w:pPr>
        <w:jc w:val="both"/>
        <w:rPr>
          <w:sz w:val="28"/>
          <w:szCs w:val="28"/>
        </w:rPr>
      </w:pPr>
      <w:r w:rsidRPr="00BB74B3">
        <w:rPr>
          <w:sz w:val="28"/>
          <w:szCs w:val="28"/>
        </w:rPr>
        <w:t xml:space="preserve">Комарова Т.С. Изобразительная деятельность в детском саду. Старшая группа (5–6 лет). </w:t>
      </w:r>
    </w:p>
    <w:p w:rsidR="00BB74B3" w:rsidRPr="00BB74B3" w:rsidRDefault="00BB74B3" w:rsidP="0035351C">
      <w:pPr>
        <w:jc w:val="both"/>
        <w:rPr>
          <w:sz w:val="28"/>
          <w:szCs w:val="28"/>
        </w:rPr>
      </w:pPr>
      <w:r w:rsidRPr="00BB74B3">
        <w:rPr>
          <w:sz w:val="28"/>
          <w:szCs w:val="28"/>
        </w:rPr>
        <w:t>Комарова Т.С. Изобразительная деятельность в детском саду. Подготовительная к школе группа (6–7 лет).</w:t>
      </w:r>
    </w:p>
    <w:p w:rsidR="00BB74B3" w:rsidRPr="00BB74B3" w:rsidRDefault="00BB74B3" w:rsidP="0035351C">
      <w:pPr>
        <w:jc w:val="both"/>
        <w:rPr>
          <w:sz w:val="28"/>
          <w:szCs w:val="28"/>
        </w:rPr>
      </w:pPr>
      <w:r w:rsidRPr="00BB74B3">
        <w:rPr>
          <w:sz w:val="28"/>
          <w:szCs w:val="28"/>
        </w:rPr>
        <w:t>Куцакова Л.В. Конструирование из строительного материала: Средняя группа (4–5 лет).</w:t>
      </w:r>
    </w:p>
    <w:p w:rsidR="00BB74B3" w:rsidRPr="00BB74B3" w:rsidRDefault="00BB74B3" w:rsidP="0035351C">
      <w:pPr>
        <w:jc w:val="both"/>
        <w:rPr>
          <w:sz w:val="28"/>
          <w:szCs w:val="28"/>
        </w:rPr>
      </w:pPr>
      <w:r w:rsidRPr="00BB74B3">
        <w:rPr>
          <w:sz w:val="28"/>
          <w:szCs w:val="28"/>
        </w:rPr>
        <w:t xml:space="preserve">Куцакова Л.В. Конструирование из строительного материала: Старшая группа (5–6 лет). </w:t>
      </w:r>
    </w:p>
    <w:p w:rsidR="00BB74B3" w:rsidRPr="00BB74B3" w:rsidRDefault="00BB74B3" w:rsidP="0035351C">
      <w:pPr>
        <w:jc w:val="both"/>
        <w:rPr>
          <w:sz w:val="28"/>
          <w:szCs w:val="28"/>
        </w:rPr>
      </w:pPr>
      <w:r w:rsidRPr="00BB74B3">
        <w:rPr>
          <w:sz w:val="28"/>
          <w:szCs w:val="28"/>
        </w:rPr>
        <w:t>Куцакова Л.В. Конструирование из строительного материала: Подготовительная к школе группа (6–7 лет).</w:t>
      </w:r>
    </w:p>
    <w:p w:rsidR="00BB74B3" w:rsidRPr="00BB74B3" w:rsidRDefault="00BB74B3" w:rsidP="0035351C">
      <w:pPr>
        <w:jc w:val="both"/>
        <w:rPr>
          <w:sz w:val="28"/>
          <w:szCs w:val="28"/>
        </w:rPr>
      </w:pPr>
      <w:r w:rsidRPr="00BB74B3">
        <w:rPr>
          <w:sz w:val="28"/>
          <w:szCs w:val="28"/>
        </w:rPr>
        <w:t>Зацепина М.Б Музыкальное воспитание в детском саду: Для работы с детьми 2-7 лет.</w:t>
      </w:r>
    </w:p>
    <w:p w:rsidR="00BB74B3" w:rsidRPr="00BB74B3" w:rsidRDefault="00BB74B3" w:rsidP="0035351C">
      <w:pPr>
        <w:jc w:val="both"/>
        <w:rPr>
          <w:sz w:val="28"/>
          <w:szCs w:val="28"/>
        </w:rPr>
      </w:pPr>
      <w:r w:rsidRPr="00BB74B3">
        <w:rPr>
          <w:sz w:val="28"/>
          <w:szCs w:val="28"/>
        </w:rPr>
        <w:t>Зацепина М.Б. Музыкальное воспитание в детском саду: Младшая группа (3-4 года).</w:t>
      </w:r>
    </w:p>
    <w:p w:rsidR="00BB74B3" w:rsidRPr="00BB74B3" w:rsidRDefault="00BB74B3" w:rsidP="0035351C">
      <w:pPr>
        <w:jc w:val="both"/>
        <w:rPr>
          <w:sz w:val="28"/>
          <w:szCs w:val="28"/>
        </w:rPr>
      </w:pPr>
      <w:r w:rsidRPr="00BB74B3">
        <w:rPr>
          <w:sz w:val="28"/>
          <w:szCs w:val="28"/>
        </w:rPr>
        <w:t>Зацепина М.Б. Музыкальное воспитание в детском саду: Средняя группа (4-5 лет).</w:t>
      </w:r>
    </w:p>
    <w:p w:rsidR="00BB74B3" w:rsidRDefault="00BB74B3" w:rsidP="0035351C">
      <w:pPr>
        <w:spacing w:line="276" w:lineRule="auto"/>
        <w:jc w:val="both"/>
        <w:rPr>
          <w:sz w:val="28"/>
          <w:szCs w:val="28"/>
        </w:rPr>
      </w:pPr>
    </w:p>
    <w:p w:rsidR="00BB74B3" w:rsidRPr="00BB74B3" w:rsidRDefault="00BB74B3" w:rsidP="0035351C">
      <w:pPr>
        <w:spacing w:line="276" w:lineRule="auto"/>
        <w:jc w:val="both"/>
        <w:rPr>
          <w:b/>
          <w:sz w:val="28"/>
          <w:szCs w:val="28"/>
        </w:rPr>
      </w:pPr>
      <w:r w:rsidRPr="00BB74B3">
        <w:rPr>
          <w:sz w:val="28"/>
          <w:szCs w:val="28"/>
        </w:rPr>
        <w:t xml:space="preserve">Наглядно-дидактические пособия  </w:t>
      </w:r>
    </w:p>
    <w:p w:rsidR="00BB74B3" w:rsidRPr="00BB74B3" w:rsidRDefault="00BB74B3" w:rsidP="0035351C">
      <w:pPr>
        <w:spacing w:line="276" w:lineRule="auto"/>
        <w:jc w:val="both"/>
        <w:rPr>
          <w:sz w:val="28"/>
          <w:szCs w:val="28"/>
        </w:rPr>
      </w:pPr>
      <w:r w:rsidRPr="00BB74B3">
        <w:rPr>
          <w:sz w:val="28"/>
          <w:szCs w:val="28"/>
        </w:rPr>
        <w:t xml:space="preserve">Альбомы для творчества:  </w:t>
      </w:r>
    </w:p>
    <w:p w:rsidR="00BB74B3" w:rsidRPr="00BB74B3" w:rsidRDefault="00BB74B3" w:rsidP="0035351C">
      <w:pPr>
        <w:spacing w:line="276" w:lineRule="auto"/>
        <w:jc w:val="both"/>
        <w:rPr>
          <w:sz w:val="28"/>
          <w:szCs w:val="28"/>
        </w:rPr>
      </w:pPr>
      <w:r w:rsidRPr="00BB74B3">
        <w:rPr>
          <w:sz w:val="28"/>
          <w:szCs w:val="28"/>
        </w:rPr>
        <w:t xml:space="preserve">«Городецкая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    </w:t>
      </w:r>
    </w:p>
    <w:p w:rsidR="00BB74B3" w:rsidRPr="00BB74B3" w:rsidRDefault="00BB74B3" w:rsidP="0035351C">
      <w:pPr>
        <w:spacing w:line="276" w:lineRule="auto"/>
        <w:jc w:val="both"/>
        <w:rPr>
          <w:sz w:val="28"/>
          <w:szCs w:val="28"/>
        </w:rPr>
      </w:pPr>
      <w:r w:rsidRPr="00BB74B3">
        <w:rPr>
          <w:sz w:val="28"/>
          <w:szCs w:val="28"/>
        </w:rPr>
        <w:t xml:space="preserve"> Комплекты для творчества:  </w:t>
      </w:r>
    </w:p>
    <w:p w:rsidR="00BB74B3" w:rsidRPr="00BB74B3" w:rsidRDefault="00BB74B3" w:rsidP="0035351C">
      <w:pPr>
        <w:spacing w:line="276" w:lineRule="auto"/>
        <w:jc w:val="both"/>
        <w:rPr>
          <w:sz w:val="28"/>
          <w:szCs w:val="28"/>
        </w:rPr>
      </w:pPr>
      <w:r w:rsidRPr="00BB74B3">
        <w:rPr>
          <w:sz w:val="28"/>
          <w:szCs w:val="28"/>
        </w:rPr>
        <w:t xml:space="preserve">«Городецкая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  </w:t>
      </w:r>
    </w:p>
    <w:p w:rsidR="00BB74B3" w:rsidRPr="00BB74B3" w:rsidRDefault="00BB74B3" w:rsidP="0035351C">
      <w:pPr>
        <w:spacing w:line="276" w:lineRule="auto"/>
        <w:jc w:val="both"/>
        <w:rPr>
          <w:sz w:val="28"/>
          <w:szCs w:val="28"/>
        </w:rPr>
      </w:pPr>
      <w:r w:rsidRPr="00BB74B3">
        <w:rPr>
          <w:sz w:val="28"/>
          <w:szCs w:val="28"/>
        </w:rPr>
        <w:t xml:space="preserve"> Наглядные пособия:  «Городецкая роспись», «Дымковская игрушка», «Золотая хохлома», «Каргопольская игрушка», «Полхов-Майдан», «Сказочная гжель», «Филимоновская игрушка».  </w:t>
      </w:r>
    </w:p>
    <w:p w:rsidR="00BB74B3" w:rsidRPr="00BB74B3" w:rsidRDefault="00BB74B3" w:rsidP="0035351C">
      <w:pPr>
        <w:spacing w:line="276" w:lineRule="auto"/>
        <w:jc w:val="both"/>
        <w:rPr>
          <w:sz w:val="28"/>
          <w:szCs w:val="28"/>
        </w:rPr>
      </w:pPr>
      <w:r w:rsidRPr="00BB74B3">
        <w:rPr>
          <w:sz w:val="28"/>
          <w:szCs w:val="28"/>
        </w:rPr>
        <w:t xml:space="preserve"> Плакаты:  «Гжель.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w:t>
      </w:r>
      <w:r w:rsidR="008061D9">
        <w:rPr>
          <w:sz w:val="28"/>
          <w:szCs w:val="28"/>
        </w:rPr>
        <w:t>. Работы современных мастеров», «Музыкальные инструменты»</w:t>
      </w:r>
      <w:r w:rsidRPr="00BB74B3">
        <w:rPr>
          <w:sz w:val="28"/>
          <w:szCs w:val="28"/>
        </w:rPr>
        <w:t xml:space="preserve">  </w:t>
      </w:r>
    </w:p>
    <w:p w:rsidR="00BB74B3" w:rsidRPr="00BB74B3" w:rsidRDefault="00BB74B3" w:rsidP="0035351C">
      <w:pPr>
        <w:spacing w:line="276" w:lineRule="auto"/>
        <w:jc w:val="both"/>
        <w:rPr>
          <w:sz w:val="28"/>
          <w:szCs w:val="28"/>
        </w:rPr>
      </w:pPr>
    </w:p>
    <w:p w:rsidR="008061D9" w:rsidRPr="008061D9" w:rsidRDefault="00BB74B3" w:rsidP="0035351C">
      <w:pPr>
        <w:spacing w:line="276" w:lineRule="auto"/>
        <w:jc w:val="both"/>
        <w:rPr>
          <w:sz w:val="28"/>
          <w:szCs w:val="28"/>
        </w:rPr>
      </w:pPr>
      <w:r w:rsidRPr="00626394">
        <w:rPr>
          <w:b/>
          <w:sz w:val="28"/>
          <w:szCs w:val="28"/>
        </w:rPr>
        <w:t>Описание образовательной деятельности по освоению детьми образовательной области «Физическое развитие</w:t>
      </w:r>
      <w:r w:rsidR="008061D9" w:rsidRPr="00626394">
        <w:rPr>
          <w:b/>
          <w:sz w:val="28"/>
          <w:szCs w:val="28"/>
        </w:rPr>
        <w:t>»</w:t>
      </w:r>
      <w:r w:rsidR="008061D9" w:rsidRPr="008061D9">
        <w:rPr>
          <w:sz w:val="28"/>
          <w:szCs w:val="28"/>
        </w:rPr>
        <w:t xml:space="preserve">  (Извлечение из ФГОС ДО)</w:t>
      </w:r>
      <w:r w:rsidRPr="008061D9">
        <w:rPr>
          <w:sz w:val="28"/>
          <w:szCs w:val="28"/>
        </w:rPr>
        <w:t xml:space="preserve">                                                                                    «Физическое развитие включает: </w:t>
      </w:r>
    </w:p>
    <w:p w:rsidR="008061D9" w:rsidRPr="008061D9" w:rsidRDefault="008061D9" w:rsidP="0035351C">
      <w:pPr>
        <w:spacing w:line="276" w:lineRule="auto"/>
        <w:jc w:val="both"/>
        <w:rPr>
          <w:sz w:val="28"/>
          <w:szCs w:val="28"/>
        </w:rPr>
      </w:pPr>
      <w:r w:rsidRPr="008061D9">
        <w:rPr>
          <w:sz w:val="28"/>
          <w:szCs w:val="28"/>
        </w:rPr>
        <w:t xml:space="preserve"> - 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 </w:t>
      </w:r>
    </w:p>
    <w:p w:rsidR="008061D9" w:rsidRPr="008061D9" w:rsidRDefault="008061D9" w:rsidP="0035351C">
      <w:pPr>
        <w:spacing w:line="276" w:lineRule="auto"/>
        <w:jc w:val="both"/>
        <w:rPr>
          <w:sz w:val="28"/>
          <w:szCs w:val="28"/>
        </w:rPr>
      </w:pPr>
      <w:r w:rsidRPr="008061D9">
        <w:rPr>
          <w:sz w:val="28"/>
          <w:szCs w:val="28"/>
        </w:rPr>
        <w:t xml:space="preserve">- формирование опорно-двигательного аппарата, развитие равновесия, глазомера, ориентировки в пространстве; </w:t>
      </w:r>
    </w:p>
    <w:p w:rsidR="008061D9" w:rsidRPr="008061D9" w:rsidRDefault="008061D9" w:rsidP="0035351C">
      <w:pPr>
        <w:spacing w:line="276" w:lineRule="auto"/>
        <w:jc w:val="both"/>
        <w:rPr>
          <w:sz w:val="28"/>
          <w:szCs w:val="28"/>
        </w:rPr>
      </w:pPr>
      <w:r w:rsidRPr="008061D9">
        <w:rPr>
          <w:sz w:val="28"/>
          <w:szCs w:val="28"/>
        </w:rPr>
        <w:t xml:space="preserve">- овладение основными движениями (метание, ползание, лазанье, ходьба, бег, прыжки); </w:t>
      </w:r>
    </w:p>
    <w:p w:rsidR="008061D9" w:rsidRPr="008061D9" w:rsidRDefault="008061D9" w:rsidP="0035351C">
      <w:pPr>
        <w:spacing w:line="276" w:lineRule="auto"/>
        <w:jc w:val="both"/>
        <w:rPr>
          <w:sz w:val="28"/>
          <w:szCs w:val="28"/>
        </w:rPr>
      </w:pPr>
      <w:r w:rsidRPr="008061D9">
        <w:rPr>
          <w:sz w:val="28"/>
          <w:szCs w:val="28"/>
        </w:rPr>
        <w:t xml:space="preserve">-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 </w:t>
      </w:r>
    </w:p>
    <w:p w:rsidR="008061D9" w:rsidRPr="008061D9" w:rsidRDefault="008061D9" w:rsidP="0035351C">
      <w:pPr>
        <w:spacing w:line="276" w:lineRule="auto"/>
        <w:jc w:val="both"/>
        <w:rPr>
          <w:sz w:val="28"/>
          <w:szCs w:val="28"/>
        </w:rPr>
      </w:pPr>
      <w:r w:rsidRPr="008061D9">
        <w:rPr>
          <w:sz w:val="28"/>
          <w:szCs w:val="28"/>
        </w:rPr>
        <w:t>- воспитание нравственно-волевых качеств (воля, смелость, выдержка и другое);</w:t>
      </w:r>
    </w:p>
    <w:p w:rsidR="008061D9" w:rsidRPr="008061D9" w:rsidRDefault="008061D9" w:rsidP="0035351C">
      <w:pPr>
        <w:spacing w:line="276" w:lineRule="auto"/>
        <w:jc w:val="both"/>
        <w:rPr>
          <w:sz w:val="28"/>
          <w:szCs w:val="28"/>
        </w:rPr>
      </w:pPr>
      <w:r w:rsidRPr="008061D9">
        <w:rPr>
          <w:sz w:val="28"/>
          <w:szCs w:val="28"/>
        </w:rPr>
        <w:t xml:space="preserve"> - воспитание интереса к различным видам спорта и чувства гордости за выдающиеся достижения российских спортсменов;</w:t>
      </w:r>
    </w:p>
    <w:p w:rsidR="008061D9" w:rsidRPr="008061D9" w:rsidRDefault="008061D9" w:rsidP="0035351C">
      <w:pPr>
        <w:spacing w:line="276" w:lineRule="auto"/>
        <w:jc w:val="both"/>
        <w:rPr>
          <w:sz w:val="28"/>
          <w:szCs w:val="28"/>
        </w:rPr>
      </w:pPr>
      <w:r w:rsidRPr="008061D9">
        <w:rPr>
          <w:sz w:val="28"/>
          <w:szCs w:val="28"/>
        </w:rPr>
        <w:t xml:space="preserve"> -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 </w:t>
      </w:r>
    </w:p>
    <w:p w:rsidR="008061D9" w:rsidRDefault="008061D9" w:rsidP="0035351C">
      <w:pPr>
        <w:spacing w:line="276" w:lineRule="auto"/>
        <w:jc w:val="both"/>
        <w:rPr>
          <w:b/>
          <w:sz w:val="28"/>
          <w:szCs w:val="28"/>
        </w:rPr>
      </w:pPr>
      <w:r w:rsidRPr="008061D9">
        <w:rPr>
          <w:b/>
          <w:sz w:val="28"/>
          <w:szCs w:val="28"/>
        </w:rPr>
        <w:t xml:space="preserve">  Содерж</w:t>
      </w:r>
      <w:r w:rsidR="00626394">
        <w:rPr>
          <w:b/>
          <w:sz w:val="28"/>
          <w:szCs w:val="28"/>
        </w:rPr>
        <w:t>ание образовательной области «Физическое развитие</w:t>
      </w:r>
      <w:r w:rsidRPr="008061D9">
        <w:rPr>
          <w:b/>
          <w:sz w:val="28"/>
          <w:szCs w:val="28"/>
        </w:rPr>
        <w:t>» представлено тематическими блоками (направлениями):</w:t>
      </w:r>
    </w:p>
    <w:p w:rsidR="008061D9" w:rsidRPr="008061D9" w:rsidRDefault="008061D9" w:rsidP="0035351C">
      <w:pPr>
        <w:spacing w:line="276" w:lineRule="auto"/>
        <w:jc w:val="both"/>
        <w:rPr>
          <w:sz w:val="28"/>
          <w:szCs w:val="28"/>
        </w:rPr>
      </w:pPr>
      <w:r w:rsidRPr="008061D9">
        <w:rPr>
          <w:b/>
          <w:sz w:val="28"/>
          <w:szCs w:val="28"/>
        </w:rPr>
        <w:t xml:space="preserve"> </w:t>
      </w:r>
      <w:r w:rsidRPr="008061D9">
        <w:rPr>
          <w:sz w:val="28"/>
          <w:szCs w:val="28"/>
        </w:rPr>
        <w:t>1) «Основная гимнастика (основные движения, общеразвивающие упражнения, ритмическая гимнастика и строевые упражнения)»,</w:t>
      </w:r>
    </w:p>
    <w:p w:rsidR="008061D9" w:rsidRPr="008061D9" w:rsidRDefault="008061D9" w:rsidP="0035351C">
      <w:pPr>
        <w:spacing w:line="276" w:lineRule="auto"/>
        <w:jc w:val="both"/>
        <w:rPr>
          <w:sz w:val="28"/>
          <w:szCs w:val="28"/>
        </w:rPr>
      </w:pPr>
      <w:r w:rsidRPr="008061D9">
        <w:rPr>
          <w:sz w:val="28"/>
          <w:szCs w:val="28"/>
        </w:rPr>
        <w:t xml:space="preserve"> 2) «Подвижные игры», </w:t>
      </w:r>
    </w:p>
    <w:p w:rsidR="008061D9" w:rsidRPr="008061D9" w:rsidRDefault="008061D9" w:rsidP="0035351C">
      <w:pPr>
        <w:spacing w:line="276" w:lineRule="auto"/>
        <w:jc w:val="both"/>
        <w:rPr>
          <w:sz w:val="28"/>
          <w:szCs w:val="28"/>
        </w:rPr>
      </w:pPr>
      <w:r w:rsidRPr="008061D9">
        <w:rPr>
          <w:sz w:val="28"/>
          <w:szCs w:val="28"/>
        </w:rPr>
        <w:t xml:space="preserve"> 3) «Спортивные игры» (с 5 лет), </w:t>
      </w:r>
    </w:p>
    <w:p w:rsidR="008061D9" w:rsidRPr="008061D9" w:rsidRDefault="008061D9" w:rsidP="0035351C">
      <w:pPr>
        <w:spacing w:line="276" w:lineRule="auto"/>
        <w:jc w:val="both"/>
        <w:rPr>
          <w:sz w:val="28"/>
          <w:szCs w:val="28"/>
        </w:rPr>
      </w:pPr>
      <w:r w:rsidRPr="008061D9">
        <w:rPr>
          <w:sz w:val="28"/>
          <w:szCs w:val="28"/>
        </w:rPr>
        <w:t xml:space="preserve">4) «Спортивные упражнения», </w:t>
      </w:r>
    </w:p>
    <w:p w:rsidR="008061D9" w:rsidRPr="008061D9" w:rsidRDefault="008061D9" w:rsidP="0035351C">
      <w:pPr>
        <w:spacing w:line="276" w:lineRule="auto"/>
        <w:jc w:val="both"/>
        <w:rPr>
          <w:sz w:val="28"/>
          <w:szCs w:val="28"/>
        </w:rPr>
      </w:pPr>
      <w:r w:rsidRPr="008061D9">
        <w:rPr>
          <w:sz w:val="28"/>
          <w:szCs w:val="28"/>
        </w:rPr>
        <w:t>5) «Формирование основ здорового образа жизни»,</w:t>
      </w:r>
    </w:p>
    <w:p w:rsidR="008061D9" w:rsidRPr="008061D9" w:rsidRDefault="008061D9" w:rsidP="0035351C">
      <w:pPr>
        <w:spacing w:line="276" w:lineRule="auto"/>
        <w:jc w:val="both"/>
        <w:rPr>
          <w:b/>
          <w:sz w:val="28"/>
          <w:szCs w:val="28"/>
        </w:rPr>
      </w:pPr>
      <w:r w:rsidRPr="008061D9">
        <w:rPr>
          <w:sz w:val="28"/>
          <w:szCs w:val="28"/>
        </w:rPr>
        <w:t xml:space="preserve"> 6) «Активный отдых».</w:t>
      </w:r>
      <w:r w:rsidRPr="008061D9">
        <w:rPr>
          <w:b/>
          <w:sz w:val="28"/>
          <w:szCs w:val="28"/>
        </w:rPr>
        <w:t xml:space="preserve">  </w:t>
      </w:r>
    </w:p>
    <w:p w:rsidR="006307FA" w:rsidRPr="002C630A" w:rsidRDefault="008061D9" w:rsidP="0035351C">
      <w:pPr>
        <w:spacing w:line="276" w:lineRule="auto"/>
        <w:jc w:val="both"/>
        <w:rPr>
          <w:b/>
          <w:sz w:val="28"/>
          <w:szCs w:val="28"/>
        </w:rPr>
      </w:pPr>
      <w:r w:rsidRPr="008061D9">
        <w:rPr>
          <w:b/>
          <w:sz w:val="28"/>
          <w:szCs w:val="28"/>
        </w:rPr>
        <w:t>Задачи и содержание образовательной деятельности по напр</w:t>
      </w:r>
      <w:r>
        <w:rPr>
          <w:b/>
          <w:sz w:val="28"/>
          <w:szCs w:val="28"/>
        </w:rPr>
        <w:t>авлению «Физическое развитие»</w:t>
      </w:r>
      <w:r w:rsidR="006307FA" w:rsidRPr="005D0EA2">
        <w:rPr>
          <w:sz w:val="28"/>
          <w:szCs w:val="28"/>
        </w:rPr>
        <w:t xml:space="preserve">  </w:t>
      </w:r>
    </w:p>
    <w:p w:rsidR="006D5C0D" w:rsidRDefault="006307FA" w:rsidP="0035351C">
      <w:pPr>
        <w:spacing w:line="276" w:lineRule="auto"/>
        <w:jc w:val="both"/>
        <w:rPr>
          <w:b/>
          <w:sz w:val="28"/>
          <w:szCs w:val="28"/>
        </w:rPr>
      </w:pPr>
      <w:r w:rsidRPr="005D0EA2">
        <w:rPr>
          <w:b/>
          <w:sz w:val="28"/>
          <w:szCs w:val="28"/>
        </w:rPr>
        <w:t>Пятый год жизни,  средняя группа</w:t>
      </w:r>
      <w:r w:rsidR="006D5C0D">
        <w:rPr>
          <w:b/>
          <w:sz w:val="28"/>
          <w:szCs w:val="28"/>
        </w:rPr>
        <w:t>.</w:t>
      </w:r>
    </w:p>
    <w:p w:rsidR="006D5C0D" w:rsidRDefault="006D5C0D" w:rsidP="0035351C">
      <w:pPr>
        <w:spacing w:line="276" w:lineRule="auto"/>
        <w:jc w:val="both"/>
        <w:rPr>
          <w:sz w:val="28"/>
          <w:szCs w:val="28"/>
        </w:rPr>
      </w:pPr>
      <w:r>
        <w:rPr>
          <w:b/>
          <w:sz w:val="28"/>
          <w:szCs w:val="28"/>
        </w:rPr>
        <w:t xml:space="preserve"> Программные задачи ОО «Физическое развитие</w:t>
      </w:r>
      <w:r w:rsidR="006307FA" w:rsidRPr="005D0EA2">
        <w:rPr>
          <w:b/>
          <w:sz w:val="28"/>
          <w:szCs w:val="28"/>
        </w:rPr>
        <w:t>»</w:t>
      </w:r>
      <w:r w:rsidR="006307FA" w:rsidRPr="005D0EA2">
        <w:rPr>
          <w:sz w:val="28"/>
          <w:szCs w:val="28"/>
        </w:rPr>
        <w:t xml:space="preserve"> </w:t>
      </w:r>
    </w:p>
    <w:p w:rsidR="006D5C0D" w:rsidRDefault="006307FA" w:rsidP="0035351C">
      <w:pPr>
        <w:spacing w:line="276" w:lineRule="auto"/>
        <w:jc w:val="both"/>
        <w:rPr>
          <w:sz w:val="28"/>
          <w:szCs w:val="28"/>
        </w:rPr>
      </w:pPr>
      <w:r w:rsidRPr="005D0EA2">
        <w:rPr>
          <w:sz w:val="28"/>
          <w:szCs w:val="28"/>
        </w:rPr>
        <w:t xml:space="preserve">•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6D5C0D" w:rsidRDefault="006307FA" w:rsidP="0035351C">
      <w:pPr>
        <w:spacing w:line="276" w:lineRule="auto"/>
        <w:jc w:val="both"/>
        <w:rPr>
          <w:sz w:val="28"/>
          <w:szCs w:val="28"/>
        </w:rPr>
      </w:pPr>
      <w:r w:rsidRPr="005D0EA2">
        <w:rPr>
          <w:sz w:val="28"/>
          <w:szCs w:val="28"/>
        </w:rPr>
        <w:t xml:space="preserve">• 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6D5C0D" w:rsidRDefault="006307FA" w:rsidP="0035351C">
      <w:pPr>
        <w:spacing w:line="276" w:lineRule="auto"/>
        <w:jc w:val="both"/>
        <w:rPr>
          <w:sz w:val="28"/>
          <w:szCs w:val="28"/>
        </w:rPr>
      </w:pPr>
      <w:r w:rsidRPr="005D0EA2">
        <w:rPr>
          <w:sz w:val="28"/>
          <w:szCs w:val="28"/>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6D5C0D" w:rsidRDefault="006307FA" w:rsidP="0035351C">
      <w:pPr>
        <w:spacing w:line="276" w:lineRule="auto"/>
        <w:jc w:val="both"/>
        <w:rPr>
          <w:sz w:val="28"/>
          <w:szCs w:val="28"/>
        </w:rPr>
      </w:pPr>
      <w:r w:rsidRPr="005D0EA2">
        <w:rPr>
          <w:sz w:val="28"/>
          <w:szCs w:val="28"/>
        </w:rPr>
        <w:t xml:space="preserve"> •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6307FA" w:rsidRPr="005D0EA2" w:rsidRDefault="006307FA" w:rsidP="0035351C">
      <w:pPr>
        <w:spacing w:line="276" w:lineRule="auto"/>
        <w:jc w:val="both"/>
        <w:rPr>
          <w:sz w:val="28"/>
          <w:szCs w:val="28"/>
        </w:rPr>
      </w:pPr>
      <w:r w:rsidRPr="005D0EA2">
        <w:rPr>
          <w:sz w:val="28"/>
          <w:szCs w:val="28"/>
        </w:rPr>
        <w:t xml:space="preserve"> • Укреплять здоровье ребенка, опорно-двигательный аппарат, формировать правильную осанку, повышать иммунитет средствами физического воспитания; </w:t>
      </w:r>
    </w:p>
    <w:p w:rsidR="005D0EA2" w:rsidRDefault="006307FA" w:rsidP="0035351C">
      <w:pPr>
        <w:spacing w:line="276" w:lineRule="auto"/>
        <w:jc w:val="both"/>
        <w:rPr>
          <w:sz w:val="28"/>
          <w:szCs w:val="28"/>
        </w:rPr>
      </w:pPr>
      <w:r w:rsidRPr="005D0EA2">
        <w:rPr>
          <w:sz w:val="28"/>
          <w:szCs w:val="28"/>
        </w:rPr>
        <w:t xml:space="preserve"> •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6D5C0D" w:rsidRDefault="006307FA" w:rsidP="0035351C">
      <w:pPr>
        <w:spacing w:line="276" w:lineRule="auto"/>
        <w:jc w:val="both"/>
        <w:rPr>
          <w:b/>
          <w:sz w:val="28"/>
          <w:szCs w:val="28"/>
        </w:rPr>
      </w:pPr>
      <w:r w:rsidRPr="006307FA">
        <w:rPr>
          <w:b/>
          <w:sz w:val="28"/>
          <w:szCs w:val="28"/>
        </w:rPr>
        <w:t xml:space="preserve"> С</w:t>
      </w:r>
      <w:r w:rsidR="006D5C0D">
        <w:rPr>
          <w:b/>
          <w:sz w:val="28"/>
          <w:szCs w:val="28"/>
        </w:rPr>
        <w:t>одержание образовательной деятельности.</w:t>
      </w:r>
      <w:r w:rsidRPr="006307FA">
        <w:rPr>
          <w:b/>
          <w:sz w:val="28"/>
          <w:szCs w:val="28"/>
        </w:rPr>
        <w:t xml:space="preserve"> </w:t>
      </w:r>
    </w:p>
    <w:p w:rsidR="006D5C0D" w:rsidRDefault="006307FA" w:rsidP="0035351C">
      <w:pPr>
        <w:spacing w:line="276" w:lineRule="auto"/>
        <w:jc w:val="both"/>
        <w:rPr>
          <w:sz w:val="28"/>
          <w:szCs w:val="28"/>
        </w:rPr>
      </w:pPr>
      <w:r w:rsidRPr="006D5C0D">
        <w:rPr>
          <w:sz w:val="28"/>
          <w:szCs w:val="28"/>
        </w:rPr>
        <w:t xml:space="preserve">1. 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6D5C0D" w:rsidRDefault="006307FA" w:rsidP="0035351C">
      <w:pPr>
        <w:spacing w:line="276" w:lineRule="auto"/>
        <w:jc w:val="both"/>
        <w:rPr>
          <w:sz w:val="28"/>
          <w:szCs w:val="28"/>
        </w:rPr>
      </w:pPr>
      <w:r w:rsidRPr="006D5C0D">
        <w:rPr>
          <w:sz w:val="28"/>
          <w:szCs w:val="28"/>
        </w:rPr>
        <w:t>2. 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6D5C0D" w:rsidRDefault="006307FA" w:rsidP="0035351C">
      <w:pPr>
        <w:spacing w:line="276" w:lineRule="auto"/>
        <w:jc w:val="both"/>
        <w:rPr>
          <w:b/>
          <w:sz w:val="28"/>
          <w:szCs w:val="28"/>
        </w:rPr>
      </w:pPr>
      <w:r w:rsidRPr="006D5C0D">
        <w:rPr>
          <w:sz w:val="28"/>
          <w:szCs w:val="28"/>
        </w:rPr>
        <w:t xml:space="preserve"> </w:t>
      </w:r>
      <w:r w:rsidRPr="006D5C0D">
        <w:rPr>
          <w:b/>
          <w:sz w:val="28"/>
          <w:szCs w:val="28"/>
        </w:rPr>
        <w:t>Основная гимнастика</w:t>
      </w:r>
      <w:r w:rsidRPr="006D5C0D">
        <w:rPr>
          <w:sz w:val="28"/>
          <w:szCs w:val="28"/>
        </w:rPr>
        <w:t xml:space="preserve"> (основные движения, общеразвивающие упражнения, ритмическая гимнастика и строевые упражнения):</w:t>
      </w:r>
      <w:r w:rsidRPr="006307FA">
        <w:rPr>
          <w:b/>
          <w:sz w:val="28"/>
          <w:szCs w:val="28"/>
        </w:rPr>
        <w:t xml:space="preserve"> </w:t>
      </w:r>
    </w:p>
    <w:p w:rsidR="006D5C0D" w:rsidRDefault="006307FA" w:rsidP="0035351C">
      <w:pPr>
        <w:spacing w:line="276" w:lineRule="auto"/>
        <w:jc w:val="both"/>
        <w:rPr>
          <w:b/>
          <w:sz w:val="28"/>
          <w:szCs w:val="28"/>
        </w:rPr>
      </w:pPr>
      <w:r w:rsidRPr="006D5C0D">
        <w:rPr>
          <w:b/>
          <w:i/>
          <w:sz w:val="28"/>
          <w:szCs w:val="28"/>
        </w:rPr>
        <w:t>Основные движения:</w:t>
      </w:r>
      <w:r w:rsidRPr="006307FA">
        <w:rPr>
          <w:b/>
          <w:sz w:val="28"/>
          <w:szCs w:val="28"/>
        </w:rPr>
        <w:t xml:space="preserve"> </w:t>
      </w:r>
    </w:p>
    <w:p w:rsidR="006D5C0D" w:rsidRDefault="006D5C0D" w:rsidP="0035351C">
      <w:pPr>
        <w:spacing w:line="276" w:lineRule="auto"/>
        <w:jc w:val="both"/>
        <w:rPr>
          <w:sz w:val="28"/>
          <w:szCs w:val="28"/>
        </w:rPr>
      </w:pPr>
      <w:r>
        <w:rPr>
          <w:sz w:val="28"/>
          <w:szCs w:val="28"/>
        </w:rPr>
        <w:t>1. Б</w:t>
      </w:r>
      <w:r w:rsidR="006307FA" w:rsidRPr="006D5C0D">
        <w:rPr>
          <w:sz w:val="28"/>
          <w:szCs w:val="28"/>
        </w:rPr>
        <w:t xml:space="preserve">росание, катание, ловля, метание: прокатывание мяча между линиями, шнурами, палками (длина 2 </w:t>
      </w:r>
      <w:r w:rsidR="00793CDC">
        <w:rPr>
          <w:sz w:val="28"/>
          <w:szCs w:val="28"/>
        </w:rPr>
        <w:t>–</w:t>
      </w:r>
      <w:r w:rsidR="006307FA" w:rsidRPr="006D5C0D">
        <w:rPr>
          <w:sz w:val="28"/>
          <w:szCs w:val="28"/>
        </w:rPr>
        <w:t xml:space="preserve"> 3 м), положенными (на расстоянии 15 </w:t>
      </w:r>
      <w:r w:rsidR="00793CDC">
        <w:rPr>
          <w:sz w:val="28"/>
          <w:szCs w:val="28"/>
        </w:rPr>
        <w:t>–</w:t>
      </w:r>
      <w:r w:rsidR="006307FA" w:rsidRPr="006D5C0D">
        <w:rPr>
          <w:sz w:val="28"/>
          <w:szCs w:val="28"/>
        </w:rPr>
        <w:t xml:space="preserve"> 20 см одна от другой) и огибая кубики или кегли, расставленные по одной линии на расстоянии 70 </w:t>
      </w:r>
      <w:r w:rsidR="00793CDC">
        <w:rPr>
          <w:sz w:val="28"/>
          <w:szCs w:val="28"/>
        </w:rPr>
        <w:t>–</w:t>
      </w:r>
      <w:r w:rsidR="006307FA" w:rsidRPr="006D5C0D">
        <w:rPr>
          <w:sz w:val="28"/>
          <w:szCs w:val="28"/>
        </w:rPr>
        <w:t xml:space="preserve">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w:t>
      </w:r>
      <w:r w:rsidR="00793CDC">
        <w:rPr>
          <w:sz w:val="28"/>
          <w:szCs w:val="28"/>
        </w:rPr>
        <w:t>–</w:t>
      </w:r>
      <w:r w:rsidR="006307FA" w:rsidRPr="006D5C0D">
        <w:rPr>
          <w:sz w:val="28"/>
          <w:szCs w:val="28"/>
        </w:rPr>
        <w:t xml:space="preserve"> 4 раз подряд; бросание мяча двумя руками из-за головы сидя; бросание вдаль; попадание в горизонтальную и вертикальную цели с расстояния 2 </w:t>
      </w:r>
      <w:r w:rsidR="00793CDC">
        <w:rPr>
          <w:sz w:val="28"/>
          <w:szCs w:val="28"/>
        </w:rPr>
        <w:t>–</w:t>
      </w:r>
      <w:r w:rsidR="006307FA" w:rsidRPr="006D5C0D">
        <w:rPr>
          <w:sz w:val="28"/>
          <w:szCs w:val="28"/>
        </w:rPr>
        <w:t xml:space="preserve"> 2,5 м; </w:t>
      </w:r>
    </w:p>
    <w:p w:rsidR="006D5C0D" w:rsidRDefault="006D5C0D" w:rsidP="0035351C">
      <w:pPr>
        <w:spacing w:line="276" w:lineRule="auto"/>
        <w:jc w:val="both"/>
        <w:rPr>
          <w:sz w:val="28"/>
          <w:szCs w:val="28"/>
        </w:rPr>
      </w:pPr>
      <w:r>
        <w:rPr>
          <w:sz w:val="28"/>
          <w:szCs w:val="28"/>
        </w:rPr>
        <w:t>2. П</w:t>
      </w:r>
      <w:r w:rsidR="006307FA" w:rsidRPr="006D5C0D">
        <w:rPr>
          <w:sz w:val="28"/>
          <w:szCs w:val="28"/>
        </w:rPr>
        <w:t xml:space="preserve">олзание, лазанье: ползание на четвереньках </w:t>
      </w:r>
      <w:r w:rsidR="00793CDC">
        <w:rPr>
          <w:sz w:val="28"/>
          <w:szCs w:val="28"/>
        </w:rPr>
        <w:t>«</w:t>
      </w:r>
      <w:r w:rsidR="006307FA" w:rsidRPr="006D5C0D">
        <w:rPr>
          <w:sz w:val="28"/>
          <w:szCs w:val="28"/>
        </w:rPr>
        <w:t>змейкой</w:t>
      </w:r>
      <w:r w:rsidR="00793CDC">
        <w:rPr>
          <w:sz w:val="28"/>
          <w:szCs w:val="28"/>
        </w:rPr>
        <w:t>»</w:t>
      </w:r>
      <w:r w:rsidR="006307FA" w:rsidRPr="006D5C0D">
        <w:rPr>
          <w:sz w:val="28"/>
          <w:szCs w:val="28"/>
        </w:rPr>
        <w:t xml:space="preserve">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w:t>
      </w:r>
      <w:r w:rsidR="00793CDC">
        <w:rPr>
          <w:sz w:val="28"/>
          <w:szCs w:val="28"/>
        </w:rPr>
        <w:t>–</w:t>
      </w:r>
      <w:r w:rsidR="006307FA" w:rsidRPr="006D5C0D">
        <w:rPr>
          <w:sz w:val="28"/>
          <w:szCs w:val="28"/>
        </w:rPr>
        <w:t xml:space="preserve"> 2 рейки, ползание на четвереньках с опорой на стопы и ладони; подлезание под веревку или дугу, не касаясь руками пола прямо и боком; </w:t>
      </w:r>
    </w:p>
    <w:p w:rsidR="006307FA" w:rsidRPr="006D5C0D" w:rsidRDefault="006D5C0D" w:rsidP="0035351C">
      <w:pPr>
        <w:spacing w:line="276" w:lineRule="auto"/>
        <w:jc w:val="both"/>
        <w:rPr>
          <w:sz w:val="28"/>
          <w:szCs w:val="28"/>
        </w:rPr>
      </w:pPr>
      <w:r>
        <w:rPr>
          <w:sz w:val="28"/>
          <w:szCs w:val="28"/>
        </w:rPr>
        <w:t>3. Х</w:t>
      </w:r>
      <w:r w:rsidR="006307FA" w:rsidRPr="006D5C0D">
        <w:rPr>
          <w:sz w:val="28"/>
          <w:szCs w:val="28"/>
        </w:rPr>
        <w:t xml:space="preserve">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w:t>
      </w:r>
      <w:r w:rsidR="00793CDC">
        <w:rPr>
          <w:sz w:val="28"/>
          <w:szCs w:val="28"/>
        </w:rPr>
        <w:t>«</w:t>
      </w:r>
      <w:r w:rsidR="006307FA" w:rsidRPr="006D5C0D">
        <w:rPr>
          <w:sz w:val="28"/>
          <w:szCs w:val="28"/>
        </w:rPr>
        <w:t>змейкой</w:t>
      </w:r>
      <w:r w:rsidR="00793CDC">
        <w:rPr>
          <w:sz w:val="28"/>
          <w:szCs w:val="28"/>
        </w:rPr>
        <w:t>»</w:t>
      </w:r>
      <w:r w:rsidR="006307FA" w:rsidRPr="006D5C0D">
        <w:rPr>
          <w:sz w:val="28"/>
          <w:szCs w:val="28"/>
        </w:rPr>
        <w:t xml:space="preserve">,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812A9C" w:rsidRDefault="006307FA" w:rsidP="0035351C">
      <w:pPr>
        <w:spacing w:line="276" w:lineRule="auto"/>
        <w:jc w:val="both"/>
        <w:rPr>
          <w:sz w:val="28"/>
          <w:szCs w:val="28"/>
        </w:rPr>
      </w:pPr>
      <w:r w:rsidRPr="006D5C0D">
        <w:rPr>
          <w:sz w:val="28"/>
          <w:szCs w:val="28"/>
        </w:rPr>
        <w:t xml:space="preserve"> </w:t>
      </w:r>
      <w:r w:rsidR="006D5C0D">
        <w:rPr>
          <w:sz w:val="28"/>
          <w:szCs w:val="28"/>
        </w:rPr>
        <w:t>4. Б</w:t>
      </w:r>
      <w:r w:rsidRPr="006D5C0D">
        <w:rPr>
          <w:sz w:val="28"/>
          <w:szCs w:val="28"/>
        </w:rPr>
        <w:t xml:space="preserve">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w:t>
      </w:r>
      <w:r w:rsidR="00793CDC">
        <w:rPr>
          <w:sz w:val="28"/>
          <w:szCs w:val="28"/>
        </w:rPr>
        <w:t>–</w:t>
      </w:r>
      <w:r w:rsidRPr="006D5C0D">
        <w:rPr>
          <w:sz w:val="28"/>
          <w:szCs w:val="28"/>
        </w:rPr>
        <w:t xml:space="preserve"> 1,5 мин; пробегание 30 </w:t>
      </w:r>
      <w:r w:rsidR="00793CDC">
        <w:rPr>
          <w:sz w:val="28"/>
          <w:szCs w:val="28"/>
        </w:rPr>
        <w:t>–</w:t>
      </w:r>
      <w:r w:rsidRPr="006D5C0D">
        <w:rPr>
          <w:sz w:val="28"/>
          <w:szCs w:val="28"/>
        </w:rPr>
        <w:t xml:space="preserve"> 40 м в чередовании с ходьбой 2 </w:t>
      </w:r>
      <w:r w:rsidR="00793CDC">
        <w:rPr>
          <w:sz w:val="28"/>
          <w:szCs w:val="28"/>
        </w:rPr>
        <w:t>–</w:t>
      </w:r>
      <w:r w:rsidRPr="006D5C0D">
        <w:rPr>
          <w:sz w:val="28"/>
          <w:szCs w:val="28"/>
        </w:rPr>
        <w:t xml:space="preserve"> 3 раза; медленный бег 150 </w:t>
      </w:r>
      <w:r w:rsidR="00793CDC">
        <w:rPr>
          <w:sz w:val="28"/>
          <w:szCs w:val="28"/>
        </w:rPr>
        <w:t>–</w:t>
      </w:r>
      <w:r w:rsidRPr="006D5C0D">
        <w:rPr>
          <w:sz w:val="28"/>
          <w:szCs w:val="28"/>
        </w:rPr>
        <w:t xml:space="preserve"> 200 м; бег на скорость 20 м; челночный бег 2x5 м; перебегание подгруппами по 5 </w:t>
      </w:r>
      <w:r w:rsidR="00793CDC">
        <w:rPr>
          <w:sz w:val="28"/>
          <w:szCs w:val="28"/>
        </w:rPr>
        <w:t>–</w:t>
      </w:r>
      <w:r w:rsidRPr="006D5C0D">
        <w:rPr>
          <w:sz w:val="28"/>
          <w:szCs w:val="28"/>
        </w:rPr>
        <w:t xml:space="preserve"> 6 человек с одной стороны площадки на другую; бег врассыпную с ловлей и увертыванием;</w:t>
      </w:r>
    </w:p>
    <w:p w:rsidR="00812A9C" w:rsidRDefault="00812A9C" w:rsidP="0035351C">
      <w:pPr>
        <w:spacing w:line="276" w:lineRule="auto"/>
        <w:jc w:val="both"/>
        <w:rPr>
          <w:sz w:val="28"/>
          <w:szCs w:val="28"/>
        </w:rPr>
      </w:pPr>
      <w:r>
        <w:rPr>
          <w:sz w:val="28"/>
          <w:szCs w:val="28"/>
        </w:rPr>
        <w:t xml:space="preserve"> 5. П</w:t>
      </w:r>
      <w:r w:rsidR="006307FA" w:rsidRPr="006D5C0D">
        <w:rPr>
          <w:sz w:val="28"/>
          <w:szCs w:val="28"/>
        </w:rPr>
        <w:t xml:space="preserve">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w:t>
      </w:r>
      <w:r w:rsidR="00793CDC">
        <w:rPr>
          <w:sz w:val="28"/>
          <w:szCs w:val="28"/>
        </w:rPr>
        <w:t>–</w:t>
      </w:r>
      <w:r w:rsidR="006307FA" w:rsidRPr="006D5C0D">
        <w:rPr>
          <w:sz w:val="28"/>
          <w:szCs w:val="28"/>
        </w:rPr>
        <w:t xml:space="preserve"> 3 м; перепрыгивание через шнур, плоский кубик (высота 5 см), через 4 </w:t>
      </w:r>
      <w:r w:rsidR="00793CDC">
        <w:rPr>
          <w:sz w:val="28"/>
          <w:szCs w:val="28"/>
        </w:rPr>
        <w:t>–</w:t>
      </w:r>
      <w:r w:rsidR="006307FA" w:rsidRPr="006D5C0D">
        <w:rPr>
          <w:sz w:val="28"/>
          <w:szCs w:val="28"/>
        </w:rPr>
        <w:t xml:space="preserve"> 6 линий (расстояние между линиями 40 </w:t>
      </w:r>
      <w:r w:rsidR="00793CDC">
        <w:rPr>
          <w:sz w:val="28"/>
          <w:szCs w:val="28"/>
        </w:rPr>
        <w:t>–</w:t>
      </w:r>
      <w:r w:rsidR="006307FA" w:rsidRPr="006D5C0D">
        <w:rPr>
          <w:sz w:val="28"/>
          <w:szCs w:val="28"/>
        </w:rPr>
        <w:t xml:space="preserve">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812A9C" w:rsidRDefault="00812A9C" w:rsidP="0035351C">
      <w:pPr>
        <w:spacing w:line="276" w:lineRule="auto"/>
        <w:jc w:val="both"/>
        <w:rPr>
          <w:sz w:val="28"/>
          <w:szCs w:val="28"/>
        </w:rPr>
      </w:pPr>
      <w:r>
        <w:rPr>
          <w:sz w:val="28"/>
          <w:szCs w:val="28"/>
        </w:rPr>
        <w:t xml:space="preserve"> 6. У</w:t>
      </w:r>
      <w:r w:rsidR="006307FA" w:rsidRPr="006D5C0D">
        <w:rPr>
          <w:sz w:val="28"/>
          <w:szCs w:val="28"/>
        </w:rPr>
        <w:t xml:space="preserve">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812A9C" w:rsidRDefault="006307FA" w:rsidP="0035351C">
      <w:pPr>
        <w:spacing w:line="276" w:lineRule="auto"/>
        <w:jc w:val="both"/>
        <w:rPr>
          <w:sz w:val="28"/>
          <w:szCs w:val="28"/>
        </w:rPr>
      </w:pPr>
      <w:r w:rsidRPr="006D5C0D">
        <w:rPr>
          <w:sz w:val="28"/>
          <w:szCs w:val="28"/>
        </w:rPr>
        <w:t>7. Педагог обучает разнообразным упражнениям, которые дети могут переносить в самостоятельную двигательную деятельность.</w:t>
      </w:r>
    </w:p>
    <w:p w:rsidR="00812A9C" w:rsidRDefault="006307FA" w:rsidP="0035351C">
      <w:pPr>
        <w:spacing w:line="276" w:lineRule="auto"/>
        <w:jc w:val="both"/>
        <w:rPr>
          <w:sz w:val="28"/>
          <w:szCs w:val="28"/>
        </w:rPr>
      </w:pPr>
      <w:r w:rsidRPr="006D5C0D">
        <w:rPr>
          <w:sz w:val="28"/>
          <w:szCs w:val="28"/>
        </w:rPr>
        <w:t xml:space="preserve"> </w:t>
      </w:r>
      <w:r w:rsidRPr="00812A9C">
        <w:rPr>
          <w:b/>
          <w:i/>
          <w:sz w:val="28"/>
          <w:szCs w:val="28"/>
        </w:rPr>
        <w:t>Общеразвивающие упражнения:</w:t>
      </w:r>
      <w:r w:rsidRPr="006D5C0D">
        <w:rPr>
          <w:sz w:val="28"/>
          <w:szCs w:val="28"/>
        </w:rPr>
        <w:t xml:space="preserve"> </w:t>
      </w:r>
    </w:p>
    <w:p w:rsidR="00812A9C" w:rsidRDefault="00812A9C" w:rsidP="0035351C">
      <w:pPr>
        <w:spacing w:line="276" w:lineRule="auto"/>
        <w:jc w:val="both"/>
        <w:rPr>
          <w:sz w:val="28"/>
          <w:szCs w:val="28"/>
        </w:rPr>
      </w:pPr>
      <w:r>
        <w:rPr>
          <w:sz w:val="28"/>
          <w:szCs w:val="28"/>
        </w:rPr>
        <w:t>1. У</w:t>
      </w:r>
      <w:r w:rsidR="006307FA" w:rsidRPr="006D5C0D">
        <w:rPr>
          <w:sz w:val="28"/>
          <w:szCs w:val="28"/>
        </w:rPr>
        <w:t xml:space="preserve">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812A9C" w:rsidRDefault="00812A9C" w:rsidP="0035351C">
      <w:pPr>
        <w:spacing w:line="276" w:lineRule="auto"/>
        <w:jc w:val="both"/>
        <w:rPr>
          <w:sz w:val="28"/>
          <w:szCs w:val="28"/>
        </w:rPr>
      </w:pPr>
      <w:r>
        <w:rPr>
          <w:sz w:val="28"/>
          <w:szCs w:val="28"/>
        </w:rPr>
        <w:t>2. У</w:t>
      </w:r>
      <w:r w:rsidR="006307FA" w:rsidRPr="006D5C0D">
        <w:rPr>
          <w:sz w:val="28"/>
          <w:szCs w:val="28"/>
        </w:rPr>
        <w:t>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812A9C" w:rsidRDefault="00812A9C" w:rsidP="0035351C">
      <w:pPr>
        <w:spacing w:line="276" w:lineRule="auto"/>
        <w:jc w:val="both"/>
        <w:rPr>
          <w:sz w:val="28"/>
          <w:szCs w:val="28"/>
        </w:rPr>
      </w:pPr>
      <w:r>
        <w:rPr>
          <w:sz w:val="28"/>
          <w:szCs w:val="28"/>
        </w:rPr>
        <w:t xml:space="preserve"> 3. У</w:t>
      </w:r>
      <w:r w:rsidR="006307FA" w:rsidRPr="006D5C0D">
        <w:rPr>
          <w:sz w:val="28"/>
          <w:szCs w:val="28"/>
        </w:rPr>
        <w:t xml:space="preserve">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812A9C" w:rsidRDefault="006307FA" w:rsidP="0035351C">
      <w:pPr>
        <w:spacing w:line="276" w:lineRule="auto"/>
        <w:jc w:val="both"/>
        <w:rPr>
          <w:sz w:val="28"/>
          <w:szCs w:val="28"/>
        </w:rPr>
      </w:pPr>
      <w:r w:rsidRPr="006D5C0D">
        <w:rPr>
          <w:sz w:val="28"/>
          <w:szCs w:val="28"/>
        </w:rPr>
        <w:t xml:space="preserve">4. 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812A9C" w:rsidRDefault="006307FA" w:rsidP="0035351C">
      <w:pPr>
        <w:spacing w:line="276" w:lineRule="auto"/>
        <w:jc w:val="both"/>
        <w:rPr>
          <w:sz w:val="28"/>
          <w:szCs w:val="28"/>
        </w:rPr>
      </w:pPr>
      <w:r w:rsidRPr="00812A9C">
        <w:rPr>
          <w:b/>
          <w:i/>
          <w:sz w:val="28"/>
          <w:szCs w:val="28"/>
        </w:rPr>
        <w:t>Ритмическая гимнастика:</w:t>
      </w:r>
      <w:r w:rsidR="00812A9C">
        <w:rPr>
          <w:sz w:val="28"/>
          <w:szCs w:val="28"/>
        </w:rPr>
        <w:t xml:space="preserve"> </w:t>
      </w:r>
    </w:p>
    <w:p w:rsidR="00812A9C" w:rsidRDefault="00812A9C" w:rsidP="0035351C">
      <w:pPr>
        <w:spacing w:line="276" w:lineRule="auto"/>
        <w:jc w:val="both"/>
        <w:rPr>
          <w:sz w:val="28"/>
          <w:szCs w:val="28"/>
        </w:rPr>
      </w:pPr>
      <w:r>
        <w:rPr>
          <w:sz w:val="28"/>
          <w:szCs w:val="28"/>
        </w:rPr>
        <w:t xml:space="preserve">   М</w:t>
      </w:r>
      <w:r w:rsidR="006307FA" w:rsidRPr="006D5C0D">
        <w:rPr>
          <w:sz w:val="28"/>
          <w:szCs w:val="28"/>
        </w:rPr>
        <w:t xml:space="preserve">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w:t>
      </w:r>
      <w:r w:rsidR="00793CDC">
        <w:rPr>
          <w:sz w:val="28"/>
          <w:szCs w:val="28"/>
        </w:rPr>
        <w:t>«</w:t>
      </w:r>
      <w:r w:rsidR="006307FA" w:rsidRPr="006D5C0D">
        <w:rPr>
          <w:sz w:val="28"/>
          <w:szCs w:val="28"/>
        </w:rPr>
        <w:t>выбрасывание</w:t>
      </w:r>
      <w:r w:rsidR="00793CDC">
        <w:rPr>
          <w:sz w:val="28"/>
          <w:szCs w:val="28"/>
        </w:rPr>
        <w:t>»</w:t>
      </w:r>
      <w:r w:rsidR="006307FA" w:rsidRPr="006D5C0D">
        <w:rPr>
          <w:sz w:val="28"/>
          <w:szCs w:val="28"/>
        </w:rPr>
        <w:t xml:space="preserve">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812A9C" w:rsidRDefault="006307FA" w:rsidP="0035351C">
      <w:pPr>
        <w:spacing w:line="276" w:lineRule="auto"/>
        <w:jc w:val="both"/>
        <w:rPr>
          <w:sz w:val="28"/>
          <w:szCs w:val="28"/>
        </w:rPr>
      </w:pPr>
      <w:r w:rsidRPr="00812A9C">
        <w:rPr>
          <w:b/>
          <w:i/>
          <w:sz w:val="28"/>
          <w:szCs w:val="28"/>
        </w:rPr>
        <w:t>Строевые упражнения:</w:t>
      </w:r>
      <w:r w:rsidR="00812A9C">
        <w:rPr>
          <w:sz w:val="28"/>
          <w:szCs w:val="28"/>
        </w:rPr>
        <w:t xml:space="preserve"> </w:t>
      </w:r>
    </w:p>
    <w:p w:rsidR="006D5C0D" w:rsidRPr="00812A9C" w:rsidRDefault="00812A9C" w:rsidP="0035351C">
      <w:pPr>
        <w:spacing w:line="276" w:lineRule="auto"/>
        <w:jc w:val="both"/>
        <w:rPr>
          <w:sz w:val="28"/>
          <w:szCs w:val="28"/>
        </w:rPr>
      </w:pPr>
      <w:r>
        <w:rPr>
          <w:sz w:val="28"/>
          <w:szCs w:val="28"/>
        </w:rPr>
        <w:t xml:space="preserve">  П</w:t>
      </w:r>
      <w:r w:rsidR="006307FA" w:rsidRPr="006D5C0D">
        <w:rPr>
          <w:sz w:val="28"/>
          <w:szCs w:val="28"/>
        </w:rPr>
        <w:t>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r w:rsidR="006307FA" w:rsidRPr="006307FA">
        <w:rPr>
          <w:b/>
          <w:sz w:val="28"/>
          <w:szCs w:val="28"/>
        </w:rPr>
        <w:t xml:space="preserve"> </w:t>
      </w:r>
    </w:p>
    <w:p w:rsidR="00812A9C" w:rsidRDefault="006307FA" w:rsidP="0035351C">
      <w:pPr>
        <w:spacing w:line="276" w:lineRule="auto"/>
        <w:jc w:val="both"/>
        <w:rPr>
          <w:sz w:val="28"/>
          <w:szCs w:val="28"/>
        </w:rPr>
      </w:pPr>
      <w:r w:rsidRPr="006307FA">
        <w:rPr>
          <w:b/>
          <w:sz w:val="28"/>
          <w:szCs w:val="28"/>
        </w:rPr>
        <w:t>Подвижные игры</w:t>
      </w:r>
      <w:r w:rsidR="00812A9C">
        <w:rPr>
          <w:sz w:val="28"/>
          <w:szCs w:val="28"/>
        </w:rPr>
        <w:t>.</w:t>
      </w:r>
    </w:p>
    <w:p w:rsidR="00812A9C" w:rsidRDefault="006307FA" w:rsidP="0035351C">
      <w:pPr>
        <w:spacing w:line="276" w:lineRule="auto"/>
        <w:jc w:val="both"/>
        <w:rPr>
          <w:sz w:val="28"/>
          <w:szCs w:val="28"/>
        </w:rPr>
      </w:pPr>
      <w:r w:rsidRPr="006D5C0D">
        <w:rPr>
          <w:sz w:val="28"/>
          <w:szCs w:val="28"/>
        </w:rPr>
        <w:t xml:space="preserve"> 1.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812A9C" w:rsidRPr="00812A9C" w:rsidRDefault="006307FA" w:rsidP="0035351C">
      <w:pPr>
        <w:spacing w:line="276" w:lineRule="auto"/>
        <w:jc w:val="both"/>
        <w:rPr>
          <w:sz w:val="28"/>
          <w:szCs w:val="28"/>
        </w:rPr>
      </w:pPr>
      <w:r w:rsidRPr="00812A9C">
        <w:rPr>
          <w:b/>
          <w:sz w:val="28"/>
          <w:szCs w:val="28"/>
        </w:rPr>
        <w:t>Спортивные упражнения:</w:t>
      </w:r>
      <w:r w:rsidRPr="00812A9C">
        <w:rPr>
          <w:sz w:val="28"/>
          <w:szCs w:val="28"/>
        </w:rPr>
        <w:t xml:space="preserve"> </w:t>
      </w:r>
    </w:p>
    <w:p w:rsidR="00812A9C" w:rsidRPr="002C630A" w:rsidRDefault="00812A9C" w:rsidP="0035351C">
      <w:pPr>
        <w:spacing w:line="276" w:lineRule="auto"/>
        <w:jc w:val="both"/>
        <w:rPr>
          <w:color w:val="000000" w:themeColor="text1"/>
          <w:sz w:val="28"/>
          <w:szCs w:val="28"/>
        </w:rPr>
      </w:pPr>
      <w:r w:rsidRPr="002C630A">
        <w:rPr>
          <w:color w:val="000000" w:themeColor="text1"/>
          <w:sz w:val="28"/>
          <w:szCs w:val="28"/>
        </w:rPr>
        <w:t xml:space="preserve">   </w:t>
      </w:r>
      <w:r w:rsidR="006307FA" w:rsidRPr="002C630A">
        <w:rPr>
          <w:color w:val="000000" w:themeColor="text1"/>
          <w:sz w:val="28"/>
          <w:szCs w:val="28"/>
        </w:rPr>
        <w:t xml:space="preserve">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812A9C" w:rsidRPr="002C630A" w:rsidRDefault="006307FA" w:rsidP="0035351C">
      <w:pPr>
        <w:spacing w:line="276" w:lineRule="auto"/>
        <w:jc w:val="both"/>
        <w:rPr>
          <w:color w:val="000000" w:themeColor="text1"/>
          <w:sz w:val="28"/>
          <w:szCs w:val="28"/>
        </w:rPr>
      </w:pPr>
      <w:r w:rsidRPr="002C630A">
        <w:rPr>
          <w:color w:val="000000" w:themeColor="text1"/>
          <w:sz w:val="28"/>
          <w:szCs w:val="28"/>
        </w:rPr>
        <w:t xml:space="preserve">1. Катание на санках: подъем с санками на гору, скатывание с горки, торможение при спуске, катание на санках друг друга. </w:t>
      </w:r>
    </w:p>
    <w:p w:rsidR="00812A9C" w:rsidRPr="002C630A" w:rsidRDefault="006307FA" w:rsidP="0035351C">
      <w:pPr>
        <w:spacing w:line="276" w:lineRule="auto"/>
        <w:jc w:val="both"/>
        <w:rPr>
          <w:color w:val="000000" w:themeColor="text1"/>
          <w:sz w:val="28"/>
          <w:szCs w:val="28"/>
        </w:rPr>
      </w:pPr>
      <w:r w:rsidRPr="002C630A">
        <w:rPr>
          <w:color w:val="000000" w:themeColor="text1"/>
          <w:sz w:val="28"/>
          <w:szCs w:val="28"/>
        </w:rPr>
        <w:t xml:space="preserve">2. Катание на трехколесном и двухколесном велосипеде, самокате: по прямой, по кругу с поворотами, с разной скоростью. </w:t>
      </w:r>
    </w:p>
    <w:p w:rsidR="00812A9C" w:rsidRPr="002C630A" w:rsidRDefault="006307FA" w:rsidP="0035351C">
      <w:pPr>
        <w:spacing w:line="276" w:lineRule="auto"/>
        <w:jc w:val="both"/>
        <w:rPr>
          <w:color w:val="000000" w:themeColor="text1"/>
          <w:sz w:val="28"/>
          <w:szCs w:val="28"/>
        </w:rPr>
      </w:pPr>
      <w:r w:rsidRPr="002C630A">
        <w:rPr>
          <w:color w:val="000000" w:themeColor="text1"/>
          <w:sz w:val="28"/>
          <w:szCs w:val="28"/>
        </w:rPr>
        <w:t>3. Ходьба на лыжах: скользящим шагом, повороты на месте, подъем на гору «ступающим шагом» и «полуелочкой».</w:t>
      </w:r>
    </w:p>
    <w:p w:rsidR="00812A9C" w:rsidRDefault="006307FA" w:rsidP="0035351C">
      <w:pPr>
        <w:spacing w:line="276" w:lineRule="auto"/>
        <w:jc w:val="both"/>
        <w:rPr>
          <w:sz w:val="28"/>
          <w:szCs w:val="28"/>
        </w:rPr>
      </w:pPr>
      <w:r w:rsidRPr="006D5C0D">
        <w:rPr>
          <w:sz w:val="28"/>
          <w:szCs w:val="28"/>
        </w:rPr>
        <w:t xml:space="preserve"> </w:t>
      </w:r>
      <w:r w:rsidRPr="00812A9C">
        <w:rPr>
          <w:b/>
          <w:sz w:val="28"/>
          <w:szCs w:val="28"/>
        </w:rPr>
        <w:t>Формирование основ здорового образа жизни</w:t>
      </w:r>
      <w:r w:rsidR="00812A9C">
        <w:rPr>
          <w:b/>
          <w:sz w:val="28"/>
          <w:szCs w:val="28"/>
        </w:rPr>
        <w:t>.</w:t>
      </w:r>
      <w:r w:rsidRPr="006D5C0D">
        <w:rPr>
          <w:sz w:val="28"/>
          <w:szCs w:val="28"/>
        </w:rPr>
        <w:t xml:space="preserve"> </w:t>
      </w:r>
    </w:p>
    <w:p w:rsidR="00812A9C" w:rsidRDefault="006307FA" w:rsidP="0035351C">
      <w:pPr>
        <w:spacing w:line="276" w:lineRule="auto"/>
        <w:jc w:val="both"/>
        <w:rPr>
          <w:sz w:val="28"/>
          <w:szCs w:val="28"/>
        </w:rPr>
      </w:pPr>
      <w:r w:rsidRPr="006D5C0D">
        <w:rPr>
          <w:sz w:val="28"/>
          <w:szCs w:val="28"/>
        </w:rPr>
        <w:t xml:space="preserve">1.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p>
    <w:p w:rsidR="00812A9C" w:rsidRDefault="006307FA" w:rsidP="0035351C">
      <w:pPr>
        <w:spacing w:line="276" w:lineRule="auto"/>
        <w:jc w:val="both"/>
        <w:rPr>
          <w:sz w:val="28"/>
          <w:szCs w:val="28"/>
        </w:rPr>
      </w:pPr>
      <w:r w:rsidRPr="006D5C0D">
        <w:rPr>
          <w:sz w:val="28"/>
          <w:szCs w:val="28"/>
        </w:rPr>
        <w:t xml:space="preserve">2. Формирует первичные представления об отдельных видах спорта. </w:t>
      </w:r>
    </w:p>
    <w:p w:rsidR="00812A9C" w:rsidRDefault="006307FA" w:rsidP="0035351C">
      <w:pPr>
        <w:spacing w:line="276" w:lineRule="auto"/>
        <w:jc w:val="both"/>
        <w:rPr>
          <w:sz w:val="28"/>
          <w:szCs w:val="28"/>
        </w:rPr>
      </w:pPr>
      <w:r w:rsidRPr="00812A9C">
        <w:rPr>
          <w:b/>
          <w:sz w:val="28"/>
          <w:szCs w:val="28"/>
        </w:rPr>
        <w:t>Активный отдых</w:t>
      </w:r>
      <w:r w:rsidR="00812A9C">
        <w:rPr>
          <w:b/>
          <w:sz w:val="28"/>
          <w:szCs w:val="28"/>
        </w:rPr>
        <w:t>.</w:t>
      </w:r>
      <w:r w:rsidRPr="006D5C0D">
        <w:rPr>
          <w:sz w:val="28"/>
          <w:szCs w:val="28"/>
        </w:rPr>
        <w:t xml:space="preserve"> </w:t>
      </w:r>
    </w:p>
    <w:p w:rsidR="00812A9C" w:rsidRDefault="006307FA" w:rsidP="0035351C">
      <w:pPr>
        <w:spacing w:line="276" w:lineRule="auto"/>
        <w:jc w:val="both"/>
        <w:rPr>
          <w:sz w:val="28"/>
          <w:szCs w:val="28"/>
        </w:rPr>
      </w:pPr>
      <w:r w:rsidRPr="006D5C0D">
        <w:rPr>
          <w:sz w:val="28"/>
          <w:szCs w:val="28"/>
        </w:rPr>
        <w:t xml:space="preserve">1. 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rsidR="00812A9C" w:rsidRDefault="006307FA" w:rsidP="0035351C">
      <w:pPr>
        <w:spacing w:line="276" w:lineRule="auto"/>
        <w:jc w:val="both"/>
        <w:rPr>
          <w:sz w:val="28"/>
          <w:szCs w:val="28"/>
        </w:rPr>
      </w:pPr>
      <w:r w:rsidRPr="006D5C0D">
        <w:rPr>
          <w:sz w:val="28"/>
          <w:szCs w:val="28"/>
        </w:rPr>
        <w:t>2. 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00812A9C">
        <w:rPr>
          <w:sz w:val="28"/>
          <w:szCs w:val="28"/>
        </w:rPr>
        <w:t xml:space="preserve"> </w:t>
      </w:r>
      <w:r w:rsidR="00793CDC">
        <w:rPr>
          <w:sz w:val="28"/>
          <w:szCs w:val="28"/>
        </w:rPr>
        <w:t>–</w:t>
      </w:r>
      <w:r w:rsidR="00812A9C">
        <w:rPr>
          <w:sz w:val="28"/>
          <w:szCs w:val="28"/>
        </w:rPr>
        <w:t xml:space="preserve"> </w:t>
      </w:r>
      <w:r w:rsidRPr="006D5C0D">
        <w:rPr>
          <w:sz w:val="28"/>
          <w:szCs w:val="28"/>
        </w:rPr>
        <w:t xml:space="preserve">ритмические и танцевальные упражнения. </w:t>
      </w:r>
    </w:p>
    <w:p w:rsidR="00812A9C" w:rsidRDefault="006307FA" w:rsidP="0035351C">
      <w:pPr>
        <w:spacing w:line="276" w:lineRule="auto"/>
        <w:jc w:val="both"/>
        <w:rPr>
          <w:sz w:val="28"/>
          <w:szCs w:val="28"/>
        </w:rPr>
      </w:pPr>
      <w:r w:rsidRPr="006D5C0D">
        <w:rPr>
          <w:sz w:val="28"/>
          <w:szCs w:val="28"/>
        </w:rPr>
        <w:t xml:space="preserve">3.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6307FA" w:rsidRPr="006D5C0D" w:rsidRDefault="006307FA" w:rsidP="0035351C">
      <w:pPr>
        <w:spacing w:line="276" w:lineRule="auto"/>
        <w:jc w:val="both"/>
        <w:rPr>
          <w:sz w:val="28"/>
          <w:szCs w:val="28"/>
        </w:rPr>
      </w:pPr>
      <w:r w:rsidRPr="006D5C0D">
        <w:rPr>
          <w:sz w:val="28"/>
          <w:szCs w:val="28"/>
        </w:rPr>
        <w:t>4. Дни здоровья проводятся 1 раз в три месяца. В этот день проводятся физкультурно</w:t>
      </w:r>
      <w:r w:rsidR="00812A9C">
        <w:rPr>
          <w:sz w:val="28"/>
          <w:szCs w:val="28"/>
        </w:rPr>
        <w:t xml:space="preserve"> </w:t>
      </w:r>
      <w:r w:rsidR="00793CDC">
        <w:rPr>
          <w:sz w:val="28"/>
          <w:szCs w:val="28"/>
        </w:rPr>
        <w:t>–</w:t>
      </w:r>
      <w:r w:rsidR="00812A9C">
        <w:rPr>
          <w:sz w:val="28"/>
          <w:szCs w:val="28"/>
        </w:rPr>
        <w:t xml:space="preserve"> </w:t>
      </w:r>
      <w:r w:rsidRPr="006D5C0D">
        <w:rPr>
          <w:sz w:val="28"/>
          <w:szCs w:val="28"/>
        </w:rPr>
        <w:t xml:space="preserve">оздоровительные мероприятия, прогулки, игры на свежем воздухе.  </w:t>
      </w:r>
    </w:p>
    <w:p w:rsidR="00057856" w:rsidRDefault="006307FA" w:rsidP="0035351C">
      <w:pPr>
        <w:spacing w:line="276" w:lineRule="auto"/>
        <w:jc w:val="both"/>
        <w:rPr>
          <w:b/>
          <w:sz w:val="28"/>
          <w:szCs w:val="28"/>
        </w:rPr>
      </w:pPr>
      <w:r w:rsidRPr="00303E3F">
        <w:rPr>
          <w:sz w:val="28"/>
          <w:szCs w:val="28"/>
        </w:rPr>
        <w:t xml:space="preserve">  </w:t>
      </w:r>
      <w:r w:rsidR="00057856" w:rsidRPr="00E53CEF">
        <w:rPr>
          <w:b/>
          <w:sz w:val="28"/>
          <w:szCs w:val="28"/>
        </w:rPr>
        <w:t xml:space="preserve">Перечень методических пособий, необходимых для реализации </w:t>
      </w:r>
    </w:p>
    <w:p w:rsidR="00057856" w:rsidRPr="00E53CEF" w:rsidRDefault="00057856" w:rsidP="0035351C">
      <w:pPr>
        <w:spacing w:line="276" w:lineRule="auto"/>
        <w:jc w:val="both"/>
        <w:rPr>
          <w:b/>
          <w:sz w:val="28"/>
          <w:szCs w:val="28"/>
        </w:rPr>
      </w:pPr>
      <w:r w:rsidRPr="00E53CEF">
        <w:rPr>
          <w:b/>
          <w:sz w:val="28"/>
          <w:szCs w:val="28"/>
        </w:rPr>
        <w:t>ОО «</w:t>
      </w:r>
      <w:r>
        <w:rPr>
          <w:b/>
          <w:sz w:val="28"/>
          <w:szCs w:val="28"/>
        </w:rPr>
        <w:t xml:space="preserve">Физическое </w:t>
      </w:r>
      <w:r w:rsidRPr="00E53CEF">
        <w:rPr>
          <w:b/>
          <w:sz w:val="28"/>
          <w:szCs w:val="28"/>
        </w:rPr>
        <w:t xml:space="preserve">развитие» в воспитательно </w:t>
      </w:r>
      <w:r w:rsidR="00793CDC">
        <w:rPr>
          <w:b/>
          <w:sz w:val="28"/>
          <w:szCs w:val="28"/>
        </w:rPr>
        <w:t>–</w:t>
      </w:r>
      <w:r w:rsidRPr="00E53CEF">
        <w:rPr>
          <w:b/>
          <w:sz w:val="28"/>
          <w:szCs w:val="28"/>
        </w:rPr>
        <w:t xml:space="preserve"> образовательном процессе</w:t>
      </w:r>
    </w:p>
    <w:p w:rsidR="00057856" w:rsidRPr="0027759C" w:rsidRDefault="00057856" w:rsidP="0035351C">
      <w:pPr>
        <w:jc w:val="both"/>
        <w:rPr>
          <w:sz w:val="28"/>
          <w:szCs w:val="28"/>
        </w:rPr>
      </w:pPr>
      <w:r w:rsidRPr="0027759C">
        <w:rPr>
          <w:sz w:val="28"/>
          <w:szCs w:val="28"/>
        </w:rPr>
        <w:t>Борисова М.М. Малоподвижные игры и игровые упражнения: Для занятий с детьми 3-7 лет.</w:t>
      </w:r>
    </w:p>
    <w:p w:rsidR="00057856" w:rsidRPr="0027759C" w:rsidRDefault="00057856" w:rsidP="0035351C">
      <w:pPr>
        <w:jc w:val="both"/>
        <w:rPr>
          <w:sz w:val="28"/>
          <w:szCs w:val="28"/>
        </w:rPr>
      </w:pPr>
      <w:r w:rsidRPr="0027759C">
        <w:rPr>
          <w:sz w:val="28"/>
          <w:szCs w:val="28"/>
        </w:rPr>
        <w:t>Пензулаева Л.И. Физическая культура в детском саду: Младшая группа (3–4 года).</w:t>
      </w:r>
    </w:p>
    <w:p w:rsidR="00057856" w:rsidRPr="0027759C" w:rsidRDefault="00057856" w:rsidP="0035351C">
      <w:pPr>
        <w:jc w:val="both"/>
        <w:rPr>
          <w:sz w:val="28"/>
          <w:szCs w:val="28"/>
        </w:rPr>
      </w:pPr>
      <w:r w:rsidRPr="0027759C">
        <w:rPr>
          <w:sz w:val="28"/>
          <w:szCs w:val="28"/>
        </w:rPr>
        <w:t>Пензулаева Л.И. Физическая культура в детском саду: Средняя группа (4–5 лет).</w:t>
      </w:r>
    </w:p>
    <w:p w:rsidR="00057856" w:rsidRPr="0027759C" w:rsidRDefault="00057856" w:rsidP="0035351C">
      <w:pPr>
        <w:jc w:val="both"/>
        <w:rPr>
          <w:sz w:val="28"/>
          <w:szCs w:val="28"/>
        </w:rPr>
      </w:pPr>
      <w:r w:rsidRPr="0027759C">
        <w:rPr>
          <w:sz w:val="28"/>
          <w:szCs w:val="28"/>
        </w:rPr>
        <w:t xml:space="preserve">Пензулаева Л.И. Физическая культура в детском саду: Старшаягрупа (5–6 лет). </w:t>
      </w:r>
    </w:p>
    <w:p w:rsidR="00057856" w:rsidRPr="0027759C" w:rsidRDefault="00057856" w:rsidP="0035351C">
      <w:pPr>
        <w:jc w:val="both"/>
        <w:rPr>
          <w:sz w:val="28"/>
          <w:szCs w:val="28"/>
        </w:rPr>
      </w:pPr>
      <w:r w:rsidRPr="0027759C">
        <w:rPr>
          <w:sz w:val="28"/>
          <w:szCs w:val="28"/>
        </w:rPr>
        <w:t>Пензулаева Л.И. Физическая культура в детском саду: Подготовительная к школе группа (6–7 лет).</w:t>
      </w:r>
    </w:p>
    <w:p w:rsidR="00057856" w:rsidRPr="0027759C" w:rsidRDefault="00057856" w:rsidP="0035351C">
      <w:pPr>
        <w:jc w:val="both"/>
        <w:rPr>
          <w:sz w:val="28"/>
          <w:szCs w:val="28"/>
        </w:rPr>
      </w:pPr>
      <w:r w:rsidRPr="0027759C">
        <w:rPr>
          <w:sz w:val="28"/>
          <w:szCs w:val="28"/>
        </w:rPr>
        <w:t>Пензулаева Л.И. Оздоровительная гимнастика: комплексы упражнений для детей 3–7 лет Сборник подвижных игр / Автор-сост. Э. Я. Степаненкова.</w:t>
      </w:r>
    </w:p>
    <w:p w:rsidR="00057856" w:rsidRPr="0027759C" w:rsidRDefault="00057856" w:rsidP="0035351C">
      <w:pPr>
        <w:jc w:val="both"/>
        <w:rPr>
          <w:sz w:val="28"/>
          <w:szCs w:val="28"/>
        </w:rPr>
      </w:pPr>
      <w:r w:rsidRPr="0027759C">
        <w:rPr>
          <w:sz w:val="28"/>
          <w:szCs w:val="28"/>
        </w:rPr>
        <w:t>Губанова Н.Ф. Развитие игровой деятельности: Вторая группа раннего возраста (2-3 года).</w:t>
      </w:r>
    </w:p>
    <w:p w:rsidR="00057856" w:rsidRPr="0027759C" w:rsidRDefault="00057856" w:rsidP="0035351C">
      <w:pPr>
        <w:jc w:val="both"/>
        <w:rPr>
          <w:sz w:val="28"/>
          <w:szCs w:val="28"/>
        </w:rPr>
      </w:pPr>
      <w:r w:rsidRPr="0027759C">
        <w:rPr>
          <w:sz w:val="28"/>
          <w:szCs w:val="28"/>
        </w:rPr>
        <w:t>Губанова Н.Ф. Развитие игровой деятельности: Младшая группа (3-4 года).</w:t>
      </w:r>
    </w:p>
    <w:p w:rsidR="00057856" w:rsidRPr="0027759C" w:rsidRDefault="00057856" w:rsidP="0035351C">
      <w:pPr>
        <w:jc w:val="both"/>
        <w:rPr>
          <w:sz w:val="28"/>
          <w:szCs w:val="28"/>
        </w:rPr>
      </w:pPr>
      <w:r w:rsidRPr="0027759C">
        <w:rPr>
          <w:sz w:val="28"/>
          <w:szCs w:val="28"/>
        </w:rPr>
        <w:t>Губанова Н.Ф. Развитие игровой деятельности: Средняя группа (4-5 лет).</w:t>
      </w:r>
    </w:p>
    <w:p w:rsidR="00057856" w:rsidRPr="0027759C" w:rsidRDefault="00057856" w:rsidP="0035351C">
      <w:pPr>
        <w:jc w:val="both"/>
        <w:rPr>
          <w:rFonts w:eastAsia="Times New Roman CYR"/>
          <w:b/>
          <w:sz w:val="28"/>
          <w:szCs w:val="28"/>
        </w:rPr>
      </w:pPr>
      <w:r w:rsidRPr="0027759C">
        <w:rPr>
          <w:rFonts w:eastAsia="Times New Roman CYR"/>
          <w:sz w:val="28"/>
          <w:szCs w:val="28"/>
        </w:rPr>
        <w:t xml:space="preserve">Э.Я. Степаненко </w:t>
      </w:r>
      <w:r w:rsidRPr="0027759C">
        <w:rPr>
          <w:sz w:val="28"/>
          <w:szCs w:val="28"/>
        </w:rPr>
        <w:t>«</w:t>
      </w:r>
      <w:r w:rsidRPr="0027759C">
        <w:rPr>
          <w:rFonts w:eastAsia="Times New Roman CYR"/>
          <w:sz w:val="28"/>
          <w:szCs w:val="28"/>
        </w:rPr>
        <w:t>Физическое воспитание в детском саду</w:t>
      </w:r>
      <w:r w:rsidRPr="0027759C">
        <w:rPr>
          <w:sz w:val="28"/>
          <w:szCs w:val="28"/>
        </w:rPr>
        <w:t>».</w:t>
      </w:r>
    </w:p>
    <w:p w:rsidR="00057856" w:rsidRPr="0027759C" w:rsidRDefault="00057856" w:rsidP="0035351C">
      <w:pPr>
        <w:jc w:val="both"/>
        <w:rPr>
          <w:rFonts w:eastAsia="Times New Roman CYR"/>
          <w:sz w:val="28"/>
          <w:szCs w:val="28"/>
        </w:rPr>
      </w:pPr>
      <w:r w:rsidRPr="0027759C">
        <w:rPr>
          <w:rFonts w:eastAsia="Times New Roman CYR"/>
          <w:sz w:val="28"/>
          <w:szCs w:val="28"/>
        </w:rPr>
        <w:t xml:space="preserve">Т.Е. Харченко </w:t>
      </w:r>
      <w:r w:rsidRPr="0027759C">
        <w:rPr>
          <w:sz w:val="28"/>
          <w:szCs w:val="28"/>
        </w:rPr>
        <w:t>«</w:t>
      </w:r>
      <w:r w:rsidRPr="0027759C">
        <w:rPr>
          <w:rFonts w:eastAsia="Times New Roman CYR"/>
          <w:sz w:val="28"/>
          <w:szCs w:val="28"/>
        </w:rPr>
        <w:t>Утренняя гимнастика в детском саду. Упражнения для детей 5-7 лет</w:t>
      </w:r>
      <w:r w:rsidRPr="0027759C">
        <w:rPr>
          <w:sz w:val="28"/>
          <w:szCs w:val="28"/>
        </w:rPr>
        <w:t>.</w:t>
      </w:r>
    </w:p>
    <w:p w:rsidR="00057856" w:rsidRPr="0027759C" w:rsidRDefault="00057856" w:rsidP="0035351C">
      <w:pPr>
        <w:jc w:val="both"/>
        <w:rPr>
          <w:rFonts w:eastAsia="Times New Roman CYR"/>
          <w:sz w:val="28"/>
          <w:szCs w:val="28"/>
        </w:rPr>
      </w:pPr>
      <w:r w:rsidRPr="0027759C">
        <w:rPr>
          <w:rFonts w:eastAsia="Times New Roman CYR"/>
          <w:sz w:val="28"/>
          <w:szCs w:val="28"/>
        </w:rPr>
        <w:t xml:space="preserve">А.П. Щербак </w:t>
      </w:r>
      <w:r w:rsidRPr="0027759C">
        <w:rPr>
          <w:sz w:val="28"/>
          <w:szCs w:val="28"/>
        </w:rPr>
        <w:t>«</w:t>
      </w:r>
      <w:r w:rsidRPr="0027759C">
        <w:rPr>
          <w:rFonts w:eastAsia="Times New Roman CYR"/>
          <w:sz w:val="28"/>
          <w:szCs w:val="28"/>
        </w:rPr>
        <w:t>Тематические физкультурные занятия и праздники в дошкольном учреждении.</w:t>
      </w:r>
    </w:p>
    <w:p w:rsidR="00057856" w:rsidRPr="0027759C" w:rsidRDefault="00057856" w:rsidP="0035351C">
      <w:pPr>
        <w:jc w:val="both"/>
        <w:rPr>
          <w:rFonts w:eastAsia="Times New Roman CYR"/>
          <w:sz w:val="28"/>
          <w:szCs w:val="28"/>
        </w:rPr>
      </w:pPr>
      <w:r w:rsidRPr="0027759C">
        <w:rPr>
          <w:rFonts w:eastAsia="Times New Roman CYR"/>
          <w:sz w:val="28"/>
          <w:szCs w:val="28"/>
        </w:rPr>
        <w:t xml:space="preserve">В.И. Ковалько </w:t>
      </w:r>
      <w:r w:rsidRPr="0027759C">
        <w:rPr>
          <w:sz w:val="28"/>
          <w:szCs w:val="28"/>
        </w:rPr>
        <w:t>«</w:t>
      </w:r>
      <w:r w:rsidRPr="0027759C">
        <w:rPr>
          <w:rFonts w:eastAsia="Times New Roman CYR"/>
          <w:sz w:val="28"/>
          <w:szCs w:val="28"/>
        </w:rPr>
        <w:t>Азбука физкультминуток для дошкольников</w:t>
      </w:r>
      <w:r w:rsidRPr="0027759C">
        <w:rPr>
          <w:sz w:val="28"/>
          <w:szCs w:val="28"/>
        </w:rPr>
        <w:t>».</w:t>
      </w:r>
    </w:p>
    <w:p w:rsidR="00057856" w:rsidRPr="0027759C" w:rsidRDefault="00057856" w:rsidP="0035351C">
      <w:pPr>
        <w:jc w:val="both"/>
        <w:rPr>
          <w:rFonts w:eastAsia="Times New Roman CYR"/>
          <w:sz w:val="28"/>
          <w:szCs w:val="28"/>
        </w:rPr>
      </w:pPr>
      <w:r w:rsidRPr="0027759C">
        <w:rPr>
          <w:rFonts w:eastAsia="Times New Roman CYR"/>
          <w:sz w:val="28"/>
          <w:szCs w:val="28"/>
        </w:rPr>
        <w:t xml:space="preserve">В.Н. Щебеко, Н.Н. Ермак </w:t>
      </w:r>
      <w:r w:rsidRPr="0027759C">
        <w:rPr>
          <w:sz w:val="28"/>
          <w:szCs w:val="28"/>
        </w:rPr>
        <w:t>«</w:t>
      </w:r>
      <w:r w:rsidRPr="0027759C">
        <w:rPr>
          <w:rFonts w:eastAsia="Times New Roman CYR"/>
          <w:sz w:val="28"/>
          <w:szCs w:val="28"/>
        </w:rPr>
        <w:t>Физкультурные праздники в детском саду</w:t>
      </w:r>
      <w:r w:rsidRPr="0027759C">
        <w:rPr>
          <w:sz w:val="28"/>
          <w:szCs w:val="28"/>
        </w:rPr>
        <w:t>».</w:t>
      </w:r>
    </w:p>
    <w:p w:rsidR="00057856" w:rsidRPr="0027759C" w:rsidRDefault="00057856" w:rsidP="0035351C">
      <w:pPr>
        <w:jc w:val="both"/>
        <w:rPr>
          <w:rFonts w:eastAsia="Times New Roman CYR"/>
          <w:sz w:val="28"/>
          <w:szCs w:val="28"/>
        </w:rPr>
      </w:pPr>
      <w:r w:rsidRPr="0027759C">
        <w:rPr>
          <w:rFonts w:eastAsia="Times New Roman CYR"/>
          <w:sz w:val="28"/>
          <w:szCs w:val="28"/>
        </w:rPr>
        <w:t>М.Д. Картушина</w:t>
      </w:r>
      <w:r w:rsidRPr="0027759C">
        <w:rPr>
          <w:sz w:val="28"/>
          <w:szCs w:val="28"/>
        </w:rPr>
        <w:t>«</w:t>
      </w:r>
      <w:r w:rsidRPr="0027759C">
        <w:rPr>
          <w:rFonts w:eastAsia="Times New Roman CYR"/>
          <w:sz w:val="28"/>
          <w:szCs w:val="28"/>
        </w:rPr>
        <w:t>Сценарии оздоровительных досугов для детей 3-4 лет</w:t>
      </w:r>
      <w:r w:rsidRPr="0027759C">
        <w:rPr>
          <w:sz w:val="28"/>
          <w:szCs w:val="28"/>
        </w:rPr>
        <w:t xml:space="preserve">». </w:t>
      </w:r>
    </w:p>
    <w:p w:rsidR="00057856" w:rsidRPr="0027759C" w:rsidRDefault="00057856" w:rsidP="0035351C">
      <w:pPr>
        <w:jc w:val="both"/>
        <w:rPr>
          <w:rFonts w:eastAsia="Times New Roman CYR"/>
          <w:sz w:val="28"/>
          <w:szCs w:val="28"/>
        </w:rPr>
      </w:pPr>
      <w:r w:rsidRPr="0027759C">
        <w:rPr>
          <w:sz w:val="28"/>
          <w:szCs w:val="28"/>
        </w:rPr>
        <w:t xml:space="preserve">Т.Л. Богина. </w:t>
      </w:r>
      <w:r w:rsidR="00793CDC">
        <w:rPr>
          <w:sz w:val="28"/>
          <w:szCs w:val="28"/>
        </w:rPr>
        <w:t>«</w:t>
      </w:r>
      <w:r w:rsidRPr="0027759C">
        <w:rPr>
          <w:rFonts w:eastAsia="Times New Roman CYR"/>
          <w:sz w:val="28"/>
          <w:szCs w:val="28"/>
        </w:rPr>
        <w:t>Охрана здоровья детей в дошкольных учреждениях</w:t>
      </w:r>
      <w:r w:rsidR="00793CDC">
        <w:rPr>
          <w:rFonts w:eastAsia="Times New Roman CYR"/>
          <w:sz w:val="28"/>
          <w:szCs w:val="28"/>
        </w:rPr>
        <w:t>»</w:t>
      </w:r>
      <w:r w:rsidRPr="0027759C">
        <w:rPr>
          <w:rFonts w:eastAsia="Times New Roman CYR"/>
          <w:sz w:val="28"/>
          <w:szCs w:val="28"/>
        </w:rPr>
        <w:t>.</w:t>
      </w:r>
    </w:p>
    <w:p w:rsidR="00057856" w:rsidRPr="0027759C" w:rsidRDefault="00057856" w:rsidP="0035351C">
      <w:pPr>
        <w:jc w:val="both"/>
        <w:rPr>
          <w:rFonts w:eastAsia="Times New Roman CYR"/>
          <w:sz w:val="28"/>
          <w:szCs w:val="28"/>
        </w:rPr>
      </w:pPr>
      <w:r w:rsidRPr="0027759C">
        <w:rPr>
          <w:sz w:val="28"/>
          <w:szCs w:val="28"/>
        </w:rPr>
        <w:t xml:space="preserve">Л.В. Баль, В.В.Ветрова. </w:t>
      </w:r>
      <w:r w:rsidR="00793CDC">
        <w:rPr>
          <w:sz w:val="28"/>
          <w:szCs w:val="28"/>
        </w:rPr>
        <w:t>«</w:t>
      </w:r>
      <w:r w:rsidRPr="0027759C">
        <w:rPr>
          <w:sz w:val="28"/>
          <w:szCs w:val="28"/>
        </w:rPr>
        <w:t xml:space="preserve"> </w:t>
      </w:r>
      <w:r w:rsidRPr="0027759C">
        <w:rPr>
          <w:rFonts w:eastAsia="Times New Roman CYR"/>
          <w:sz w:val="28"/>
          <w:szCs w:val="28"/>
        </w:rPr>
        <w:t>Букварь здоровья</w:t>
      </w:r>
      <w:r w:rsidR="00793CDC">
        <w:rPr>
          <w:rFonts w:eastAsia="Times New Roman CYR"/>
          <w:sz w:val="28"/>
          <w:szCs w:val="28"/>
        </w:rPr>
        <w:t>»</w:t>
      </w:r>
      <w:r w:rsidRPr="0027759C">
        <w:rPr>
          <w:rFonts w:eastAsia="Times New Roman CYR"/>
          <w:sz w:val="28"/>
          <w:szCs w:val="28"/>
        </w:rPr>
        <w:t>.</w:t>
      </w:r>
    </w:p>
    <w:p w:rsidR="00057856" w:rsidRPr="0027759C" w:rsidRDefault="00057856" w:rsidP="0035351C">
      <w:pPr>
        <w:jc w:val="both"/>
        <w:rPr>
          <w:rFonts w:eastAsia="Times New Roman CYR"/>
          <w:sz w:val="28"/>
          <w:szCs w:val="28"/>
        </w:rPr>
      </w:pPr>
      <w:r w:rsidRPr="0027759C">
        <w:rPr>
          <w:sz w:val="28"/>
          <w:szCs w:val="28"/>
        </w:rPr>
        <w:t xml:space="preserve">Г.Зайцев </w:t>
      </w:r>
      <w:r w:rsidR="00793CDC">
        <w:rPr>
          <w:sz w:val="28"/>
          <w:szCs w:val="28"/>
        </w:rPr>
        <w:t>«</w:t>
      </w:r>
      <w:r w:rsidRPr="0027759C">
        <w:rPr>
          <w:rFonts w:eastAsia="Times New Roman CYR"/>
          <w:sz w:val="28"/>
          <w:szCs w:val="28"/>
        </w:rPr>
        <w:t>Уроки Мойдодыра</w:t>
      </w:r>
      <w:r w:rsidR="00793CDC">
        <w:rPr>
          <w:rFonts w:eastAsia="Times New Roman CYR"/>
          <w:sz w:val="28"/>
          <w:szCs w:val="28"/>
        </w:rPr>
        <w:t>»</w:t>
      </w:r>
      <w:r w:rsidRPr="0027759C">
        <w:rPr>
          <w:rFonts w:eastAsia="Times New Roman CYR"/>
          <w:sz w:val="28"/>
          <w:szCs w:val="28"/>
        </w:rPr>
        <w:t xml:space="preserve"> .</w:t>
      </w:r>
    </w:p>
    <w:p w:rsidR="00057856" w:rsidRPr="0027759C" w:rsidRDefault="00057856" w:rsidP="0035351C">
      <w:pPr>
        <w:jc w:val="both"/>
        <w:rPr>
          <w:rFonts w:eastAsia="Times New Roman CYR"/>
          <w:sz w:val="28"/>
          <w:szCs w:val="28"/>
        </w:rPr>
      </w:pPr>
      <w:r w:rsidRPr="0027759C">
        <w:rPr>
          <w:sz w:val="28"/>
          <w:szCs w:val="28"/>
        </w:rPr>
        <w:t xml:space="preserve">С.А. Насонкина. </w:t>
      </w:r>
      <w:r w:rsidR="00793CDC">
        <w:rPr>
          <w:sz w:val="28"/>
          <w:szCs w:val="28"/>
        </w:rPr>
        <w:t>«</w:t>
      </w:r>
      <w:r w:rsidRPr="0027759C">
        <w:rPr>
          <w:rFonts w:eastAsia="Times New Roman CYR"/>
          <w:sz w:val="28"/>
          <w:szCs w:val="28"/>
        </w:rPr>
        <w:t>Уроки этикета</w:t>
      </w:r>
      <w:r w:rsidR="00793CDC">
        <w:rPr>
          <w:rFonts w:eastAsia="Times New Roman CYR"/>
          <w:sz w:val="28"/>
          <w:szCs w:val="28"/>
        </w:rPr>
        <w:t>»</w:t>
      </w:r>
      <w:r w:rsidRPr="0027759C">
        <w:rPr>
          <w:rFonts w:eastAsia="Times New Roman CYR"/>
          <w:sz w:val="28"/>
          <w:szCs w:val="28"/>
        </w:rPr>
        <w:t xml:space="preserve"> .</w:t>
      </w:r>
    </w:p>
    <w:p w:rsidR="00057856" w:rsidRPr="0027759C" w:rsidRDefault="00057856" w:rsidP="0035351C">
      <w:pPr>
        <w:jc w:val="both"/>
        <w:rPr>
          <w:sz w:val="28"/>
          <w:szCs w:val="28"/>
        </w:rPr>
      </w:pPr>
      <w:r w:rsidRPr="0027759C">
        <w:rPr>
          <w:sz w:val="28"/>
          <w:szCs w:val="28"/>
        </w:rPr>
        <w:t>С.М.Чечельницкой.</w:t>
      </w:r>
      <w:r w:rsidR="00793CDC">
        <w:rPr>
          <w:sz w:val="28"/>
          <w:szCs w:val="28"/>
        </w:rPr>
        <w:t>»</w:t>
      </w:r>
      <w:r w:rsidRPr="0027759C">
        <w:rPr>
          <w:rFonts w:eastAsia="Times New Roman CYR"/>
          <w:sz w:val="28"/>
          <w:szCs w:val="28"/>
        </w:rPr>
        <w:t>Уроки здоровья</w:t>
      </w:r>
      <w:r w:rsidR="00793CDC">
        <w:rPr>
          <w:rFonts w:eastAsia="Times New Roman CYR"/>
          <w:sz w:val="28"/>
          <w:szCs w:val="28"/>
        </w:rPr>
        <w:t>»</w:t>
      </w:r>
      <w:r w:rsidRPr="0027759C">
        <w:rPr>
          <w:sz w:val="28"/>
          <w:szCs w:val="28"/>
        </w:rPr>
        <w:t>.</w:t>
      </w:r>
    </w:p>
    <w:p w:rsidR="00057856" w:rsidRPr="0027759C" w:rsidRDefault="00057856" w:rsidP="0035351C">
      <w:pPr>
        <w:jc w:val="both"/>
        <w:rPr>
          <w:rFonts w:eastAsia="Times New Roman CYR"/>
          <w:sz w:val="28"/>
          <w:szCs w:val="28"/>
        </w:rPr>
      </w:pPr>
      <w:r w:rsidRPr="0027759C">
        <w:rPr>
          <w:sz w:val="28"/>
          <w:szCs w:val="28"/>
        </w:rPr>
        <w:t xml:space="preserve">В.Г. Алямовская. </w:t>
      </w:r>
      <w:r w:rsidR="00793CDC">
        <w:rPr>
          <w:sz w:val="28"/>
          <w:szCs w:val="28"/>
        </w:rPr>
        <w:t>«</w:t>
      </w:r>
      <w:r w:rsidRPr="0027759C">
        <w:rPr>
          <w:rFonts w:eastAsia="Times New Roman CYR"/>
          <w:sz w:val="28"/>
          <w:szCs w:val="28"/>
        </w:rPr>
        <w:t>Как воспитать здорового ребенка</w:t>
      </w:r>
      <w:r w:rsidR="00793CDC">
        <w:rPr>
          <w:rFonts w:eastAsia="Times New Roman CYR"/>
          <w:sz w:val="28"/>
          <w:szCs w:val="28"/>
        </w:rPr>
        <w:t>»</w:t>
      </w:r>
      <w:r w:rsidRPr="0027759C">
        <w:rPr>
          <w:rFonts w:eastAsia="Times New Roman CYR"/>
          <w:sz w:val="28"/>
          <w:szCs w:val="28"/>
        </w:rPr>
        <w:t xml:space="preserve"> .</w:t>
      </w:r>
    </w:p>
    <w:p w:rsidR="00057856" w:rsidRPr="0027759C" w:rsidRDefault="00057856" w:rsidP="0035351C">
      <w:pPr>
        <w:jc w:val="both"/>
        <w:rPr>
          <w:rFonts w:eastAsia="Times New Roman CYR"/>
          <w:sz w:val="28"/>
          <w:szCs w:val="28"/>
        </w:rPr>
      </w:pPr>
      <w:r w:rsidRPr="0027759C">
        <w:rPr>
          <w:sz w:val="28"/>
          <w:szCs w:val="28"/>
        </w:rPr>
        <w:t xml:space="preserve">М.Д. Маханева. </w:t>
      </w:r>
      <w:r w:rsidR="00793CDC">
        <w:rPr>
          <w:sz w:val="28"/>
          <w:szCs w:val="28"/>
        </w:rPr>
        <w:t>«</w:t>
      </w:r>
      <w:r w:rsidRPr="0027759C">
        <w:rPr>
          <w:sz w:val="28"/>
          <w:szCs w:val="28"/>
        </w:rPr>
        <w:t xml:space="preserve"> </w:t>
      </w:r>
      <w:r w:rsidRPr="0027759C">
        <w:rPr>
          <w:rFonts w:eastAsia="Times New Roman CYR"/>
          <w:sz w:val="28"/>
          <w:szCs w:val="28"/>
        </w:rPr>
        <w:t>Воспитание здорового ребенка» .</w:t>
      </w:r>
    </w:p>
    <w:p w:rsidR="00057856" w:rsidRPr="0027759C" w:rsidRDefault="00057856" w:rsidP="0035351C">
      <w:pPr>
        <w:jc w:val="both"/>
        <w:rPr>
          <w:rFonts w:eastAsia="Times New Roman CYR"/>
          <w:sz w:val="28"/>
          <w:szCs w:val="28"/>
        </w:rPr>
      </w:pPr>
      <w:r w:rsidRPr="0027759C">
        <w:rPr>
          <w:sz w:val="28"/>
          <w:szCs w:val="28"/>
        </w:rPr>
        <w:t xml:space="preserve">Л.В. Кочеткова. </w:t>
      </w:r>
      <w:r w:rsidR="00793CDC">
        <w:rPr>
          <w:sz w:val="28"/>
          <w:szCs w:val="28"/>
        </w:rPr>
        <w:t>«</w:t>
      </w:r>
      <w:r w:rsidRPr="0027759C">
        <w:rPr>
          <w:rFonts w:eastAsia="Times New Roman CYR"/>
          <w:sz w:val="28"/>
          <w:szCs w:val="28"/>
        </w:rPr>
        <w:t>Современные методики оздоровления детей дошкольного возраста в условиях детского сада</w:t>
      </w:r>
      <w:r w:rsidR="00793CDC">
        <w:rPr>
          <w:rFonts w:eastAsia="Times New Roman CYR"/>
          <w:sz w:val="28"/>
          <w:szCs w:val="28"/>
        </w:rPr>
        <w:t>»</w:t>
      </w:r>
      <w:r w:rsidRPr="0027759C">
        <w:rPr>
          <w:rFonts w:eastAsia="Times New Roman CYR"/>
          <w:sz w:val="28"/>
          <w:szCs w:val="28"/>
        </w:rPr>
        <w:t xml:space="preserve">  </w:t>
      </w:r>
    </w:p>
    <w:p w:rsidR="00057856" w:rsidRPr="0027759C" w:rsidRDefault="00057856" w:rsidP="0035351C">
      <w:pPr>
        <w:jc w:val="both"/>
        <w:rPr>
          <w:rFonts w:eastAsia="Times New Roman CYR"/>
          <w:sz w:val="28"/>
          <w:szCs w:val="28"/>
        </w:rPr>
      </w:pPr>
      <w:r w:rsidRPr="0027759C">
        <w:rPr>
          <w:sz w:val="28"/>
          <w:szCs w:val="28"/>
        </w:rPr>
        <w:t xml:space="preserve">Т.С. Яковлевой. </w:t>
      </w:r>
      <w:r w:rsidR="00793CDC">
        <w:rPr>
          <w:sz w:val="28"/>
          <w:szCs w:val="28"/>
        </w:rPr>
        <w:t>«</w:t>
      </w:r>
      <w:r w:rsidRPr="0027759C">
        <w:rPr>
          <w:rFonts w:eastAsia="Times New Roman CYR"/>
          <w:sz w:val="28"/>
          <w:szCs w:val="28"/>
        </w:rPr>
        <w:t>Здоровьесберегающие технологии воспитания в детском саду</w:t>
      </w:r>
      <w:r w:rsidR="00793CDC">
        <w:rPr>
          <w:rFonts w:eastAsia="Times New Roman CYR"/>
          <w:sz w:val="28"/>
          <w:szCs w:val="28"/>
        </w:rPr>
        <w:t>»</w:t>
      </w:r>
      <w:r w:rsidRPr="0027759C">
        <w:rPr>
          <w:rFonts w:eastAsia="Times New Roman CYR"/>
          <w:sz w:val="28"/>
          <w:szCs w:val="28"/>
        </w:rPr>
        <w:t xml:space="preserve">  </w:t>
      </w:r>
    </w:p>
    <w:p w:rsidR="00057856" w:rsidRPr="0027759C" w:rsidRDefault="00057856" w:rsidP="0035351C">
      <w:pPr>
        <w:jc w:val="both"/>
        <w:rPr>
          <w:rFonts w:eastAsia="Times New Roman CYR"/>
          <w:sz w:val="28"/>
          <w:szCs w:val="28"/>
        </w:rPr>
      </w:pPr>
      <w:r w:rsidRPr="0027759C">
        <w:rPr>
          <w:sz w:val="28"/>
          <w:szCs w:val="28"/>
        </w:rPr>
        <w:t xml:space="preserve">В.А. Доскин, Л.Г. Голубева. </w:t>
      </w:r>
      <w:r w:rsidR="00793CDC">
        <w:rPr>
          <w:sz w:val="28"/>
          <w:szCs w:val="28"/>
        </w:rPr>
        <w:t>«</w:t>
      </w:r>
      <w:r w:rsidRPr="0027759C">
        <w:rPr>
          <w:rFonts w:eastAsia="Times New Roman CYR"/>
          <w:sz w:val="28"/>
          <w:szCs w:val="28"/>
        </w:rPr>
        <w:t>Растем здоровыми</w:t>
      </w:r>
      <w:r w:rsidR="00793CDC">
        <w:rPr>
          <w:rFonts w:eastAsia="Times New Roman CYR"/>
          <w:sz w:val="28"/>
          <w:szCs w:val="28"/>
        </w:rPr>
        <w:t>»</w:t>
      </w:r>
      <w:r w:rsidRPr="0027759C">
        <w:rPr>
          <w:rFonts w:eastAsia="Times New Roman CYR"/>
          <w:sz w:val="28"/>
          <w:szCs w:val="28"/>
        </w:rPr>
        <w:t>.</w:t>
      </w:r>
    </w:p>
    <w:p w:rsidR="00057856" w:rsidRPr="0027759C" w:rsidRDefault="00057856" w:rsidP="0035351C">
      <w:pPr>
        <w:jc w:val="both"/>
        <w:rPr>
          <w:rFonts w:eastAsia="Times New Roman CYR"/>
          <w:sz w:val="28"/>
          <w:szCs w:val="28"/>
        </w:rPr>
      </w:pPr>
      <w:r w:rsidRPr="0027759C">
        <w:rPr>
          <w:sz w:val="28"/>
          <w:szCs w:val="28"/>
        </w:rPr>
        <w:t xml:space="preserve">В.Т. Кудрявцев, Б.Б. Егоров. </w:t>
      </w:r>
      <w:r w:rsidR="00793CDC">
        <w:rPr>
          <w:sz w:val="28"/>
          <w:szCs w:val="28"/>
        </w:rPr>
        <w:t>«</w:t>
      </w:r>
      <w:r w:rsidRPr="0027759C">
        <w:rPr>
          <w:rFonts w:eastAsia="Times New Roman CYR"/>
          <w:sz w:val="28"/>
          <w:szCs w:val="28"/>
        </w:rPr>
        <w:t xml:space="preserve">Развивающая педагогика оздоровления </w:t>
      </w:r>
      <w:r w:rsidR="00793CDC">
        <w:rPr>
          <w:rFonts w:eastAsia="Times New Roman CYR"/>
          <w:sz w:val="28"/>
          <w:szCs w:val="28"/>
        </w:rPr>
        <w:t>«</w:t>
      </w:r>
      <w:r w:rsidRPr="0027759C">
        <w:rPr>
          <w:rFonts w:eastAsia="Times New Roman CYR"/>
          <w:sz w:val="28"/>
          <w:szCs w:val="28"/>
        </w:rPr>
        <w:t>.</w:t>
      </w:r>
    </w:p>
    <w:p w:rsidR="00057856" w:rsidRDefault="00057856" w:rsidP="0035351C">
      <w:pPr>
        <w:spacing w:line="276" w:lineRule="auto"/>
        <w:jc w:val="both"/>
        <w:rPr>
          <w:sz w:val="28"/>
          <w:szCs w:val="28"/>
        </w:rPr>
      </w:pPr>
      <w:r w:rsidRPr="00303E3F">
        <w:rPr>
          <w:sz w:val="28"/>
          <w:szCs w:val="28"/>
        </w:rPr>
        <w:t>Сборник подвижных игр / Ав</w:t>
      </w:r>
      <w:r>
        <w:rPr>
          <w:sz w:val="28"/>
          <w:szCs w:val="28"/>
        </w:rPr>
        <w:t xml:space="preserve">тор-сост. Э. Я. Степаненкова.  </w:t>
      </w:r>
    </w:p>
    <w:p w:rsidR="00057856" w:rsidRDefault="00057856" w:rsidP="0035351C">
      <w:pPr>
        <w:spacing w:line="276" w:lineRule="auto"/>
        <w:jc w:val="both"/>
        <w:rPr>
          <w:sz w:val="28"/>
          <w:szCs w:val="28"/>
        </w:rPr>
      </w:pPr>
      <w:r w:rsidRPr="00303E3F">
        <w:rPr>
          <w:sz w:val="28"/>
          <w:szCs w:val="28"/>
        </w:rPr>
        <w:t xml:space="preserve"> Федорова С. Ю. Примерные планы физкульт</w:t>
      </w:r>
      <w:r>
        <w:rPr>
          <w:sz w:val="28"/>
          <w:szCs w:val="28"/>
        </w:rPr>
        <w:t xml:space="preserve">урных занятий с детьми 2–3 лет </w:t>
      </w:r>
      <w:r w:rsidRPr="00303E3F">
        <w:rPr>
          <w:sz w:val="28"/>
          <w:szCs w:val="28"/>
        </w:rPr>
        <w:t xml:space="preserve"> Пензулаева Л. И. Оздоровительная гимнастика: комплексы </w:t>
      </w:r>
      <w:r>
        <w:rPr>
          <w:sz w:val="28"/>
          <w:szCs w:val="28"/>
        </w:rPr>
        <w:t xml:space="preserve">упражнений для детей 3–7 лет.  </w:t>
      </w:r>
    </w:p>
    <w:p w:rsidR="00057856" w:rsidRPr="00886306" w:rsidRDefault="00057856" w:rsidP="0035351C">
      <w:pPr>
        <w:jc w:val="both"/>
        <w:rPr>
          <w:sz w:val="28"/>
          <w:szCs w:val="28"/>
        </w:rPr>
      </w:pPr>
      <w:r w:rsidRPr="00303E3F">
        <w:rPr>
          <w:sz w:val="28"/>
          <w:szCs w:val="28"/>
        </w:rPr>
        <w:t xml:space="preserve"> </w:t>
      </w:r>
      <w:r w:rsidRPr="00886306">
        <w:rPr>
          <w:sz w:val="28"/>
          <w:szCs w:val="28"/>
        </w:rPr>
        <w:t>Наглядно-дидактические пособия</w:t>
      </w:r>
    </w:p>
    <w:p w:rsidR="00057856" w:rsidRPr="00886306" w:rsidRDefault="00057856" w:rsidP="0035351C">
      <w:pPr>
        <w:jc w:val="both"/>
        <w:rPr>
          <w:sz w:val="28"/>
          <w:szCs w:val="28"/>
        </w:rPr>
      </w:pPr>
      <w:r w:rsidRPr="00886306">
        <w:rPr>
          <w:b/>
          <w:sz w:val="28"/>
          <w:szCs w:val="28"/>
        </w:rPr>
        <w:t xml:space="preserve"> </w:t>
      </w:r>
      <w:r w:rsidRPr="00886306">
        <w:rPr>
          <w:sz w:val="28"/>
          <w:szCs w:val="28"/>
        </w:rPr>
        <w:t>Серия «Мир в картинках»: «Спортивный инвентарь».</w:t>
      </w:r>
    </w:p>
    <w:p w:rsidR="00057856" w:rsidRPr="00886306" w:rsidRDefault="00057856" w:rsidP="0035351C">
      <w:pPr>
        <w:jc w:val="both"/>
        <w:rPr>
          <w:sz w:val="28"/>
          <w:szCs w:val="28"/>
        </w:rPr>
      </w:pPr>
      <w:r>
        <w:rPr>
          <w:sz w:val="28"/>
          <w:szCs w:val="28"/>
        </w:rPr>
        <w:t xml:space="preserve"> </w:t>
      </w:r>
      <w:r w:rsidRPr="00886306">
        <w:rPr>
          <w:sz w:val="28"/>
          <w:szCs w:val="28"/>
        </w:rPr>
        <w:t>Серия «Рассказы по картинкам»: «Зимние виды спорта»; «Летние виды спорта»; «Распорядок дня».</w:t>
      </w:r>
    </w:p>
    <w:p w:rsidR="00057856" w:rsidRPr="00886306" w:rsidRDefault="00057856" w:rsidP="0035351C">
      <w:pPr>
        <w:jc w:val="both"/>
        <w:rPr>
          <w:sz w:val="28"/>
          <w:szCs w:val="28"/>
        </w:rPr>
      </w:pPr>
      <w:r w:rsidRPr="00886306">
        <w:rPr>
          <w:sz w:val="28"/>
          <w:szCs w:val="28"/>
        </w:rPr>
        <w:t>Серия»Расскажите детям о…»: «Расскажите детям о зимних видах спорта»; «Расскажите детям об олимпийских играх»; «Расскажите детям об олимпийских чемпионах».</w:t>
      </w:r>
    </w:p>
    <w:p w:rsidR="00057856" w:rsidRPr="00886306" w:rsidRDefault="00057856" w:rsidP="0035351C">
      <w:pPr>
        <w:jc w:val="both"/>
        <w:rPr>
          <w:sz w:val="28"/>
          <w:szCs w:val="28"/>
        </w:rPr>
      </w:pPr>
      <w:r>
        <w:rPr>
          <w:sz w:val="28"/>
          <w:szCs w:val="28"/>
        </w:rPr>
        <w:t xml:space="preserve">  </w:t>
      </w:r>
      <w:r w:rsidRPr="00886306">
        <w:rPr>
          <w:sz w:val="28"/>
          <w:szCs w:val="28"/>
        </w:rPr>
        <w:t>Плакаты: «Зимние виды спорта»; «Летние виды спорта».</w:t>
      </w:r>
    </w:p>
    <w:p w:rsidR="006307FA" w:rsidRPr="00303E3F" w:rsidRDefault="006307FA" w:rsidP="0035351C">
      <w:pPr>
        <w:spacing w:line="276" w:lineRule="auto"/>
        <w:jc w:val="both"/>
        <w:rPr>
          <w:sz w:val="28"/>
          <w:szCs w:val="28"/>
        </w:rPr>
      </w:pPr>
    </w:p>
    <w:p w:rsidR="00394210" w:rsidRPr="00394210" w:rsidRDefault="00E04C68" w:rsidP="0035351C">
      <w:pPr>
        <w:spacing w:line="276" w:lineRule="auto"/>
        <w:jc w:val="both"/>
        <w:rPr>
          <w:b/>
          <w:sz w:val="28"/>
          <w:szCs w:val="28"/>
        </w:rPr>
      </w:pPr>
      <w:r>
        <w:rPr>
          <w:b/>
          <w:sz w:val="28"/>
          <w:szCs w:val="28"/>
        </w:rPr>
        <w:t xml:space="preserve">2.1.2. </w:t>
      </w:r>
      <w:r w:rsidR="00394210" w:rsidRPr="00394210">
        <w:rPr>
          <w:b/>
          <w:sz w:val="28"/>
          <w:szCs w:val="28"/>
        </w:rPr>
        <w:t xml:space="preserve">Особенности образовательной деятельности разных видов и культурных </w:t>
      </w:r>
      <w:r w:rsidR="00057856">
        <w:rPr>
          <w:b/>
          <w:sz w:val="28"/>
          <w:szCs w:val="28"/>
        </w:rPr>
        <w:t xml:space="preserve"> </w:t>
      </w:r>
      <w:r w:rsidR="00394210" w:rsidRPr="00394210">
        <w:rPr>
          <w:b/>
          <w:sz w:val="28"/>
          <w:szCs w:val="28"/>
        </w:rPr>
        <w:t>практик</w:t>
      </w:r>
    </w:p>
    <w:p w:rsidR="00394210" w:rsidRDefault="00394210" w:rsidP="0035351C">
      <w:pPr>
        <w:spacing w:line="276" w:lineRule="auto"/>
        <w:jc w:val="both"/>
        <w:rPr>
          <w:sz w:val="28"/>
          <w:szCs w:val="28"/>
        </w:rPr>
      </w:pPr>
      <w:r w:rsidRPr="00394210">
        <w:rPr>
          <w:b/>
          <w:sz w:val="28"/>
          <w:szCs w:val="28"/>
        </w:rPr>
        <w:t>Образовательная деятельность в ДОУ включает:</w:t>
      </w:r>
      <w:r w:rsidRPr="00394210">
        <w:rPr>
          <w:sz w:val="28"/>
          <w:szCs w:val="28"/>
        </w:rPr>
        <w:t xml:space="preserve"> </w:t>
      </w:r>
    </w:p>
    <w:p w:rsidR="00394210" w:rsidRDefault="00394210" w:rsidP="0035351C">
      <w:pPr>
        <w:spacing w:line="276" w:lineRule="auto"/>
        <w:jc w:val="both"/>
        <w:rPr>
          <w:sz w:val="28"/>
          <w:szCs w:val="28"/>
        </w:rPr>
      </w:pPr>
      <w:r>
        <w:rPr>
          <w:sz w:val="28"/>
          <w:szCs w:val="28"/>
        </w:rPr>
        <w:t>-</w:t>
      </w:r>
      <w:r w:rsidRPr="00394210">
        <w:rPr>
          <w:sz w:val="28"/>
          <w:szCs w:val="28"/>
        </w:rPr>
        <w:t xml:space="preserve"> образовательную деятельность, осуществляемую в процессе организации различны</w:t>
      </w:r>
      <w:r>
        <w:rPr>
          <w:sz w:val="28"/>
          <w:szCs w:val="28"/>
        </w:rPr>
        <w:t xml:space="preserve">х видов детской деятельности;  </w:t>
      </w:r>
    </w:p>
    <w:p w:rsidR="00394210" w:rsidRDefault="00394210" w:rsidP="0035351C">
      <w:pPr>
        <w:spacing w:line="276" w:lineRule="auto"/>
        <w:jc w:val="both"/>
        <w:rPr>
          <w:sz w:val="28"/>
          <w:szCs w:val="28"/>
        </w:rPr>
      </w:pPr>
      <w:r>
        <w:rPr>
          <w:sz w:val="28"/>
          <w:szCs w:val="28"/>
        </w:rPr>
        <w:t>-</w:t>
      </w:r>
      <w:r w:rsidRPr="00394210">
        <w:rPr>
          <w:sz w:val="28"/>
          <w:szCs w:val="28"/>
        </w:rPr>
        <w:t xml:space="preserve"> образовательную деятельность, осуществляемую в ходе режимных процессов; самостоятельную деятельность детей; </w:t>
      </w:r>
    </w:p>
    <w:p w:rsidR="00394210" w:rsidRDefault="00394210" w:rsidP="0035351C">
      <w:pPr>
        <w:spacing w:line="276" w:lineRule="auto"/>
        <w:jc w:val="both"/>
        <w:rPr>
          <w:sz w:val="28"/>
          <w:szCs w:val="28"/>
        </w:rPr>
      </w:pPr>
      <w:r>
        <w:rPr>
          <w:sz w:val="28"/>
          <w:szCs w:val="28"/>
        </w:rPr>
        <w:t>-</w:t>
      </w:r>
      <w:r w:rsidRPr="00394210">
        <w:rPr>
          <w:sz w:val="28"/>
          <w:szCs w:val="28"/>
        </w:rPr>
        <w:t xml:space="preserve"> взаимодействие с семьями детей по  реализации  образовательной  программы.  </w:t>
      </w:r>
      <w:r>
        <w:rPr>
          <w:sz w:val="28"/>
          <w:szCs w:val="28"/>
        </w:rPr>
        <w:t xml:space="preserve">                       </w:t>
      </w:r>
    </w:p>
    <w:p w:rsidR="00394210" w:rsidRDefault="00394210" w:rsidP="0035351C">
      <w:pPr>
        <w:spacing w:line="276" w:lineRule="auto"/>
        <w:jc w:val="both"/>
        <w:rPr>
          <w:sz w:val="28"/>
          <w:szCs w:val="28"/>
        </w:rPr>
      </w:pPr>
    </w:p>
    <w:p w:rsidR="00394210" w:rsidRDefault="00394210" w:rsidP="0035351C">
      <w:pPr>
        <w:spacing w:line="276" w:lineRule="auto"/>
        <w:jc w:val="both"/>
        <w:rPr>
          <w:sz w:val="28"/>
          <w:szCs w:val="28"/>
        </w:rPr>
      </w:pPr>
      <w:r>
        <w:rPr>
          <w:sz w:val="28"/>
          <w:szCs w:val="28"/>
        </w:rPr>
        <w:t xml:space="preserve">   </w:t>
      </w:r>
      <w:r w:rsidRPr="00394210">
        <w:rPr>
          <w:sz w:val="28"/>
          <w:szCs w:val="28"/>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образовательного учреждения может выбрать один или несколько вариантов совместной деятельности: </w:t>
      </w:r>
    </w:p>
    <w:p w:rsidR="00394210" w:rsidRDefault="00394210" w:rsidP="0035351C">
      <w:pPr>
        <w:spacing w:line="276" w:lineRule="auto"/>
        <w:jc w:val="both"/>
        <w:rPr>
          <w:sz w:val="28"/>
          <w:szCs w:val="28"/>
        </w:rPr>
      </w:pPr>
      <w:r w:rsidRPr="00394210">
        <w:rPr>
          <w:sz w:val="28"/>
          <w:szCs w:val="28"/>
        </w:rPr>
        <w:t xml:space="preserve">1) совместная деятельность педагога с ребёнком, где, взаимодействуя с ребёнком, он выполняет функции педагога: обучает ребёнка чему-то новому; </w:t>
      </w:r>
    </w:p>
    <w:p w:rsidR="00394210" w:rsidRDefault="00394210" w:rsidP="0035351C">
      <w:pPr>
        <w:spacing w:line="276" w:lineRule="auto"/>
        <w:jc w:val="both"/>
        <w:rPr>
          <w:sz w:val="28"/>
          <w:szCs w:val="28"/>
        </w:rPr>
      </w:pPr>
      <w:r w:rsidRPr="00394210">
        <w:rPr>
          <w:sz w:val="28"/>
          <w:szCs w:val="28"/>
        </w:rPr>
        <w:t xml:space="preserve"> 2) совместная  деятельность  ребёнка   с   педагогом,   при   которой   ребёнок и педагог </w:t>
      </w:r>
      <w:r w:rsidR="00793CDC">
        <w:rPr>
          <w:sz w:val="28"/>
          <w:szCs w:val="28"/>
        </w:rPr>
        <w:t>–</w:t>
      </w:r>
      <w:r w:rsidRPr="00394210">
        <w:rPr>
          <w:sz w:val="28"/>
          <w:szCs w:val="28"/>
        </w:rPr>
        <w:t xml:space="preserve"> равноправные партнеры; </w:t>
      </w:r>
    </w:p>
    <w:p w:rsidR="00394210" w:rsidRDefault="00394210" w:rsidP="0035351C">
      <w:pPr>
        <w:spacing w:line="276" w:lineRule="auto"/>
        <w:jc w:val="both"/>
        <w:rPr>
          <w:sz w:val="28"/>
          <w:szCs w:val="28"/>
        </w:rPr>
      </w:pPr>
      <w:r w:rsidRPr="00394210">
        <w:rPr>
          <w:sz w:val="28"/>
          <w:szCs w:val="28"/>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394210" w:rsidRDefault="00394210" w:rsidP="0035351C">
      <w:pPr>
        <w:spacing w:line="276" w:lineRule="auto"/>
        <w:jc w:val="both"/>
        <w:rPr>
          <w:sz w:val="28"/>
          <w:szCs w:val="28"/>
        </w:rPr>
      </w:pPr>
      <w:r w:rsidRPr="00394210">
        <w:rPr>
          <w:sz w:val="28"/>
          <w:szCs w:val="28"/>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394210" w:rsidRDefault="00394210" w:rsidP="0035351C">
      <w:pPr>
        <w:spacing w:line="276" w:lineRule="auto"/>
        <w:jc w:val="both"/>
        <w:rPr>
          <w:sz w:val="28"/>
          <w:szCs w:val="28"/>
        </w:rPr>
      </w:pPr>
      <w:r w:rsidRPr="00394210">
        <w:rPr>
          <w:sz w:val="28"/>
          <w:szCs w:val="28"/>
        </w:rPr>
        <w:t xml:space="preserve"> 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394210" w:rsidRDefault="00394210" w:rsidP="0035351C">
      <w:pPr>
        <w:spacing w:line="276" w:lineRule="auto"/>
        <w:jc w:val="both"/>
        <w:rPr>
          <w:sz w:val="28"/>
          <w:szCs w:val="28"/>
        </w:rPr>
      </w:pPr>
      <w:r>
        <w:rPr>
          <w:sz w:val="28"/>
          <w:szCs w:val="28"/>
        </w:rPr>
        <w:t xml:space="preserve">    </w:t>
      </w:r>
      <w:r w:rsidRPr="00394210">
        <w:rPr>
          <w:sz w:val="28"/>
          <w:szCs w:val="28"/>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394210" w:rsidRDefault="00394210" w:rsidP="0035351C">
      <w:pPr>
        <w:spacing w:line="276" w:lineRule="auto"/>
        <w:jc w:val="both"/>
        <w:rPr>
          <w:sz w:val="28"/>
          <w:szCs w:val="28"/>
        </w:rPr>
      </w:pPr>
      <w:r>
        <w:rPr>
          <w:sz w:val="28"/>
          <w:szCs w:val="28"/>
        </w:rPr>
        <w:t xml:space="preserve">   </w:t>
      </w:r>
      <w:r w:rsidRPr="00394210">
        <w:rPr>
          <w:sz w:val="28"/>
          <w:szCs w:val="28"/>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т.д.. Детство без игры и вне игры не представляется возможным. </w:t>
      </w:r>
    </w:p>
    <w:p w:rsidR="00394210" w:rsidRDefault="00394210" w:rsidP="0035351C">
      <w:pPr>
        <w:spacing w:line="276" w:lineRule="auto"/>
        <w:jc w:val="both"/>
        <w:rPr>
          <w:sz w:val="28"/>
          <w:szCs w:val="28"/>
        </w:rPr>
      </w:pPr>
      <w:r>
        <w:rPr>
          <w:sz w:val="28"/>
          <w:szCs w:val="28"/>
        </w:rPr>
        <w:t xml:space="preserve">  </w:t>
      </w:r>
      <w:r w:rsidRPr="00394210">
        <w:rPr>
          <w:sz w:val="28"/>
          <w:szCs w:val="28"/>
        </w:rPr>
        <w:t xml:space="preserve"> Функции игры в педагогическом процессе: познавательная, обучающая, развивающая, воспитательная, эмоциогенная, социокультурная, коммуникативная, развлекательная, диагностическая, психотерапевтическая и др.  </w:t>
      </w:r>
    </w:p>
    <w:p w:rsidR="00394210" w:rsidRDefault="00394210" w:rsidP="0035351C">
      <w:pPr>
        <w:spacing w:line="276" w:lineRule="auto"/>
        <w:jc w:val="both"/>
        <w:rPr>
          <w:sz w:val="28"/>
          <w:szCs w:val="28"/>
        </w:rPr>
      </w:pPr>
      <w:r>
        <w:rPr>
          <w:sz w:val="28"/>
          <w:szCs w:val="28"/>
        </w:rPr>
        <w:t xml:space="preserve">   </w:t>
      </w:r>
      <w:r w:rsidRPr="00394210">
        <w:rPr>
          <w:sz w:val="28"/>
          <w:szCs w:val="28"/>
        </w:rPr>
        <w:t xml:space="preserve">В образовательном процессе ДОУ игра выступает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w:t>
      </w:r>
      <w:r>
        <w:rPr>
          <w:sz w:val="28"/>
          <w:szCs w:val="28"/>
        </w:rPr>
        <w:t xml:space="preserve">     </w:t>
      </w:r>
      <w:r w:rsidRPr="00394210">
        <w:rPr>
          <w:sz w:val="28"/>
          <w:szCs w:val="28"/>
        </w:rPr>
        <w:t xml:space="preserve">Учитывая потенциал игры для разностороннего развития ребёнка и становления его личности, педагогу необходимо  максимально использует все варианты её применения. </w:t>
      </w:r>
    </w:p>
    <w:p w:rsidR="00394210" w:rsidRDefault="00394210" w:rsidP="0035351C">
      <w:pPr>
        <w:spacing w:line="276" w:lineRule="auto"/>
        <w:jc w:val="both"/>
        <w:rPr>
          <w:sz w:val="28"/>
          <w:szCs w:val="28"/>
        </w:rPr>
      </w:pPr>
      <w:r>
        <w:rPr>
          <w:sz w:val="28"/>
          <w:szCs w:val="28"/>
        </w:rPr>
        <w:t xml:space="preserve">    </w:t>
      </w:r>
      <w:r w:rsidRPr="00394210">
        <w:rPr>
          <w:sz w:val="28"/>
          <w:szCs w:val="28"/>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p>
    <w:p w:rsidR="00394210" w:rsidRPr="00394210" w:rsidRDefault="00394210" w:rsidP="0035351C">
      <w:pPr>
        <w:spacing w:line="276" w:lineRule="auto"/>
        <w:jc w:val="both"/>
        <w:rPr>
          <w:sz w:val="28"/>
          <w:szCs w:val="28"/>
        </w:rPr>
      </w:pPr>
      <w:r>
        <w:rPr>
          <w:sz w:val="28"/>
          <w:szCs w:val="28"/>
        </w:rPr>
        <w:t xml:space="preserve">   </w:t>
      </w:r>
      <w:r w:rsidRPr="00394210">
        <w:rPr>
          <w:sz w:val="28"/>
          <w:szCs w:val="28"/>
        </w:rPr>
        <w:t xml:space="preserve">Основная задача педагога в утренний отрезок времени состоит в том, чтобы включить детей в общий ритм жизни ДОУ, создать у них бодрое, жизнерадостное настроение.  </w:t>
      </w:r>
    </w:p>
    <w:p w:rsidR="0001392D" w:rsidRDefault="00394210" w:rsidP="0035351C">
      <w:pPr>
        <w:spacing w:line="276" w:lineRule="auto"/>
        <w:jc w:val="both"/>
        <w:rPr>
          <w:sz w:val="28"/>
          <w:szCs w:val="28"/>
        </w:rPr>
      </w:pPr>
      <w:r w:rsidRPr="00394210">
        <w:rPr>
          <w:sz w:val="28"/>
          <w:szCs w:val="28"/>
        </w:rPr>
        <w:t>Образовательная деятельность, осуществляемая в утренний отрезок времени, может включать:</w:t>
      </w:r>
    </w:p>
    <w:p w:rsidR="0001392D" w:rsidRDefault="00394210" w:rsidP="0035351C">
      <w:pPr>
        <w:spacing w:line="276" w:lineRule="auto"/>
        <w:jc w:val="both"/>
        <w:rPr>
          <w:sz w:val="28"/>
          <w:szCs w:val="28"/>
        </w:rPr>
      </w:pPr>
      <w:r w:rsidRPr="00394210">
        <w:rPr>
          <w:sz w:val="28"/>
          <w:szCs w:val="28"/>
        </w:rPr>
        <w:t xml:space="preserve"> </w:t>
      </w:r>
      <w:r w:rsidR="0001392D">
        <w:rPr>
          <w:sz w:val="28"/>
          <w:szCs w:val="28"/>
        </w:rPr>
        <w:t>-</w:t>
      </w:r>
      <w:r w:rsidRPr="00394210">
        <w:rPr>
          <w:sz w:val="28"/>
          <w:szCs w:val="28"/>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01392D" w:rsidRDefault="00394210" w:rsidP="0035351C">
      <w:pPr>
        <w:spacing w:line="276" w:lineRule="auto"/>
        <w:jc w:val="both"/>
        <w:rPr>
          <w:sz w:val="28"/>
          <w:szCs w:val="28"/>
        </w:rPr>
      </w:pPr>
      <w:r w:rsidRPr="00394210">
        <w:rPr>
          <w:sz w:val="28"/>
          <w:szCs w:val="28"/>
        </w:rPr>
        <w:t xml:space="preserve"> </w:t>
      </w:r>
      <w:r w:rsidR="0001392D">
        <w:rPr>
          <w:sz w:val="28"/>
          <w:szCs w:val="28"/>
        </w:rPr>
        <w:t xml:space="preserve"> - </w:t>
      </w:r>
      <w:r w:rsidRPr="00394210">
        <w:rPr>
          <w:sz w:val="28"/>
          <w:szCs w:val="28"/>
        </w:rPr>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практические, проблемные ситуации, упражнения (по освоению культурно­ гигиенических навыков и культуры здоровья, правил и норм поведения и другие); </w:t>
      </w:r>
    </w:p>
    <w:p w:rsidR="00394210" w:rsidRPr="00394210" w:rsidRDefault="0001392D" w:rsidP="0035351C">
      <w:pPr>
        <w:spacing w:line="276" w:lineRule="auto"/>
        <w:jc w:val="both"/>
        <w:rPr>
          <w:sz w:val="28"/>
          <w:szCs w:val="28"/>
        </w:rPr>
      </w:pPr>
      <w:r>
        <w:rPr>
          <w:sz w:val="28"/>
          <w:szCs w:val="28"/>
        </w:rPr>
        <w:t>-</w:t>
      </w:r>
      <w:r w:rsidR="00394210" w:rsidRPr="00394210">
        <w:rPr>
          <w:sz w:val="28"/>
          <w:szCs w:val="28"/>
        </w:rPr>
        <w:t xml:space="preserve"> наблюдения за объектами и явлениями природы, трудом взрослых;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трудовые поручения и дежурства (сервировка стола к приему пищи, уход за ко</w:t>
      </w:r>
      <w:r>
        <w:rPr>
          <w:sz w:val="28"/>
          <w:szCs w:val="28"/>
        </w:rPr>
        <w:t xml:space="preserve">мнатными растениями и другое);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индивидуальную работу  с детьми в соответствии с задачами разных ОО;    </w:t>
      </w:r>
      <w:r>
        <w:rPr>
          <w:sz w:val="28"/>
          <w:szCs w:val="28"/>
        </w:rPr>
        <w:t xml:space="preserve">       </w:t>
      </w:r>
      <w:r w:rsidR="00394210" w:rsidRPr="00394210">
        <w:rPr>
          <w:sz w:val="28"/>
          <w:szCs w:val="28"/>
        </w:rPr>
        <w:t xml:space="preserve"> </w:t>
      </w:r>
      <w:r>
        <w:rPr>
          <w:sz w:val="28"/>
          <w:szCs w:val="28"/>
        </w:rPr>
        <w:t xml:space="preserve">- </w:t>
      </w:r>
      <w:r w:rsidR="00394210" w:rsidRPr="00394210">
        <w:rPr>
          <w:sz w:val="28"/>
          <w:szCs w:val="28"/>
        </w:rPr>
        <w:t>продуктивную деятельность детей  по интересам (рисование, леп</w:t>
      </w:r>
      <w:r>
        <w:rPr>
          <w:sz w:val="28"/>
          <w:szCs w:val="28"/>
        </w:rPr>
        <w:t xml:space="preserve">ка конструирование, и другое); </w:t>
      </w:r>
    </w:p>
    <w:p w:rsidR="00394210" w:rsidRPr="00394210" w:rsidRDefault="0001392D" w:rsidP="0035351C">
      <w:pPr>
        <w:spacing w:line="276" w:lineRule="auto"/>
        <w:jc w:val="both"/>
        <w:rPr>
          <w:sz w:val="28"/>
          <w:szCs w:val="28"/>
        </w:rPr>
      </w:pPr>
      <w:r>
        <w:rPr>
          <w:sz w:val="28"/>
          <w:szCs w:val="28"/>
        </w:rPr>
        <w:t>-</w:t>
      </w:r>
      <w:r w:rsidR="00394210" w:rsidRPr="00394210">
        <w:rPr>
          <w:sz w:val="28"/>
          <w:szCs w:val="28"/>
        </w:rPr>
        <w:t xml:space="preserve"> оздоровительные и закаливающие процедуры, здоровьесберегающие мероприятия, двигательную деятельность (подвижные игры, гимнастика и другое).  </w:t>
      </w:r>
    </w:p>
    <w:p w:rsidR="0001392D" w:rsidRDefault="00394210" w:rsidP="0035351C">
      <w:pPr>
        <w:spacing w:line="276" w:lineRule="auto"/>
        <w:jc w:val="both"/>
        <w:rPr>
          <w:sz w:val="28"/>
          <w:szCs w:val="28"/>
        </w:rPr>
      </w:pPr>
      <w:r w:rsidRPr="00394210">
        <w:rPr>
          <w:sz w:val="28"/>
          <w:szCs w:val="28"/>
        </w:rPr>
        <w:t xml:space="preserve">Согласно требованиям СанПиН 1.2.3685-21 в режиме дня предусмотрено время для проведения занятий.   </w:t>
      </w:r>
    </w:p>
    <w:p w:rsidR="00394210" w:rsidRPr="00394210" w:rsidRDefault="0001392D" w:rsidP="0035351C">
      <w:pPr>
        <w:spacing w:line="276" w:lineRule="auto"/>
        <w:jc w:val="both"/>
        <w:rPr>
          <w:sz w:val="28"/>
          <w:szCs w:val="28"/>
        </w:rPr>
      </w:pPr>
      <w:r>
        <w:rPr>
          <w:sz w:val="28"/>
          <w:szCs w:val="28"/>
        </w:rPr>
        <w:t xml:space="preserve">   </w:t>
      </w:r>
      <w:r w:rsidR="00394210" w:rsidRPr="0001392D">
        <w:rPr>
          <w:b/>
          <w:i/>
          <w:sz w:val="28"/>
          <w:szCs w:val="28"/>
        </w:rPr>
        <w:t>Занятие</w:t>
      </w:r>
      <w:r w:rsidR="00394210" w:rsidRPr="00394210">
        <w:rPr>
          <w:sz w:val="28"/>
          <w:szCs w:val="28"/>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01392D" w:rsidRDefault="00394210" w:rsidP="0035351C">
      <w:pPr>
        <w:spacing w:line="276" w:lineRule="auto"/>
        <w:jc w:val="both"/>
        <w:rPr>
          <w:sz w:val="28"/>
          <w:szCs w:val="28"/>
        </w:rPr>
      </w:pPr>
      <w:r w:rsidRPr="0001392D">
        <w:rPr>
          <w:b/>
          <w:i/>
          <w:sz w:val="28"/>
          <w:szCs w:val="28"/>
        </w:rPr>
        <w:t>Образовательная деятельность, осуществляемая во время прогулки, включает</w:t>
      </w:r>
      <w:r w:rsidRPr="00394210">
        <w:rPr>
          <w:sz w:val="28"/>
          <w:szCs w:val="28"/>
        </w:rPr>
        <w:t xml:space="preserve">: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подвижные игры и спортивные упражнения, направленные на оптимизацию режима двигательной активност</w:t>
      </w:r>
      <w:r>
        <w:rPr>
          <w:sz w:val="28"/>
          <w:szCs w:val="28"/>
        </w:rPr>
        <w:t xml:space="preserve">и и укрепление здоровья детей;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экспериментировани</w:t>
      </w:r>
      <w:r>
        <w:rPr>
          <w:sz w:val="28"/>
          <w:szCs w:val="28"/>
        </w:rPr>
        <w:t xml:space="preserve">е с объектами неживой природы;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сюжетно-ролевые и конструктивные игры (с песком, со снегом, с природным материалом);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элементарную трудовую деяте</w:t>
      </w:r>
      <w:r>
        <w:rPr>
          <w:sz w:val="28"/>
          <w:szCs w:val="28"/>
        </w:rPr>
        <w:t xml:space="preserve">льность детей на участке ДОУ;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свободное общение педагога с д</w:t>
      </w:r>
      <w:r>
        <w:rPr>
          <w:sz w:val="28"/>
          <w:szCs w:val="28"/>
        </w:rPr>
        <w:t xml:space="preserve">етьми, индивидуальную работу;  </w:t>
      </w:r>
    </w:p>
    <w:p w:rsidR="00394210" w:rsidRPr="00394210" w:rsidRDefault="0001392D" w:rsidP="0035351C">
      <w:pPr>
        <w:spacing w:line="276" w:lineRule="auto"/>
        <w:jc w:val="both"/>
        <w:rPr>
          <w:sz w:val="28"/>
          <w:szCs w:val="28"/>
        </w:rPr>
      </w:pPr>
      <w:r>
        <w:rPr>
          <w:sz w:val="28"/>
          <w:szCs w:val="28"/>
        </w:rPr>
        <w:t>-</w:t>
      </w:r>
      <w:r w:rsidR="00394210" w:rsidRPr="00394210">
        <w:rPr>
          <w:sz w:val="28"/>
          <w:szCs w:val="28"/>
        </w:rPr>
        <w:t xml:space="preserve"> проведение спортивных праздников (при необходимости).  </w:t>
      </w:r>
    </w:p>
    <w:p w:rsidR="00394210" w:rsidRPr="0001392D" w:rsidRDefault="00394210" w:rsidP="0035351C">
      <w:pPr>
        <w:spacing w:line="276" w:lineRule="auto"/>
        <w:jc w:val="both"/>
        <w:rPr>
          <w:b/>
          <w:i/>
          <w:sz w:val="28"/>
          <w:szCs w:val="28"/>
        </w:rPr>
      </w:pPr>
      <w:r w:rsidRPr="0001392D">
        <w:rPr>
          <w:b/>
          <w:i/>
          <w:sz w:val="28"/>
          <w:szCs w:val="28"/>
        </w:rPr>
        <w:t xml:space="preserve">Образовательная деятельность, осуществляемая во вторую половину дня, может включать: </w:t>
      </w:r>
      <w:r w:rsidRPr="00394210">
        <w:rPr>
          <w:sz w:val="28"/>
          <w:szCs w:val="28"/>
        </w:rPr>
        <w:t xml:space="preserve">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w:t>
      </w:r>
      <w:r>
        <w:rPr>
          <w:sz w:val="28"/>
          <w:szCs w:val="28"/>
        </w:rPr>
        <w:t xml:space="preserve">ек-самоделок для игр малышей);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опыты и эксперименты, коллекционирование, практико</w:t>
      </w:r>
      <w:r>
        <w:rPr>
          <w:sz w:val="28"/>
          <w:szCs w:val="28"/>
        </w:rPr>
        <w:t xml:space="preserve">-ориентированные проекты и др.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слушание и исполнение музыкальных произведений, музыкально-ритмические движения, му</w:t>
      </w:r>
      <w:r>
        <w:rPr>
          <w:sz w:val="28"/>
          <w:szCs w:val="28"/>
        </w:rPr>
        <w:t xml:space="preserve">зыкальные игры и импровизации;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индивидуальную работу по всем видам деятельнос</w:t>
      </w:r>
      <w:r>
        <w:rPr>
          <w:sz w:val="28"/>
          <w:szCs w:val="28"/>
        </w:rPr>
        <w:t xml:space="preserve">ти и образовательным областям; </w:t>
      </w:r>
    </w:p>
    <w:p w:rsidR="00394210" w:rsidRPr="00394210" w:rsidRDefault="0001392D" w:rsidP="0035351C">
      <w:pPr>
        <w:spacing w:line="276" w:lineRule="auto"/>
        <w:jc w:val="both"/>
        <w:rPr>
          <w:sz w:val="28"/>
          <w:szCs w:val="28"/>
        </w:rPr>
      </w:pPr>
      <w:r>
        <w:rPr>
          <w:sz w:val="28"/>
          <w:szCs w:val="28"/>
        </w:rPr>
        <w:t>-</w:t>
      </w:r>
      <w:r w:rsidR="00394210" w:rsidRPr="00394210">
        <w:rPr>
          <w:sz w:val="28"/>
          <w:szCs w:val="28"/>
        </w:rPr>
        <w:t xml:space="preserve"> работу с родителями (законными представителями) воспитанников.   </w:t>
      </w:r>
    </w:p>
    <w:p w:rsidR="0001392D" w:rsidRDefault="00394210" w:rsidP="0035351C">
      <w:pPr>
        <w:spacing w:line="276" w:lineRule="auto"/>
        <w:jc w:val="both"/>
        <w:rPr>
          <w:sz w:val="28"/>
          <w:szCs w:val="28"/>
        </w:rPr>
      </w:pPr>
      <w:r w:rsidRPr="00394210">
        <w:rPr>
          <w:sz w:val="28"/>
          <w:szCs w:val="28"/>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01392D" w:rsidRDefault="0001392D" w:rsidP="0035351C">
      <w:pPr>
        <w:spacing w:line="276" w:lineRule="auto"/>
        <w:jc w:val="both"/>
        <w:rPr>
          <w:sz w:val="28"/>
          <w:szCs w:val="28"/>
        </w:rPr>
      </w:pPr>
      <w:r>
        <w:rPr>
          <w:sz w:val="28"/>
          <w:szCs w:val="28"/>
        </w:rPr>
        <w:t xml:space="preserve">   </w:t>
      </w:r>
      <w:r w:rsidR="00394210" w:rsidRPr="00394210">
        <w:rPr>
          <w:sz w:val="28"/>
          <w:szCs w:val="28"/>
        </w:rPr>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изменять предметно-развивающую среду и др.). </w:t>
      </w:r>
    </w:p>
    <w:p w:rsidR="0001392D" w:rsidRDefault="0001392D" w:rsidP="0035351C">
      <w:pPr>
        <w:spacing w:line="276" w:lineRule="auto"/>
        <w:jc w:val="both"/>
        <w:rPr>
          <w:sz w:val="28"/>
          <w:szCs w:val="28"/>
        </w:rPr>
      </w:pPr>
      <w:r>
        <w:rPr>
          <w:sz w:val="28"/>
          <w:szCs w:val="28"/>
        </w:rPr>
        <w:t xml:space="preserve">   </w:t>
      </w:r>
      <w:r w:rsidR="00394210" w:rsidRPr="00394210">
        <w:rPr>
          <w:sz w:val="28"/>
          <w:szCs w:val="28"/>
        </w:rPr>
        <w:t>К культурным практикам относят игровую, продуктивную, познавательно</w:t>
      </w:r>
      <w:r>
        <w:rPr>
          <w:sz w:val="28"/>
          <w:szCs w:val="28"/>
        </w:rPr>
        <w:t xml:space="preserve"> -  </w:t>
      </w:r>
      <w:r w:rsidR="00394210" w:rsidRPr="00394210">
        <w:rPr>
          <w:sz w:val="28"/>
          <w:szCs w:val="28"/>
        </w:rPr>
        <w:t xml:space="preserve">исследовательскую, коммуникативную, чтение  художественной литературы. </w:t>
      </w:r>
      <w:r>
        <w:rPr>
          <w:sz w:val="28"/>
          <w:szCs w:val="28"/>
        </w:rPr>
        <w:t xml:space="preserve">   </w:t>
      </w:r>
      <w:r w:rsidR="00394210" w:rsidRPr="0001392D">
        <w:rPr>
          <w:b/>
          <w:i/>
          <w:sz w:val="28"/>
          <w:szCs w:val="28"/>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r w:rsidR="00394210" w:rsidRPr="00394210">
        <w:rPr>
          <w:sz w:val="28"/>
          <w:szCs w:val="28"/>
        </w:rPr>
        <w:t xml:space="preserve">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в игровой практике ребёнок проявляет себя как творческий субъект (творческая инициатива);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в продуктивной  - как созидающий и волевой субъект (инициатива целеполагания);    </w:t>
      </w:r>
    </w:p>
    <w:p w:rsidR="0001392D" w:rsidRDefault="0001392D" w:rsidP="0035351C">
      <w:pPr>
        <w:spacing w:line="276" w:lineRule="auto"/>
        <w:jc w:val="both"/>
        <w:rPr>
          <w:sz w:val="28"/>
          <w:szCs w:val="28"/>
        </w:rPr>
      </w:pPr>
      <w:r>
        <w:rPr>
          <w:sz w:val="28"/>
          <w:szCs w:val="28"/>
        </w:rPr>
        <w:t xml:space="preserve">- </w:t>
      </w:r>
      <w:r w:rsidR="00394210" w:rsidRPr="00394210">
        <w:rPr>
          <w:sz w:val="28"/>
          <w:szCs w:val="28"/>
        </w:rPr>
        <w:t xml:space="preserve">в познавательно-исследовательской практике </w:t>
      </w:r>
      <w:r w:rsidR="00793CDC">
        <w:rPr>
          <w:sz w:val="28"/>
          <w:szCs w:val="28"/>
        </w:rPr>
        <w:t>–</w:t>
      </w:r>
      <w:r w:rsidR="00394210" w:rsidRPr="00394210">
        <w:rPr>
          <w:sz w:val="28"/>
          <w:szCs w:val="28"/>
        </w:rPr>
        <w:t xml:space="preserve"> как субъект исследовани</w:t>
      </w:r>
      <w:r>
        <w:rPr>
          <w:sz w:val="28"/>
          <w:szCs w:val="28"/>
        </w:rPr>
        <w:t xml:space="preserve">я (познавательная инициатива); </w:t>
      </w:r>
    </w:p>
    <w:p w:rsidR="00394210" w:rsidRPr="00394210" w:rsidRDefault="0001392D" w:rsidP="0035351C">
      <w:pPr>
        <w:spacing w:line="276" w:lineRule="auto"/>
        <w:jc w:val="both"/>
        <w:rPr>
          <w:sz w:val="28"/>
          <w:szCs w:val="28"/>
        </w:rPr>
      </w:pPr>
      <w:r>
        <w:rPr>
          <w:sz w:val="28"/>
          <w:szCs w:val="28"/>
        </w:rPr>
        <w:t>-</w:t>
      </w:r>
      <w:r w:rsidR="00394210" w:rsidRPr="00394210">
        <w:rPr>
          <w:sz w:val="28"/>
          <w:szCs w:val="28"/>
        </w:rPr>
        <w:t xml:space="preserve"> коммуникативной практике </w:t>
      </w:r>
      <w:r w:rsidR="00793CDC">
        <w:rPr>
          <w:sz w:val="28"/>
          <w:szCs w:val="28"/>
        </w:rPr>
        <w:t>–</w:t>
      </w:r>
      <w:r w:rsidR="00394210" w:rsidRPr="00394210">
        <w:rPr>
          <w:sz w:val="28"/>
          <w:szCs w:val="28"/>
        </w:rPr>
        <w:t xml:space="preserve"> как партнер по взаимодействию и собеседник (коммуникативная инициатива);  </w:t>
      </w:r>
    </w:p>
    <w:p w:rsidR="00DB3052" w:rsidRDefault="00394210" w:rsidP="0035351C">
      <w:pPr>
        <w:spacing w:line="276" w:lineRule="auto"/>
        <w:jc w:val="both"/>
        <w:rPr>
          <w:sz w:val="28"/>
          <w:szCs w:val="28"/>
        </w:rPr>
      </w:pPr>
      <w:r w:rsidRPr="00394210">
        <w:rPr>
          <w:sz w:val="28"/>
          <w:szCs w:val="28"/>
        </w:rPr>
        <w:t xml:space="preserve"> </w:t>
      </w:r>
      <w:r w:rsidR="0001392D">
        <w:rPr>
          <w:sz w:val="28"/>
          <w:szCs w:val="28"/>
        </w:rPr>
        <w:t>-</w:t>
      </w:r>
      <w:r w:rsidRPr="00394210">
        <w:rPr>
          <w:sz w:val="28"/>
          <w:szCs w:val="28"/>
        </w:rPr>
        <w:t xml:space="preserve"> 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  </w:t>
      </w:r>
    </w:p>
    <w:p w:rsidR="00394210" w:rsidRPr="00394210" w:rsidRDefault="00DB3052" w:rsidP="0035351C">
      <w:pPr>
        <w:spacing w:line="276" w:lineRule="auto"/>
        <w:jc w:val="both"/>
        <w:rPr>
          <w:sz w:val="28"/>
          <w:szCs w:val="28"/>
        </w:rPr>
      </w:pPr>
      <w:r>
        <w:rPr>
          <w:sz w:val="28"/>
          <w:szCs w:val="28"/>
        </w:rPr>
        <w:t xml:space="preserve">  </w:t>
      </w:r>
      <w:r w:rsidR="00394210" w:rsidRPr="00394210">
        <w:rPr>
          <w:sz w:val="28"/>
          <w:szCs w:val="28"/>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w:t>
      </w:r>
    </w:p>
    <w:p w:rsidR="00394210" w:rsidRDefault="00E04C68" w:rsidP="0035351C">
      <w:pPr>
        <w:spacing w:line="276" w:lineRule="auto"/>
        <w:jc w:val="both"/>
        <w:rPr>
          <w:b/>
          <w:sz w:val="28"/>
          <w:szCs w:val="28"/>
        </w:rPr>
      </w:pPr>
      <w:r>
        <w:rPr>
          <w:b/>
          <w:sz w:val="28"/>
          <w:szCs w:val="28"/>
        </w:rPr>
        <w:t xml:space="preserve">2.1.3. </w:t>
      </w:r>
      <w:r w:rsidR="00394210" w:rsidRPr="00DB3052">
        <w:rPr>
          <w:b/>
          <w:sz w:val="28"/>
          <w:szCs w:val="28"/>
        </w:rPr>
        <w:t>Способы и направления поддержки детской</w:t>
      </w:r>
      <w:r w:rsidR="00394210" w:rsidRPr="00394210">
        <w:rPr>
          <w:b/>
          <w:sz w:val="28"/>
          <w:szCs w:val="28"/>
        </w:rPr>
        <w:t xml:space="preserve"> инициативы  </w:t>
      </w:r>
    </w:p>
    <w:p w:rsidR="00DB3052" w:rsidRDefault="00DB3052" w:rsidP="0035351C">
      <w:pPr>
        <w:spacing w:line="276" w:lineRule="auto"/>
        <w:jc w:val="both"/>
        <w:rPr>
          <w:sz w:val="28"/>
          <w:szCs w:val="28"/>
        </w:rPr>
      </w:pPr>
      <w:r>
        <w:rPr>
          <w:b/>
          <w:sz w:val="28"/>
          <w:szCs w:val="28"/>
        </w:rPr>
        <w:t xml:space="preserve">    </w:t>
      </w:r>
      <w:r w:rsidRPr="00DB3052">
        <w:rPr>
          <w:sz w:val="28"/>
          <w:szCs w:val="28"/>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 </w:t>
      </w:r>
    </w:p>
    <w:p w:rsidR="00DB3052" w:rsidRDefault="00DB3052" w:rsidP="0035351C">
      <w:pPr>
        <w:spacing w:line="276" w:lineRule="auto"/>
        <w:jc w:val="both"/>
        <w:rPr>
          <w:sz w:val="28"/>
          <w:szCs w:val="28"/>
        </w:rPr>
      </w:pPr>
      <w:r>
        <w:rPr>
          <w:sz w:val="28"/>
          <w:szCs w:val="28"/>
        </w:rPr>
        <w:t xml:space="preserve">    </w:t>
      </w:r>
      <w:r w:rsidRPr="00DB3052">
        <w:rPr>
          <w:sz w:val="28"/>
          <w:szCs w:val="28"/>
        </w:rPr>
        <w:t>Наиболее благоприятными отрезками времени для организации свободной самостоятельной  деятельности детей является утро, когда ребёнок  приходит в детский сад  и вторая половина дня.</w:t>
      </w:r>
    </w:p>
    <w:p w:rsidR="00DB3052" w:rsidRDefault="00DB3052" w:rsidP="0035351C">
      <w:pPr>
        <w:spacing w:line="276" w:lineRule="auto"/>
        <w:jc w:val="both"/>
        <w:rPr>
          <w:sz w:val="28"/>
          <w:szCs w:val="28"/>
        </w:rPr>
      </w:pPr>
      <w:r>
        <w:rPr>
          <w:sz w:val="28"/>
          <w:szCs w:val="28"/>
        </w:rPr>
        <w:t xml:space="preserve"> </w:t>
      </w:r>
      <w:r w:rsidRPr="00DB3052">
        <w:rPr>
          <w:sz w:val="28"/>
          <w:szCs w:val="28"/>
        </w:rPr>
        <w:t xml:space="preserve"> Любая деятельность ребёнка в ДОУ может протекать в форме самостоятельной инициативной деятельности, например: </w:t>
      </w:r>
    </w:p>
    <w:p w:rsidR="00DB3052" w:rsidRPr="00B46735" w:rsidRDefault="00DB3052" w:rsidP="0035351C">
      <w:pPr>
        <w:pStyle w:val="ac"/>
        <w:numPr>
          <w:ilvl w:val="0"/>
          <w:numId w:val="1"/>
        </w:numPr>
        <w:spacing w:line="276" w:lineRule="auto"/>
        <w:jc w:val="both"/>
        <w:rPr>
          <w:sz w:val="28"/>
          <w:szCs w:val="28"/>
        </w:rPr>
      </w:pPr>
      <w:r w:rsidRPr="00B46735">
        <w:rPr>
          <w:sz w:val="28"/>
          <w:szCs w:val="28"/>
        </w:rPr>
        <w:t xml:space="preserve">самостоятельная исследовательская деятельность и экспериментирование;  </w:t>
      </w:r>
    </w:p>
    <w:p w:rsidR="00DB3052" w:rsidRPr="00B46735" w:rsidRDefault="00DB3052" w:rsidP="0035351C">
      <w:pPr>
        <w:pStyle w:val="ac"/>
        <w:numPr>
          <w:ilvl w:val="0"/>
          <w:numId w:val="1"/>
        </w:numPr>
        <w:spacing w:line="276" w:lineRule="auto"/>
        <w:jc w:val="both"/>
        <w:rPr>
          <w:sz w:val="28"/>
          <w:szCs w:val="28"/>
        </w:rPr>
      </w:pPr>
      <w:r w:rsidRPr="00B46735">
        <w:rPr>
          <w:sz w:val="28"/>
          <w:szCs w:val="28"/>
        </w:rPr>
        <w:t xml:space="preserve">свободные сюжетно-ролевые, театрализованные, режиссерские игры;  </w:t>
      </w:r>
    </w:p>
    <w:p w:rsidR="00DB3052" w:rsidRPr="00B46735" w:rsidRDefault="00DB3052" w:rsidP="0035351C">
      <w:pPr>
        <w:pStyle w:val="ac"/>
        <w:numPr>
          <w:ilvl w:val="0"/>
          <w:numId w:val="1"/>
        </w:numPr>
        <w:spacing w:line="276" w:lineRule="auto"/>
        <w:jc w:val="both"/>
        <w:rPr>
          <w:sz w:val="28"/>
          <w:szCs w:val="28"/>
        </w:rPr>
      </w:pPr>
      <w:r w:rsidRPr="00B46735">
        <w:rPr>
          <w:sz w:val="28"/>
          <w:szCs w:val="28"/>
        </w:rPr>
        <w:t xml:space="preserve">игры </w:t>
      </w:r>
      <w:r w:rsidR="00793CDC">
        <w:rPr>
          <w:sz w:val="28"/>
          <w:szCs w:val="28"/>
        </w:rPr>
        <w:t>–</w:t>
      </w:r>
      <w:r w:rsidRPr="00B46735">
        <w:rPr>
          <w:sz w:val="28"/>
          <w:szCs w:val="28"/>
        </w:rPr>
        <w:t xml:space="preserve"> импровизации и музыкальные игры; </w:t>
      </w:r>
    </w:p>
    <w:p w:rsidR="00DB3052" w:rsidRPr="00B46735" w:rsidRDefault="00DB3052" w:rsidP="0035351C">
      <w:pPr>
        <w:pStyle w:val="ac"/>
        <w:numPr>
          <w:ilvl w:val="0"/>
          <w:numId w:val="1"/>
        </w:numPr>
        <w:spacing w:line="276" w:lineRule="auto"/>
        <w:jc w:val="both"/>
        <w:rPr>
          <w:sz w:val="28"/>
          <w:szCs w:val="28"/>
        </w:rPr>
      </w:pPr>
      <w:r w:rsidRPr="00B46735">
        <w:rPr>
          <w:sz w:val="28"/>
          <w:szCs w:val="28"/>
        </w:rPr>
        <w:t xml:space="preserve">речевые и словесные игры, игры с буквами, слогами, звуками;  </w:t>
      </w:r>
    </w:p>
    <w:p w:rsidR="00DB3052" w:rsidRPr="00B46735" w:rsidRDefault="00DB3052" w:rsidP="0035351C">
      <w:pPr>
        <w:pStyle w:val="ac"/>
        <w:numPr>
          <w:ilvl w:val="0"/>
          <w:numId w:val="1"/>
        </w:numPr>
        <w:spacing w:line="276" w:lineRule="auto"/>
        <w:jc w:val="both"/>
        <w:rPr>
          <w:sz w:val="28"/>
          <w:szCs w:val="28"/>
        </w:rPr>
      </w:pPr>
      <w:r w:rsidRPr="00B46735">
        <w:rPr>
          <w:sz w:val="28"/>
          <w:szCs w:val="28"/>
        </w:rPr>
        <w:t xml:space="preserve">логические игры, развивающие игры математического содержания;   самостоятельная деятельность в книжном уголке; </w:t>
      </w:r>
    </w:p>
    <w:p w:rsidR="00DB3052" w:rsidRPr="00B46735" w:rsidRDefault="00DB3052" w:rsidP="0035351C">
      <w:pPr>
        <w:pStyle w:val="ac"/>
        <w:numPr>
          <w:ilvl w:val="0"/>
          <w:numId w:val="1"/>
        </w:numPr>
        <w:spacing w:line="276" w:lineRule="auto"/>
        <w:jc w:val="both"/>
        <w:rPr>
          <w:sz w:val="28"/>
          <w:szCs w:val="28"/>
        </w:rPr>
      </w:pPr>
      <w:r w:rsidRPr="00B46735">
        <w:rPr>
          <w:sz w:val="28"/>
          <w:szCs w:val="28"/>
        </w:rPr>
        <w:t xml:space="preserve">самостоятельная изобразительная деятельность, конструирование;   самостоятельная двигательная деятельность, подвижные игры, выполнение ритмических и танцевальных движений.  </w:t>
      </w:r>
    </w:p>
    <w:p w:rsidR="00B46735" w:rsidRDefault="00DB3052" w:rsidP="0035351C">
      <w:pPr>
        <w:spacing w:line="276" w:lineRule="auto"/>
        <w:jc w:val="both"/>
        <w:rPr>
          <w:sz w:val="28"/>
          <w:szCs w:val="28"/>
        </w:rPr>
      </w:pPr>
      <w:r w:rsidRPr="00DB3052">
        <w:rPr>
          <w:sz w:val="28"/>
          <w:szCs w:val="28"/>
        </w:rPr>
        <w:t>Для поддержки детской инициативы педагог должен учитывать следующие условия:</w:t>
      </w:r>
    </w:p>
    <w:p w:rsidR="00B46735" w:rsidRDefault="00DB3052" w:rsidP="0035351C">
      <w:pPr>
        <w:spacing w:line="276" w:lineRule="auto"/>
        <w:jc w:val="both"/>
        <w:rPr>
          <w:sz w:val="28"/>
          <w:szCs w:val="28"/>
        </w:rPr>
      </w:pPr>
      <w:r w:rsidRPr="00DB3052">
        <w:rPr>
          <w:sz w:val="28"/>
          <w:szCs w:val="28"/>
        </w:rPr>
        <w:t xml:space="preserve"> 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B46735" w:rsidRDefault="00DB3052" w:rsidP="0035351C">
      <w:pPr>
        <w:spacing w:line="276" w:lineRule="auto"/>
        <w:jc w:val="both"/>
        <w:rPr>
          <w:sz w:val="28"/>
          <w:szCs w:val="28"/>
        </w:rPr>
      </w:pPr>
      <w:r w:rsidRPr="00DB3052">
        <w:rPr>
          <w:sz w:val="28"/>
          <w:szCs w:val="28"/>
        </w:rPr>
        <w:t xml:space="preserve">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B46735" w:rsidRDefault="00DB3052" w:rsidP="0035351C">
      <w:pPr>
        <w:spacing w:line="276" w:lineRule="auto"/>
        <w:jc w:val="both"/>
        <w:rPr>
          <w:sz w:val="28"/>
          <w:szCs w:val="28"/>
        </w:rPr>
      </w:pPr>
      <w:r w:rsidRPr="00DB3052">
        <w:rPr>
          <w:sz w:val="28"/>
          <w:szCs w:val="28"/>
        </w:rPr>
        <w:t xml:space="preserve">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w:t>
      </w:r>
      <w:r w:rsidR="00B46735">
        <w:rPr>
          <w:sz w:val="28"/>
          <w:szCs w:val="28"/>
        </w:rPr>
        <w:t>т</w:t>
      </w:r>
      <w:r w:rsidRPr="00DB3052">
        <w:rPr>
          <w:sz w:val="28"/>
          <w:szCs w:val="28"/>
        </w:rPr>
        <w:t>аким задачам, которые способствуют активизации у ребёнка творчества, сообразительности, поиска новых подходов; 4) поощрять проявление детской инициативы в течение всего дня пребывания ребёнка в ДОУ, используя приемы поддержки, одобрения, похвалы;</w:t>
      </w:r>
    </w:p>
    <w:p w:rsidR="00B46735" w:rsidRDefault="00DB3052" w:rsidP="0035351C">
      <w:pPr>
        <w:spacing w:line="276" w:lineRule="auto"/>
        <w:jc w:val="both"/>
        <w:rPr>
          <w:sz w:val="28"/>
          <w:szCs w:val="28"/>
        </w:rPr>
      </w:pPr>
      <w:r w:rsidRPr="00DB3052">
        <w:rPr>
          <w:sz w:val="28"/>
          <w:szCs w:val="28"/>
        </w:rPr>
        <w:t xml:space="preserve"> 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B46735" w:rsidRDefault="00DB3052" w:rsidP="0035351C">
      <w:pPr>
        <w:spacing w:line="276" w:lineRule="auto"/>
        <w:jc w:val="both"/>
        <w:rPr>
          <w:sz w:val="28"/>
          <w:szCs w:val="28"/>
        </w:rPr>
      </w:pPr>
      <w:r w:rsidRPr="00DB3052">
        <w:rPr>
          <w:sz w:val="28"/>
          <w:szCs w:val="28"/>
        </w:rPr>
        <w:t xml:space="preserve">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B46735" w:rsidRDefault="00DB3052" w:rsidP="0035351C">
      <w:pPr>
        <w:spacing w:line="276" w:lineRule="auto"/>
        <w:jc w:val="both"/>
        <w:rPr>
          <w:sz w:val="28"/>
          <w:szCs w:val="28"/>
        </w:rPr>
      </w:pPr>
      <w:r w:rsidRPr="00DB3052">
        <w:rPr>
          <w:sz w:val="28"/>
          <w:szCs w:val="28"/>
        </w:rPr>
        <w:t xml:space="preserve">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B46735" w:rsidRDefault="00DB3052" w:rsidP="0035351C">
      <w:pPr>
        <w:spacing w:line="276" w:lineRule="auto"/>
        <w:jc w:val="both"/>
        <w:rPr>
          <w:sz w:val="28"/>
          <w:szCs w:val="28"/>
        </w:rPr>
      </w:pPr>
      <w:r w:rsidRPr="00DB3052">
        <w:rPr>
          <w:sz w:val="28"/>
          <w:szCs w:val="28"/>
        </w:rPr>
        <w:t xml:space="preserve">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w:t>
      </w:r>
      <w:r>
        <w:rPr>
          <w:sz w:val="28"/>
          <w:szCs w:val="28"/>
        </w:rPr>
        <w:t xml:space="preserve">     </w:t>
      </w:r>
    </w:p>
    <w:p w:rsidR="00B46735" w:rsidRDefault="00E04C68" w:rsidP="0035351C">
      <w:pPr>
        <w:spacing w:line="276" w:lineRule="auto"/>
        <w:jc w:val="both"/>
        <w:rPr>
          <w:sz w:val="28"/>
          <w:szCs w:val="28"/>
        </w:rPr>
      </w:pPr>
      <w:r>
        <w:rPr>
          <w:sz w:val="28"/>
          <w:szCs w:val="28"/>
        </w:rPr>
        <w:t xml:space="preserve">    </w:t>
      </w:r>
      <w:r w:rsidR="00DB3052" w:rsidRPr="00DB3052">
        <w:rPr>
          <w:sz w:val="28"/>
          <w:szCs w:val="28"/>
        </w:rPr>
        <w:t>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С 4-5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Педагогу важно обращать особое внимание на освоение детьми системы разнообр</w:t>
      </w:r>
      <w:r>
        <w:rPr>
          <w:sz w:val="28"/>
          <w:szCs w:val="28"/>
        </w:rPr>
        <w:t>азных обследовательских действий</w:t>
      </w:r>
      <w:r w:rsidR="00DB3052" w:rsidRPr="00DB3052">
        <w:rPr>
          <w:sz w:val="28"/>
          <w:szCs w:val="28"/>
        </w:rPr>
        <w:t xml:space="preserve">, приемов простейшего анализа, сравнения, умения наблюдать для поддержки самостоятельности в познавательной деятельности.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w:t>
      </w:r>
    </w:p>
    <w:p w:rsidR="00DB3052" w:rsidRPr="00DB3052" w:rsidRDefault="00B46735" w:rsidP="0035351C">
      <w:pPr>
        <w:spacing w:line="276" w:lineRule="auto"/>
        <w:jc w:val="both"/>
        <w:rPr>
          <w:sz w:val="28"/>
          <w:szCs w:val="28"/>
        </w:rPr>
      </w:pPr>
      <w:r>
        <w:rPr>
          <w:sz w:val="28"/>
          <w:szCs w:val="28"/>
        </w:rPr>
        <w:t xml:space="preserve">    </w:t>
      </w:r>
      <w:r w:rsidR="00DB3052" w:rsidRPr="00DB3052">
        <w:rPr>
          <w:sz w:val="28"/>
          <w:szCs w:val="28"/>
        </w:rPr>
        <w:t xml:space="preserve">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w:t>
      </w:r>
    </w:p>
    <w:p w:rsidR="00B46735" w:rsidRDefault="00DB3052" w:rsidP="0035351C">
      <w:pPr>
        <w:spacing w:line="276" w:lineRule="auto"/>
        <w:jc w:val="both"/>
        <w:rPr>
          <w:sz w:val="28"/>
          <w:szCs w:val="28"/>
        </w:rPr>
      </w:pPr>
      <w:r w:rsidRPr="00DB3052">
        <w:rPr>
          <w:sz w:val="28"/>
          <w:szCs w:val="28"/>
        </w:rPr>
        <w:t xml:space="preserve">умения решать возникающие перед ними задачи, что способствует развитию самостоятельности и уверенности в себе.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Педагог стремится создавать такие ситуации, в которых дети приобретают опыт дружеского общения, совместной деятельности, умений командной работы.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DB3052" w:rsidRPr="00DB3052" w:rsidRDefault="00B46735" w:rsidP="0035351C">
      <w:pPr>
        <w:spacing w:line="276" w:lineRule="auto"/>
        <w:jc w:val="both"/>
        <w:rPr>
          <w:sz w:val="28"/>
          <w:szCs w:val="28"/>
        </w:rPr>
      </w:pPr>
      <w:r>
        <w:rPr>
          <w:sz w:val="28"/>
          <w:szCs w:val="28"/>
        </w:rPr>
        <w:t xml:space="preserve">   </w:t>
      </w:r>
      <w:r w:rsidR="00DB3052" w:rsidRPr="00DB3052">
        <w:rPr>
          <w:sz w:val="28"/>
          <w:szCs w:val="28"/>
        </w:rPr>
        <w:t xml:space="preserve"> Дети 5-7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rsidR="00B46735" w:rsidRPr="00E04C68" w:rsidRDefault="00B46735" w:rsidP="0035351C">
      <w:pPr>
        <w:spacing w:line="276" w:lineRule="auto"/>
        <w:jc w:val="both"/>
        <w:rPr>
          <w:i/>
          <w:sz w:val="28"/>
          <w:szCs w:val="28"/>
        </w:rPr>
      </w:pPr>
      <w:r>
        <w:rPr>
          <w:sz w:val="28"/>
          <w:szCs w:val="28"/>
        </w:rPr>
        <w:t xml:space="preserve">   </w:t>
      </w:r>
      <w:r w:rsidR="00DB3052" w:rsidRPr="00E04C68">
        <w:rPr>
          <w:i/>
          <w:sz w:val="28"/>
          <w:szCs w:val="28"/>
        </w:rPr>
        <w:t xml:space="preserve">Для поддержки детской инициативы педагогу рекомендуется использовать ряд способов и приемов: </w:t>
      </w:r>
    </w:p>
    <w:p w:rsidR="00B46735" w:rsidRDefault="00DB3052" w:rsidP="0035351C">
      <w:pPr>
        <w:spacing w:line="276" w:lineRule="auto"/>
        <w:jc w:val="both"/>
        <w:rPr>
          <w:sz w:val="28"/>
          <w:szCs w:val="28"/>
        </w:rPr>
      </w:pPr>
      <w:r w:rsidRPr="00DB3052">
        <w:rPr>
          <w:sz w:val="28"/>
          <w:szCs w:val="28"/>
        </w:rPr>
        <w:t xml:space="preserve"> 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B46735" w:rsidRDefault="00DB3052" w:rsidP="0035351C">
      <w:pPr>
        <w:spacing w:line="276" w:lineRule="auto"/>
        <w:jc w:val="both"/>
        <w:rPr>
          <w:sz w:val="28"/>
          <w:szCs w:val="28"/>
        </w:rPr>
      </w:pPr>
      <w:r w:rsidRPr="00DB3052">
        <w:rPr>
          <w:sz w:val="28"/>
          <w:szCs w:val="28"/>
        </w:rPr>
        <w:t xml:space="preserve">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B46735" w:rsidRDefault="00DB3052" w:rsidP="0035351C">
      <w:pPr>
        <w:spacing w:line="276" w:lineRule="auto"/>
        <w:jc w:val="both"/>
        <w:rPr>
          <w:sz w:val="28"/>
          <w:szCs w:val="28"/>
        </w:rPr>
      </w:pPr>
      <w:r w:rsidRPr="00DB3052">
        <w:rPr>
          <w:sz w:val="28"/>
          <w:szCs w:val="28"/>
        </w:rPr>
        <w:t xml:space="preserve">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w:t>
      </w:r>
    </w:p>
    <w:p w:rsidR="00B46735" w:rsidRDefault="00DB3052" w:rsidP="0035351C">
      <w:pPr>
        <w:spacing w:line="276" w:lineRule="auto"/>
        <w:jc w:val="both"/>
        <w:rPr>
          <w:sz w:val="28"/>
          <w:szCs w:val="28"/>
        </w:rPr>
      </w:pPr>
      <w:r w:rsidRPr="00DB3052">
        <w:rPr>
          <w:sz w:val="28"/>
          <w:szCs w:val="28"/>
        </w:rPr>
        <w:t xml:space="preserve">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DB3052" w:rsidRPr="00DB3052" w:rsidRDefault="00DB3052" w:rsidP="0035351C">
      <w:pPr>
        <w:spacing w:line="276" w:lineRule="auto"/>
        <w:jc w:val="both"/>
        <w:rPr>
          <w:sz w:val="28"/>
          <w:szCs w:val="28"/>
        </w:rPr>
      </w:pPr>
      <w:r w:rsidRPr="00DB3052">
        <w:rPr>
          <w:sz w:val="28"/>
          <w:szCs w:val="28"/>
        </w:rPr>
        <w:t xml:space="preserve">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B46735" w:rsidRDefault="00DB3052" w:rsidP="0035351C">
      <w:pPr>
        <w:spacing w:line="276" w:lineRule="auto"/>
        <w:jc w:val="both"/>
        <w:rPr>
          <w:sz w:val="28"/>
          <w:szCs w:val="28"/>
        </w:rPr>
      </w:pPr>
      <w:r w:rsidRPr="00DB3052">
        <w:rPr>
          <w:sz w:val="28"/>
          <w:szCs w:val="28"/>
        </w:rPr>
        <w:t xml:space="preserve"> 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w:t>
      </w:r>
      <w:r w:rsidR="00B46735">
        <w:rPr>
          <w:sz w:val="28"/>
          <w:szCs w:val="28"/>
        </w:rPr>
        <w:t>способы и формы его воплощения.</w:t>
      </w:r>
    </w:p>
    <w:p w:rsidR="00DB3052" w:rsidRPr="00DB3052" w:rsidRDefault="00DB3052" w:rsidP="0035351C">
      <w:pPr>
        <w:spacing w:line="276" w:lineRule="auto"/>
        <w:jc w:val="both"/>
        <w:rPr>
          <w:sz w:val="28"/>
          <w:szCs w:val="28"/>
        </w:rPr>
      </w:pPr>
      <w:r w:rsidRPr="00DB3052">
        <w:rPr>
          <w:sz w:val="28"/>
          <w:szCs w:val="28"/>
        </w:rPr>
        <w:t xml:space="preserve">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DB3052" w:rsidRPr="00E04C68" w:rsidRDefault="00E04C68" w:rsidP="0035351C">
      <w:pPr>
        <w:spacing w:line="276" w:lineRule="auto"/>
        <w:jc w:val="both"/>
        <w:rPr>
          <w:b/>
          <w:sz w:val="28"/>
          <w:szCs w:val="28"/>
        </w:rPr>
      </w:pPr>
      <w:r w:rsidRPr="00E04C68">
        <w:rPr>
          <w:b/>
          <w:sz w:val="28"/>
          <w:szCs w:val="28"/>
        </w:rPr>
        <w:t>2.1.4.</w:t>
      </w:r>
      <w:r w:rsidR="00DB3052" w:rsidRPr="00E04C68">
        <w:rPr>
          <w:b/>
          <w:sz w:val="28"/>
          <w:szCs w:val="28"/>
        </w:rPr>
        <w:t>Особенности взаимодействия педагогического коллектива с семьями воспитанников</w:t>
      </w:r>
    </w:p>
    <w:p w:rsidR="00DB3052" w:rsidRPr="00B46735" w:rsidRDefault="00DB3052" w:rsidP="0035351C">
      <w:pPr>
        <w:spacing w:line="276" w:lineRule="auto"/>
        <w:jc w:val="both"/>
        <w:rPr>
          <w:sz w:val="28"/>
          <w:szCs w:val="28"/>
        </w:rPr>
      </w:pPr>
      <w:r w:rsidRPr="00B46735">
        <w:rPr>
          <w:sz w:val="28"/>
          <w:szCs w:val="28"/>
        </w:rPr>
        <w:t xml:space="preserve">(отражение направлений в соответствии с ФГОС ДО, в соответствии с ФОП </w:t>
      </w:r>
      <w:r w:rsidR="00B46735">
        <w:rPr>
          <w:sz w:val="28"/>
          <w:szCs w:val="28"/>
        </w:rPr>
        <w:t>ДО</w:t>
      </w:r>
      <w:r w:rsidRPr="00B46735">
        <w:rPr>
          <w:sz w:val="28"/>
          <w:szCs w:val="28"/>
        </w:rPr>
        <w:t xml:space="preserve">) </w:t>
      </w:r>
    </w:p>
    <w:p w:rsidR="00CC564D" w:rsidRDefault="00CC564D" w:rsidP="0035351C">
      <w:pPr>
        <w:spacing w:line="276" w:lineRule="auto"/>
        <w:jc w:val="both"/>
        <w:rPr>
          <w:sz w:val="28"/>
          <w:szCs w:val="28"/>
        </w:rPr>
      </w:pPr>
      <w:r>
        <w:rPr>
          <w:sz w:val="28"/>
          <w:szCs w:val="28"/>
        </w:rPr>
        <w:t xml:space="preserve">    </w:t>
      </w:r>
      <w:r w:rsidR="00DB3052" w:rsidRPr="00B46735">
        <w:rPr>
          <w:sz w:val="28"/>
          <w:szCs w:val="28"/>
        </w:rPr>
        <w:t xml:space="preserve">В соответствии с ФГОС ДО организация работы с родителями строится по следующим направлениям:  </w:t>
      </w:r>
    </w:p>
    <w:p w:rsidR="00CC564D" w:rsidRDefault="00DB3052" w:rsidP="0035351C">
      <w:pPr>
        <w:spacing w:line="276" w:lineRule="auto"/>
        <w:jc w:val="both"/>
        <w:rPr>
          <w:sz w:val="28"/>
          <w:szCs w:val="28"/>
        </w:rPr>
      </w:pPr>
      <w:r w:rsidRPr="00B46735">
        <w:rPr>
          <w:sz w:val="28"/>
          <w:szCs w:val="28"/>
        </w:rPr>
        <w:t xml:space="preserve">1)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CC564D" w:rsidRDefault="00DB3052" w:rsidP="0035351C">
      <w:pPr>
        <w:spacing w:line="276" w:lineRule="auto"/>
        <w:jc w:val="both"/>
        <w:rPr>
          <w:sz w:val="28"/>
          <w:szCs w:val="28"/>
        </w:rPr>
      </w:pPr>
      <w:r w:rsidRPr="00B46735">
        <w:rPr>
          <w:sz w:val="28"/>
          <w:szCs w:val="28"/>
        </w:rPr>
        <w:t xml:space="preserve">2) оказание помощи родителям (законным представителям) в воспитании детей, охране и укреплении их психического и физического здоровья, в развитии их индивидуальных способностей и необходимой коррекции нарушений их развития;  </w:t>
      </w:r>
    </w:p>
    <w:p w:rsidR="00CC564D" w:rsidRDefault="00DB3052" w:rsidP="0035351C">
      <w:pPr>
        <w:spacing w:line="276" w:lineRule="auto"/>
        <w:jc w:val="both"/>
        <w:rPr>
          <w:sz w:val="28"/>
          <w:szCs w:val="28"/>
        </w:rPr>
      </w:pPr>
      <w:r w:rsidRPr="00B46735">
        <w:rPr>
          <w:sz w:val="28"/>
          <w:szCs w:val="28"/>
        </w:rPr>
        <w:t xml:space="preserve">3) создание условий для участия родителей (законных представителей) в образовательной деятельности;  </w:t>
      </w:r>
    </w:p>
    <w:p w:rsidR="00CC564D" w:rsidRDefault="00DB3052" w:rsidP="0035351C">
      <w:pPr>
        <w:spacing w:line="276" w:lineRule="auto"/>
        <w:jc w:val="both"/>
        <w:rPr>
          <w:sz w:val="28"/>
          <w:szCs w:val="28"/>
        </w:rPr>
      </w:pPr>
      <w:r w:rsidRPr="00B46735">
        <w:rPr>
          <w:sz w:val="28"/>
          <w:szCs w:val="28"/>
        </w:rPr>
        <w:t xml:space="preserve">4)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DB3052" w:rsidRPr="00B46735" w:rsidRDefault="00DB3052" w:rsidP="0035351C">
      <w:pPr>
        <w:spacing w:line="276" w:lineRule="auto"/>
        <w:jc w:val="both"/>
        <w:rPr>
          <w:sz w:val="28"/>
          <w:szCs w:val="28"/>
        </w:rPr>
      </w:pPr>
      <w:r w:rsidRPr="00B46735">
        <w:rPr>
          <w:sz w:val="28"/>
          <w:szCs w:val="28"/>
        </w:rPr>
        <w:t xml:space="preserve"> 5) создание возможностей для обсуждения с родителями (законными представителями) детей вопросов, связанных с реализацией Программы.  </w:t>
      </w:r>
    </w:p>
    <w:p w:rsidR="00CC564D" w:rsidRPr="00CC564D" w:rsidRDefault="00CC564D" w:rsidP="0035351C">
      <w:pPr>
        <w:spacing w:line="276" w:lineRule="auto"/>
        <w:jc w:val="both"/>
        <w:rPr>
          <w:b/>
          <w:i/>
          <w:sz w:val="28"/>
          <w:szCs w:val="28"/>
        </w:rPr>
      </w:pPr>
      <w:r w:rsidRPr="00CC564D">
        <w:rPr>
          <w:b/>
          <w:i/>
          <w:sz w:val="28"/>
          <w:szCs w:val="28"/>
        </w:rPr>
        <w:t xml:space="preserve">   </w:t>
      </w:r>
      <w:r w:rsidR="00DB3052" w:rsidRPr="00CC564D">
        <w:rPr>
          <w:b/>
          <w:i/>
          <w:sz w:val="28"/>
          <w:szCs w:val="28"/>
        </w:rPr>
        <w:t xml:space="preserve">В соответствии с ФОП ДО главными целями взаимодействия педагогического коллектива ДОО с семьями обучающихся дошкольного возраста являются:  </w:t>
      </w:r>
    </w:p>
    <w:p w:rsidR="00CC564D" w:rsidRDefault="00CC564D" w:rsidP="0035351C">
      <w:pPr>
        <w:spacing w:line="276" w:lineRule="auto"/>
        <w:jc w:val="both"/>
        <w:rPr>
          <w:sz w:val="28"/>
          <w:szCs w:val="28"/>
        </w:rPr>
      </w:pPr>
      <w:r>
        <w:rPr>
          <w:sz w:val="28"/>
          <w:szCs w:val="28"/>
        </w:rPr>
        <w:t>-</w:t>
      </w:r>
      <w:r w:rsidR="00DB3052" w:rsidRPr="00B46735">
        <w:rPr>
          <w:sz w:val="28"/>
          <w:szCs w:val="28"/>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  </w:t>
      </w:r>
    </w:p>
    <w:p w:rsidR="00DB3052" w:rsidRPr="00B46735" w:rsidRDefault="00CC564D" w:rsidP="0035351C">
      <w:pPr>
        <w:spacing w:line="276" w:lineRule="auto"/>
        <w:jc w:val="both"/>
        <w:rPr>
          <w:sz w:val="28"/>
          <w:szCs w:val="28"/>
        </w:rPr>
      </w:pPr>
      <w:r>
        <w:rPr>
          <w:sz w:val="28"/>
          <w:szCs w:val="28"/>
        </w:rPr>
        <w:t>-</w:t>
      </w:r>
      <w:r w:rsidR="00DB3052" w:rsidRPr="00B46735">
        <w:rPr>
          <w:sz w:val="28"/>
          <w:szCs w:val="28"/>
        </w:rPr>
        <w:t xml:space="preserve"> обеспечение единства подходов к воспитанию и обучению детей в условиях ДОО и семьи; повышение воспитательного потенциала семьи.  </w:t>
      </w:r>
    </w:p>
    <w:p w:rsidR="00DB3052" w:rsidRPr="00B46735" w:rsidRDefault="00DB3052" w:rsidP="0035351C">
      <w:pPr>
        <w:spacing w:line="276" w:lineRule="auto"/>
        <w:jc w:val="both"/>
        <w:rPr>
          <w:sz w:val="28"/>
          <w:szCs w:val="28"/>
        </w:rPr>
      </w:pPr>
      <w:r w:rsidRPr="00B46735">
        <w:rPr>
          <w:sz w:val="28"/>
          <w:szCs w:val="28"/>
        </w:rPr>
        <w:t xml:space="preserve">  </w:t>
      </w:r>
      <w:r w:rsidR="00CC564D">
        <w:rPr>
          <w:sz w:val="28"/>
          <w:szCs w:val="28"/>
        </w:rPr>
        <w:t xml:space="preserve"> </w:t>
      </w:r>
      <w:r w:rsidRPr="00B46735">
        <w:rPr>
          <w:sz w:val="28"/>
          <w:szCs w:val="28"/>
        </w:rPr>
        <w:t xml:space="preserve">Эта деятельность должна дополнять, поддерживать и тактично направлять воспитательные действия родителей (законных представителей) детей дошкольного возраста.   </w:t>
      </w:r>
    </w:p>
    <w:p w:rsidR="00CC564D" w:rsidRDefault="00DB3052" w:rsidP="0035351C">
      <w:pPr>
        <w:spacing w:line="276" w:lineRule="auto"/>
        <w:jc w:val="both"/>
        <w:rPr>
          <w:sz w:val="28"/>
          <w:szCs w:val="28"/>
        </w:rPr>
      </w:pPr>
      <w:r w:rsidRPr="00CC564D">
        <w:rPr>
          <w:b/>
          <w:i/>
          <w:sz w:val="28"/>
          <w:szCs w:val="28"/>
        </w:rPr>
        <w:t>Достижение этих целей должно осуществляться через решение основных задач:</w:t>
      </w:r>
      <w:r w:rsidRPr="00B46735">
        <w:rPr>
          <w:sz w:val="28"/>
          <w:szCs w:val="28"/>
        </w:rPr>
        <w:t xml:space="preserve">  </w:t>
      </w:r>
    </w:p>
    <w:p w:rsidR="00CC564D" w:rsidRDefault="00DB3052" w:rsidP="0035351C">
      <w:pPr>
        <w:spacing w:line="276" w:lineRule="auto"/>
        <w:jc w:val="both"/>
        <w:rPr>
          <w:sz w:val="28"/>
          <w:szCs w:val="28"/>
        </w:rPr>
      </w:pPr>
      <w:r w:rsidRPr="00B46735">
        <w:rPr>
          <w:sz w:val="28"/>
          <w:szCs w:val="28"/>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CC564D" w:rsidRDefault="00DB3052" w:rsidP="0035351C">
      <w:pPr>
        <w:spacing w:line="276" w:lineRule="auto"/>
        <w:jc w:val="both"/>
        <w:rPr>
          <w:sz w:val="28"/>
          <w:szCs w:val="28"/>
        </w:rPr>
      </w:pPr>
      <w:r w:rsidRPr="00B46735">
        <w:rPr>
          <w:sz w:val="28"/>
          <w:szCs w:val="28"/>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CC564D" w:rsidRDefault="00DB3052" w:rsidP="0035351C">
      <w:pPr>
        <w:spacing w:line="276" w:lineRule="auto"/>
        <w:jc w:val="both"/>
        <w:rPr>
          <w:sz w:val="28"/>
          <w:szCs w:val="28"/>
        </w:rPr>
      </w:pPr>
      <w:r w:rsidRPr="00B46735">
        <w:rPr>
          <w:sz w:val="28"/>
          <w:szCs w:val="28"/>
        </w:rPr>
        <w:t xml:space="preserve">3) способствование развитию ответственного и осознанного родительства как базовой основы благополучия семьи;  </w:t>
      </w:r>
    </w:p>
    <w:p w:rsidR="00CC564D" w:rsidRDefault="00DB3052" w:rsidP="0035351C">
      <w:pPr>
        <w:spacing w:line="276" w:lineRule="auto"/>
        <w:jc w:val="both"/>
        <w:rPr>
          <w:sz w:val="28"/>
          <w:szCs w:val="28"/>
        </w:rPr>
      </w:pPr>
      <w:r w:rsidRPr="00B46735">
        <w:rPr>
          <w:sz w:val="28"/>
          <w:szCs w:val="28"/>
        </w:rPr>
        <w:t xml:space="preserve">4) построение взаимодействия в форме сотрудничества и установления партнёрских отношений с родителями (законными представителями) детей дошкольного возраста для решения образовательных задач;  </w:t>
      </w:r>
    </w:p>
    <w:p w:rsidR="00DB3052" w:rsidRPr="00B46735" w:rsidRDefault="00DB3052" w:rsidP="0035351C">
      <w:pPr>
        <w:spacing w:line="276" w:lineRule="auto"/>
        <w:jc w:val="both"/>
        <w:rPr>
          <w:sz w:val="28"/>
          <w:szCs w:val="28"/>
        </w:rPr>
      </w:pPr>
      <w:r w:rsidRPr="00B46735">
        <w:rPr>
          <w:sz w:val="28"/>
          <w:szCs w:val="28"/>
        </w:rPr>
        <w:t xml:space="preserve">5) вовлечение родителей (законных представителей) в образовательный процесс.   </w:t>
      </w:r>
    </w:p>
    <w:p w:rsidR="00CC564D" w:rsidRDefault="00CC564D" w:rsidP="0035351C">
      <w:pPr>
        <w:spacing w:line="276" w:lineRule="auto"/>
        <w:jc w:val="both"/>
        <w:rPr>
          <w:sz w:val="28"/>
          <w:szCs w:val="28"/>
        </w:rPr>
      </w:pPr>
      <w:r>
        <w:rPr>
          <w:sz w:val="28"/>
          <w:szCs w:val="28"/>
        </w:rPr>
        <w:t xml:space="preserve">    </w:t>
      </w:r>
      <w:r w:rsidR="00DB3052" w:rsidRPr="00CC564D">
        <w:rPr>
          <w:b/>
          <w:i/>
          <w:sz w:val="28"/>
          <w:szCs w:val="28"/>
        </w:rPr>
        <w:t>Построение взаимодействия с родителями (законными представителями) должно придерживаться следующих принципов:</w:t>
      </w:r>
      <w:r w:rsidR="00DB3052" w:rsidRPr="00B46735">
        <w:rPr>
          <w:sz w:val="28"/>
          <w:szCs w:val="28"/>
        </w:rPr>
        <w:t xml:space="preserve"> </w:t>
      </w:r>
    </w:p>
    <w:p w:rsidR="00CC564D" w:rsidRDefault="00DB3052" w:rsidP="0035351C">
      <w:pPr>
        <w:spacing w:line="276" w:lineRule="auto"/>
        <w:jc w:val="both"/>
        <w:rPr>
          <w:sz w:val="28"/>
          <w:szCs w:val="28"/>
        </w:rPr>
      </w:pPr>
      <w:r w:rsidRPr="00B46735">
        <w:rPr>
          <w:sz w:val="28"/>
          <w:szCs w:val="28"/>
        </w:rPr>
        <w:t xml:space="preserve"> 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CC564D" w:rsidRDefault="00DB3052" w:rsidP="0035351C">
      <w:pPr>
        <w:spacing w:line="276" w:lineRule="auto"/>
        <w:jc w:val="both"/>
        <w:rPr>
          <w:sz w:val="28"/>
          <w:szCs w:val="28"/>
        </w:rPr>
      </w:pPr>
      <w:r w:rsidRPr="00B46735">
        <w:rPr>
          <w:sz w:val="28"/>
          <w:szCs w:val="28"/>
        </w:rPr>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  </w:t>
      </w:r>
    </w:p>
    <w:p w:rsidR="00CC564D" w:rsidRDefault="00DB3052" w:rsidP="0035351C">
      <w:pPr>
        <w:spacing w:line="276" w:lineRule="auto"/>
        <w:jc w:val="both"/>
        <w:rPr>
          <w:sz w:val="28"/>
          <w:szCs w:val="28"/>
        </w:rPr>
      </w:pPr>
      <w:r w:rsidRPr="00B46735">
        <w:rPr>
          <w:sz w:val="28"/>
          <w:szCs w:val="28"/>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CC564D" w:rsidRDefault="00DB3052" w:rsidP="0035351C">
      <w:pPr>
        <w:spacing w:line="276" w:lineRule="auto"/>
        <w:jc w:val="both"/>
        <w:rPr>
          <w:sz w:val="28"/>
          <w:szCs w:val="28"/>
        </w:rPr>
      </w:pPr>
      <w:r w:rsidRPr="00B46735">
        <w:rPr>
          <w:sz w:val="28"/>
          <w:szCs w:val="28"/>
        </w:rPr>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DB3052" w:rsidRPr="00B46735" w:rsidRDefault="00DB3052" w:rsidP="0035351C">
      <w:pPr>
        <w:spacing w:line="276" w:lineRule="auto"/>
        <w:jc w:val="both"/>
        <w:rPr>
          <w:sz w:val="28"/>
          <w:szCs w:val="28"/>
        </w:rPr>
      </w:pPr>
      <w:r w:rsidRPr="00B46735">
        <w:rPr>
          <w:sz w:val="28"/>
          <w:szCs w:val="28"/>
        </w:rPr>
        <w:t xml:space="preserve">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CC564D" w:rsidRDefault="00DB3052" w:rsidP="0035351C">
      <w:pPr>
        <w:spacing w:line="276" w:lineRule="auto"/>
        <w:jc w:val="both"/>
        <w:rPr>
          <w:sz w:val="28"/>
          <w:szCs w:val="28"/>
        </w:rPr>
      </w:pPr>
      <w:r w:rsidRPr="00B46735">
        <w:rPr>
          <w:sz w:val="28"/>
          <w:szCs w:val="28"/>
        </w:rPr>
        <w:t xml:space="preserve">  Деятельность педагогического коллектива МБДОУ </w:t>
      </w:r>
      <w:r w:rsidR="00CC564D">
        <w:rPr>
          <w:sz w:val="28"/>
          <w:szCs w:val="28"/>
        </w:rPr>
        <w:t xml:space="preserve">детский сад «Солнышко» </w:t>
      </w:r>
      <w:r w:rsidRPr="00B46735">
        <w:rPr>
          <w:sz w:val="28"/>
          <w:szCs w:val="28"/>
        </w:rPr>
        <w:t xml:space="preserve">по построению взаимодействия с родителями (законными представителями) обучающихся осуществляется по нескольким направлениям: </w:t>
      </w:r>
    </w:p>
    <w:p w:rsidR="00CC564D" w:rsidRDefault="00DB3052" w:rsidP="0035351C">
      <w:pPr>
        <w:spacing w:line="276" w:lineRule="auto"/>
        <w:jc w:val="both"/>
        <w:rPr>
          <w:sz w:val="28"/>
          <w:szCs w:val="28"/>
        </w:rPr>
      </w:pPr>
      <w:r w:rsidRPr="00B46735">
        <w:rPr>
          <w:sz w:val="28"/>
          <w:szCs w:val="28"/>
        </w:rPr>
        <w:t xml:space="preserve"> 1) диагностико</w:t>
      </w:r>
      <w:r w:rsidR="00CC564D">
        <w:rPr>
          <w:sz w:val="28"/>
          <w:szCs w:val="28"/>
        </w:rPr>
        <w:t xml:space="preserve"> </w:t>
      </w:r>
      <w:r w:rsidR="00793CDC">
        <w:rPr>
          <w:sz w:val="28"/>
          <w:szCs w:val="28"/>
        </w:rPr>
        <w:t>–</w:t>
      </w:r>
      <w:r w:rsidR="00CC564D">
        <w:rPr>
          <w:sz w:val="28"/>
          <w:szCs w:val="28"/>
        </w:rPr>
        <w:t xml:space="preserve"> </w:t>
      </w:r>
      <w:r w:rsidRPr="00B46735">
        <w:rPr>
          <w:sz w:val="28"/>
          <w:szCs w:val="28"/>
        </w:rPr>
        <w:t xml:space="preserve">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CC564D" w:rsidRDefault="00DB3052" w:rsidP="0035351C">
      <w:pPr>
        <w:spacing w:line="276" w:lineRule="auto"/>
        <w:jc w:val="both"/>
        <w:rPr>
          <w:sz w:val="28"/>
          <w:szCs w:val="28"/>
        </w:rPr>
      </w:pPr>
      <w:r w:rsidRPr="00B46735">
        <w:rPr>
          <w:sz w:val="28"/>
          <w:szCs w:val="28"/>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дошкольного возраста;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  </w:t>
      </w:r>
    </w:p>
    <w:p w:rsidR="00DB3052" w:rsidRPr="00B46735" w:rsidRDefault="00DB3052" w:rsidP="0035351C">
      <w:pPr>
        <w:spacing w:line="276" w:lineRule="auto"/>
        <w:jc w:val="both"/>
        <w:rPr>
          <w:sz w:val="28"/>
          <w:szCs w:val="28"/>
        </w:rPr>
      </w:pPr>
      <w:r w:rsidRPr="00B46735">
        <w:rPr>
          <w:sz w:val="28"/>
          <w:szCs w:val="28"/>
        </w:rPr>
        <w:t xml:space="preserve">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дошкольного возраста; способам организации и участия в детских деятельностях, образовательном процессе и другому.   </w:t>
      </w:r>
    </w:p>
    <w:p w:rsidR="00CC564D" w:rsidRDefault="00CC564D" w:rsidP="0035351C">
      <w:pPr>
        <w:spacing w:line="276" w:lineRule="auto"/>
        <w:jc w:val="both"/>
        <w:rPr>
          <w:sz w:val="28"/>
          <w:szCs w:val="28"/>
        </w:rPr>
      </w:pPr>
      <w:r>
        <w:rPr>
          <w:sz w:val="28"/>
          <w:szCs w:val="28"/>
        </w:rPr>
        <w:t xml:space="preserve">     </w:t>
      </w:r>
      <w:r w:rsidR="00DB3052" w:rsidRPr="00B46735">
        <w:rPr>
          <w:sz w:val="28"/>
          <w:szCs w:val="28"/>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дошкольного возраста; разработку и реализацию образовательных проектов ДОО совместно с семьей.  </w:t>
      </w:r>
    </w:p>
    <w:p w:rsidR="00E04C68" w:rsidRDefault="00CC564D" w:rsidP="0035351C">
      <w:pPr>
        <w:spacing w:line="276" w:lineRule="auto"/>
        <w:jc w:val="both"/>
        <w:rPr>
          <w:sz w:val="28"/>
          <w:szCs w:val="28"/>
        </w:rPr>
      </w:pPr>
      <w:r>
        <w:rPr>
          <w:sz w:val="28"/>
          <w:szCs w:val="28"/>
        </w:rPr>
        <w:t xml:space="preserve">  </w:t>
      </w:r>
      <w:r w:rsidR="00DB3052" w:rsidRPr="00B46735">
        <w:rPr>
          <w:sz w:val="28"/>
          <w:szCs w:val="28"/>
        </w:rPr>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  </w:t>
      </w:r>
    </w:p>
    <w:p w:rsidR="00CC564D" w:rsidRDefault="00E04C68" w:rsidP="0035351C">
      <w:pPr>
        <w:spacing w:line="276" w:lineRule="auto"/>
        <w:jc w:val="both"/>
        <w:rPr>
          <w:sz w:val="28"/>
          <w:szCs w:val="28"/>
        </w:rPr>
      </w:pPr>
      <w:r>
        <w:rPr>
          <w:sz w:val="28"/>
          <w:szCs w:val="28"/>
        </w:rPr>
        <w:t xml:space="preserve">   </w:t>
      </w:r>
      <w:r w:rsidR="00DB3052" w:rsidRPr="00B46735">
        <w:rPr>
          <w:sz w:val="28"/>
          <w:szCs w:val="28"/>
        </w:rPr>
        <w:t xml:space="preserve">Реализация данной темы может быть осуществлена в процессе следующих направлений просветительской деятельности:  </w:t>
      </w:r>
    </w:p>
    <w:p w:rsidR="00CC564D" w:rsidRDefault="00DB3052" w:rsidP="0035351C">
      <w:pPr>
        <w:spacing w:line="276" w:lineRule="auto"/>
        <w:jc w:val="both"/>
        <w:rPr>
          <w:sz w:val="28"/>
          <w:szCs w:val="28"/>
        </w:rPr>
      </w:pPr>
      <w:r w:rsidRPr="00B46735">
        <w:rPr>
          <w:sz w:val="28"/>
          <w:szCs w:val="28"/>
        </w:rPr>
        <w:t xml:space="preserve">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  </w:t>
      </w:r>
    </w:p>
    <w:p w:rsidR="00CC564D" w:rsidRDefault="00DB3052" w:rsidP="0035351C">
      <w:pPr>
        <w:spacing w:line="276" w:lineRule="auto"/>
        <w:jc w:val="both"/>
        <w:rPr>
          <w:sz w:val="28"/>
          <w:szCs w:val="28"/>
        </w:rPr>
      </w:pPr>
      <w:r w:rsidRPr="00B46735">
        <w:rPr>
          <w:sz w:val="28"/>
          <w:szCs w:val="28"/>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DB3052" w:rsidRPr="00B46735" w:rsidRDefault="00DB3052" w:rsidP="0035351C">
      <w:pPr>
        <w:spacing w:line="276" w:lineRule="auto"/>
        <w:jc w:val="both"/>
        <w:rPr>
          <w:sz w:val="28"/>
          <w:szCs w:val="28"/>
        </w:rPr>
      </w:pPr>
      <w:r w:rsidRPr="00B46735">
        <w:rPr>
          <w:sz w:val="28"/>
          <w:szCs w:val="28"/>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CC564D" w:rsidRDefault="00DB3052" w:rsidP="0035351C">
      <w:pPr>
        <w:spacing w:line="276" w:lineRule="auto"/>
        <w:jc w:val="both"/>
        <w:rPr>
          <w:sz w:val="28"/>
          <w:szCs w:val="28"/>
        </w:rPr>
      </w:pPr>
      <w:r w:rsidRPr="00B46735">
        <w:rPr>
          <w:sz w:val="28"/>
          <w:szCs w:val="28"/>
        </w:rPr>
        <w:t xml:space="preserve"> 4) знакомство родителей (законных представителей) с оздоровительными мероприятиями, проводимыми в ДОО; </w:t>
      </w:r>
    </w:p>
    <w:p w:rsidR="00CC564D" w:rsidRDefault="00DB3052" w:rsidP="0035351C">
      <w:pPr>
        <w:spacing w:line="276" w:lineRule="auto"/>
        <w:jc w:val="both"/>
        <w:rPr>
          <w:sz w:val="28"/>
          <w:szCs w:val="28"/>
        </w:rPr>
      </w:pPr>
      <w:r w:rsidRPr="00B46735">
        <w:rPr>
          <w:sz w:val="28"/>
          <w:szCs w:val="28"/>
        </w:rPr>
        <w:t xml:space="preserve"> 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CC564D" w:rsidRDefault="00CC564D" w:rsidP="0035351C">
      <w:pPr>
        <w:spacing w:line="276" w:lineRule="auto"/>
        <w:jc w:val="both"/>
        <w:rPr>
          <w:sz w:val="28"/>
          <w:szCs w:val="28"/>
        </w:rPr>
      </w:pPr>
      <w:r>
        <w:rPr>
          <w:sz w:val="28"/>
          <w:szCs w:val="28"/>
        </w:rPr>
        <w:t xml:space="preserve">    </w:t>
      </w:r>
      <w:r w:rsidR="00DB3052" w:rsidRPr="00B46735">
        <w:rPr>
          <w:sz w:val="28"/>
          <w:szCs w:val="28"/>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  </w:t>
      </w:r>
    </w:p>
    <w:p w:rsidR="00CC564D" w:rsidRDefault="00CC564D" w:rsidP="0035351C">
      <w:pPr>
        <w:spacing w:line="276" w:lineRule="auto"/>
        <w:jc w:val="both"/>
        <w:rPr>
          <w:sz w:val="28"/>
          <w:szCs w:val="28"/>
        </w:rPr>
      </w:pPr>
      <w:r>
        <w:rPr>
          <w:sz w:val="28"/>
          <w:szCs w:val="28"/>
        </w:rPr>
        <w:t xml:space="preserve">    </w:t>
      </w:r>
      <w:r w:rsidR="00DB3052" w:rsidRPr="00B46735">
        <w:rPr>
          <w:sz w:val="28"/>
          <w:szCs w:val="28"/>
        </w:rPr>
        <w:t xml:space="preserve">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CC564D" w:rsidRDefault="00DB3052" w:rsidP="0035351C">
      <w:pPr>
        <w:spacing w:line="276" w:lineRule="auto"/>
        <w:jc w:val="both"/>
        <w:rPr>
          <w:sz w:val="28"/>
          <w:szCs w:val="28"/>
        </w:rPr>
      </w:pPr>
      <w:r w:rsidRPr="00B46735">
        <w:rPr>
          <w:sz w:val="28"/>
          <w:szCs w:val="28"/>
        </w:rPr>
        <w:t xml:space="preserve"> 1) диагностико-аналитическое направление реализуется через опросы, социологические срезы, индивидуальные блокноты, </w:t>
      </w:r>
      <w:r w:rsidR="00793CDC">
        <w:rPr>
          <w:sz w:val="28"/>
          <w:szCs w:val="28"/>
        </w:rPr>
        <w:t>«</w:t>
      </w:r>
      <w:r w:rsidRPr="00B46735">
        <w:rPr>
          <w:sz w:val="28"/>
          <w:szCs w:val="28"/>
        </w:rPr>
        <w:t>почтовый ящик</w:t>
      </w:r>
      <w:r w:rsidR="00793CDC">
        <w:rPr>
          <w:sz w:val="28"/>
          <w:szCs w:val="28"/>
        </w:rPr>
        <w:t>»</w:t>
      </w:r>
      <w:r w:rsidRPr="00B46735">
        <w:rPr>
          <w:sz w:val="28"/>
          <w:szCs w:val="28"/>
        </w:rPr>
        <w:t xml:space="preserve">,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CC564D" w:rsidRDefault="00DB3052" w:rsidP="0035351C">
      <w:pPr>
        <w:spacing w:line="276" w:lineRule="auto"/>
        <w:jc w:val="both"/>
        <w:rPr>
          <w:sz w:val="28"/>
          <w:szCs w:val="28"/>
        </w:rPr>
      </w:pPr>
      <w:r w:rsidRPr="00B46735">
        <w:rPr>
          <w:sz w:val="28"/>
          <w:szCs w:val="28"/>
        </w:rPr>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w:t>
      </w:r>
    </w:p>
    <w:p w:rsidR="00CC564D" w:rsidRDefault="00CC564D" w:rsidP="0035351C">
      <w:pPr>
        <w:spacing w:line="276" w:lineRule="auto"/>
        <w:jc w:val="both"/>
        <w:rPr>
          <w:sz w:val="28"/>
          <w:szCs w:val="28"/>
        </w:rPr>
      </w:pPr>
      <w:r>
        <w:rPr>
          <w:sz w:val="28"/>
          <w:szCs w:val="28"/>
        </w:rPr>
        <w:t xml:space="preserve">   </w:t>
      </w:r>
      <w:r w:rsidR="00DB3052" w:rsidRPr="00B46735">
        <w:rPr>
          <w:sz w:val="28"/>
          <w:szCs w:val="28"/>
        </w:rPr>
        <w:t xml:space="preserve">Включают также и досуговую форму </w:t>
      </w:r>
      <w:r w:rsidR="00793CDC">
        <w:rPr>
          <w:sz w:val="28"/>
          <w:szCs w:val="28"/>
        </w:rPr>
        <w:t>–</w:t>
      </w:r>
      <w:r w:rsidR="00DB3052" w:rsidRPr="00B46735">
        <w:rPr>
          <w:sz w:val="28"/>
          <w:szCs w:val="28"/>
        </w:rPr>
        <w:t xml:space="preserve"> совместные праздники и вечера, семейные спортивные и тематические мероприятия, тематические досуги, знакомство с семейными традициями и другое. </w:t>
      </w:r>
    </w:p>
    <w:p w:rsidR="00CC564D" w:rsidRDefault="00CC564D" w:rsidP="0035351C">
      <w:pPr>
        <w:spacing w:line="276" w:lineRule="auto"/>
        <w:jc w:val="both"/>
        <w:rPr>
          <w:sz w:val="28"/>
          <w:szCs w:val="28"/>
        </w:rPr>
      </w:pPr>
      <w:r>
        <w:rPr>
          <w:sz w:val="28"/>
          <w:szCs w:val="28"/>
        </w:rPr>
        <w:t xml:space="preserve">  </w:t>
      </w:r>
      <w:r w:rsidR="00DB3052" w:rsidRPr="00B46735">
        <w:rPr>
          <w:sz w:val="28"/>
          <w:szCs w:val="28"/>
        </w:rPr>
        <w:t xml:space="preserve">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DB3052" w:rsidRPr="00B46735" w:rsidRDefault="00CC564D" w:rsidP="0035351C">
      <w:pPr>
        <w:spacing w:line="276" w:lineRule="auto"/>
        <w:jc w:val="both"/>
        <w:rPr>
          <w:sz w:val="28"/>
          <w:szCs w:val="28"/>
        </w:rPr>
      </w:pPr>
      <w:r>
        <w:rPr>
          <w:sz w:val="28"/>
          <w:szCs w:val="28"/>
        </w:rPr>
        <w:t xml:space="preserve">   </w:t>
      </w:r>
      <w:r w:rsidR="00DB3052" w:rsidRPr="00B46735">
        <w:rPr>
          <w:sz w:val="28"/>
          <w:szCs w:val="28"/>
        </w:rPr>
        <w:t xml:space="preserve"> 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  </w:t>
      </w:r>
    </w:p>
    <w:p w:rsidR="00F45C7E" w:rsidRDefault="00E04C68" w:rsidP="0035351C">
      <w:pPr>
        <w:spacing w:line="276" w:lineRule="auto"/>
        <w:jc w:val="both"/>
        <w:rPr>
          <w:sz w:val="28"/>
          <w:szCs w:val="28"/>
        </w:rPr>
      </w:pPr>
      <w:r>
        <w:rPr>
          <w:sz w:val="28"/>
          <w:szCs w:val="28"/>
        </w:rPr>
        <w:t xml:space="preserve">  </w:t>
      </w:r>
      <w:r w:rsidR="00F45C7E">
        <w:rPr>
          <w:sz w:val="28"/>
          <w:szCs w:val="28"/>
        </w:rPr>
        <w:t xml:space="preserve"> </w:t>
      </w:r>
      <w:r w:rsidR="00DB3052" w:rsidRPr="00B46735">
        <w:rPr>
          <w:sz w:val="28"/>
          <w:szCs w:val="28"/>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
    <w:p w:rsidR="00DB3052" w:rsidRPr="00B46735" w:rsidRDefault="00F45C7E" w:rsidP="0035351C">
      <w:pPr>
        <w:spacing w:line="276" w:lineRule="auto"/>
        <w:jc w:val="both"/>
        <w:rPr>
          <w:sz w:val="28"/>
          <w:szCs w:val="28"/>
        </w:rPr>
      </w:pPr>
      <w:r>
        <w:rPr>
          <w:sz w:val="28"/>
          <w:szCs w:val="28"/>
        </w:rPr>
        <w:t xml:space="preserve">   </w:t>
      </w:r>
      <w:r w:rsidR="00DB3052" w:rsidRPr="00B46735">
        <w:rPr>
          <w:sz w:val="28"/>
          <w:szCs w:val="28"/>
        </w:rPr>
        <w:t xml:space="preserve">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182C05" w:rsidRPr="00182C05" w:rsidRDefault="00DB3052" w:rsidP="0035351C">
      <w:pPr>
        <w:spacing w:line="276" w:lineRule="auto"/>
        <w:jc w:val="both"/>
        <w:rPr>
          <w:b/>
          <w:sz w:val="28"/>
          <w:szCs w:val="28"/>
        </w:rPr>
      </w:pPr>
      <w:r w:rsidRPr="00F45C7E">
        <w:rPr>
          <w:b/>
          <w:sz w:val="28"/>
          <w:szCs w:val="28"/>
        </w:rPr>
        <w:t>2.2. Описание вариативных форм, способов, методов и средств реализации Программы с</w:t>
      </w:r>
      <w:r w:rsidR="00182C05" w:rsidRPr="00182C05">
        <w:rPr>
          <w:b/>
          <w:sz w:val="28"/>
          <w:szCs w:val="28"/>
        </w:rPr>
        <w:t xml:space="preserve"> учётом возрастных и индивидуальных особенностей воспитанников, специфики их образовательных потребностей и интересов  </w:t>
      </w:r>
    </w:p>
    <w:p w:rsidR="00182C05" w:rsidRDefault="00182C05" w:rsidP="0035351C">
      <w:pPr>
        <w:spacing w:line="276" w:lineRule="auto"/>
        <w:jc w:val="both"/>
        <w:rPr>
          <w:sz w:val="28"/>
          <w:szCs w:val="28"/>
        </w:rPr>
      </w:pPr>
      <w:r w:rsidRPr="00182C05">
        <w:rPr>
          <w:b/>
          <w:i/>
          <w:sz w:val="28"/>
          <w:szCs w:val="28"/>
        </w:rPr>
        <w:t>Для достижения задач воспитания в ходе реализации Программы педагоги используют следующие методы:</w:t>
      </w:r>
      <w:r w:rsidRPr="00182C05">
        <w:rPr>
          <w:sz w:val="28"/>
          <w:szCs w:val="28"/>
        </w:rPr>
        <w:t xml:space="preserve">  </w:t>
      </w:r>
    </w:p>
    <w:p w:rsidR="00182C05" w:rsidRPr="00182C05" w:rsidRDefault="00182C05" w:rsidP="0035351C">
      <w:pPr>
        <w:pStyle w:val="ac"/>
        <w:numPr>
          <w:ilvl w:val="0"/>
          <w:numId w:val="2"/>
        </w:numPr>
        <w:spacing w:line="276" w:lineRule="auto"/>
        <w:jc w:val="both"/>
        <w:rPr>
          <w:sz w:val="28"/>
          <w:szCs w:val="28"/>
        </w:rPr>
      </w:pPr>
      <w:r w:rsidRPr="00182C05">
        <w:rPr>
          <w:sz w:val="28"/>
          <w:szCs w:val="28"/>
        </w:rPr>
        <w:t xml:space="preserve">организация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182C05" w:rsidRPr="00182C05" w:rsidRDefault="00182C05" w:rsidP="0035351C">
      <w:pPr>
        <w:pStyle w:val="ac"/>
        <w:numPr>
          <w:ilvl w:val="0"/>
          <w:numId w:val="2"/>
        </w:numPr>
        <w:spacing w:line="276" w:lineRule="auto"/>
        <w:jc w:val="both"/>
        <w:rPr>
          <w:sz w:val="28"/>
          <w:szCs w:val="28"/>
        </w:rPr>
      </w:pPr>
      <w:r w:rsidRPr="00182C05">
        <w:rPr>
          <w:sz w:val="28"/>
          <w:szCs w:val="28"/>
        </w:rPr>
        <w:t xml:space="preserve">осознание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182C05" w:rsidRPr="00182C05" w:rsidRDefault="00182C05" w:rsidP="0035351C">
      <w:pPr>
        <w:pStyle w:val="ac"/>
        <w:numPr>
          <w:ilvl w:val="0"/>
          <w:numId w:val="2"/>
        </w:numPr>
        <w:spacing w:line="276" w:lineRule="auto"/>
        <w:jc w:val="both"/>
        <w:rPr>
          <w:sz w:val="28"/>
          <w:szCs w:val="28"/>
        </w:rPr>
      </w:pPr>
      <w:r w:rsidRPr="00182C05">
        <w:rPr>
          <w:sz w:val="28"/>
          <w:szCs w:val="28"/>
        </w:rPr>
        <w:t xml:space="preserve">мотивация опыта поведения и деятельности (поощрение, методы развития эмоций, игры, соревнования, проектные методы).   </w:t>
      </w:r>
    </w:p>
    <w:p w:rsidR="00182C05" w:rsidRDefault="00182C05" w:rsidP="0035351C">
      <w:pPr>
        <w:spacing w:line="276" w:lineRule="auto"/>
        <w:jc w:val="both"/>
        <w:rPr>
          <w:sz w:val="28"/>
          <w:szCs w:val="28"/>
        </w:rPr>
      </w:pPr>
      <w:r w:rsidRPr="00182C05">
        <w:rPr>
          <w:b/>
          <w:i/>
          <w:sz w:val="28"/>
          <w:szCs w:val="28"/>
        </w:rPr>
        <w:t>При организации обучения, педагоги используют традиционные методы (словесные, наглядные, практические) и дополняют методами, в основу которых положен характер познавательной деятельности детей:</w:t>
      </w:r>
      <w:r w:rsidRPr="00182C05">
        <w:rPr>
          <w:sz w:val="28"/>
          <w:szCs w:val="28"/>
        </w:rPr>
        <w:t xml:space="preserve"> </w:t>
      </w:r>
    </w:p>
    <w:p w:rsidR="00182C05" w:rsidRDefault="00182C05" w:rsidP="0035351C">
      <w:pPr>
        <w:spacing w:line="276" w:lineRule="auto"/>
        <w:jc w:val="both"/>
        <w:rPr>
          <w:sz w:val="28"/>
          <w:szCs w:val="28"/>
        </w:rPr>
      </w:pPr>
      <w:r w:rsidRPr="00182C05">
        <w:rPr>
          <w:sz w:val="28"/>
          <w:szCs w:val="28"/>
        </w:rPr>
        <w:t xml:space="preserve"> 1)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w:t>
      </w:r>
      <w:r>
        <w:rPr>
          <w:sz w:val="28"/>
          <w:szCs w:val="28"/>
        </w:rPr>
        <w:t xml:space="preserve"> </w:t>
      </w:r>
      <w:r w:rsidR="00793CDC">
        <w:rPr>
          <w:sz w:val="28"/>
          <w:szCs w:val="28"/>
        </w:rPr>
        <w:t>–</w:t>
      </w:r>
      <w:r w:rsidRPr="00182C05">
        <w:rPr>
          <w:sz w:val="28"/>
          <w:szCs w:val="28"/>
        </w:rPr>
        <w:t xml:space="preserve"> и диафильмов, просмотр компьютерных презентаций, рассказы педагога или детей, чтение);  </w:t>
      </w:r>
    </w:p>
    <w:p w:rsidR="00182C05" w:rsidRDefault="00182C05" w:rsidP="0035351C">
      <w:pPr>
        <w:spacing w:line="276" w:lineRule="auto"/>
        <w:jc w:val="both"/>
        <w:rPr>
          <w:sz w:val="28"/>
          <w:szCs w:val="28"/>
        </w:rPr>
      </w:pPr>
      <w:r w:rsidRPr="00182C05">
        <w:rPr>
          <w:sz w:val="28"/>
          <w:szCs w:val="28"/>
        </w:rPr>
        <w:t xml:space="preserve">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182C05" w:rsidRDefault="00182C05" w:rsidP="0035351C">
      <w:pPr>
        <w:spacing w:line="276" w:lineRule="auto"/>
        <w:jc w:val="both"/>
        <w:rPr>
          <w:sz w:val="28"/>
          <w:szCs w:val="28"/>
        </w:rPr>
      </w:pPr>
      <w:r w:rsidRPr="00182C05">
        <w:rPr>
          <w:sz w:val="28"/>
          <w:szCs w:val="28"/>
        </w:rPr>
        <w:t xml:space="preserve">3) метод проблемного изложения представляет собой постановку проблемы и раскрытие пути ее решения в процессе организации опытов, наблюдений;  </w:t>
      </w:r>
    </w:p>
    <w:p w:rsidR="00182C05" w:rsidRDefault="00182C05" w:rsidP="0035351C">
      <w:pPr>
        <w:spacing w:line="276" w:lineRule="auto"/>
        <w:jc w:val="both"/>
        <w:rPr>
          <w:sz w:val="28"/>
          <w:szCs w:val="28"/>
        </w:rPr>
      </w:pPr>
      <w:r w:rsidRPr="00182C05">
        <w:rPr>
          <w:sz w:val="28"/>
          <w:szCs w:val="28"/>
        </w:rPr>
        <w:t xml:space="preserve">4) при применении эвристического метода (частично-поискового) проблемная задача делится на части </w:t>
      </w:r>
      <w:r w:rsidR="00793CDC">
        <w:rPr>
          <w:sz w:val="28"/>
          <w:szCs w:val="28"/>
        </w:rPr>
        <w:t>–</w:t>
      </w:r>
      <w:r w:rsidRPr="00182C05">
        <w:rPr>
          <w:sz w:val="28"/>
          <w:szCs w:val="28"/>
        </w:rPr>
        <w:t xml:space="preserve"> проблемы, в решении которых принимают участие дети (применение представлений в новых условиях); </w:t>
      </w:r>
    </w:p>
    <w:p w:rsidR="00182C05" w:rsidRDefault="00182C05" w:rsidP="0035351C">
      <w:pPr>
        <w:spacing w:line="276" w:lineRule="auto"/>
        <w:jc w:val="both"/>
        <w:rPr>
          <w:sz w:val="28"/>
          <w:szCs w:val="28"/>
        </w:rPr>
      </w:pPr>
      <w:r w:rsidRPr="00182C05">
        <w:rPr>
          <w:sz w:val="28"/>
          <w:szCs w:val="28"/>
        </w:rPr>
        <w:t xml:space="preserve"> 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w:t>
      </w:r>
    </w:p>
    <w:p w:rsidR="00182C05" w:rsidRDefault="00182C05" w:rsidP="0035351C">
      <w:pPr>
        <w:spacing w:line="276" w:lineRule="auto"/>
        <w:jc w:val="both"/>
        <w:rPr>
          <w:sz w:val="28"/>
          <w:szCs w:val="28"/>
        </w:rPr>
      </w:pPr>
      <w:r>
        <w:rPr>
          <w:sz w:val="28"/>
          <w:szCs w:val="28"/>
        </w:rPr>
        <w:t xml:space="preserve">   </w:t>
      </w:r>
      <w:r w:rsidRPr="00182C05">
        <w:rPr>
          <w:sz w:val="28"/>
          <w:szCs w:val="28"/>
        </w:rPr>
        <w:t xml:space="preserve">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w:t>
      </w:r>
    </w:p>
    <w:p w:rsidR="00182C05" w:rsidRDefault="00182C05" w:rsidP="0035351C">
      <w:pPr>
        <w:spacing w:line="276" w:lineRule="auto"/>
        <w:jc w:val="both"/>
        <w:rPr>
          <w:sz w:val="28"/>
          <w:szCs w:val="28"/>
        </w:rPr>
      </w:pPr>
      <w:r>
        <w:rPr>
          <w:sz w:val="28"/>
          <w:szCs w:val="28"/>
        </w:rPr>
        <w:t xml:space="preserve">   </w:t>
      </w:r>
      <w:r w:rsidRPr="00182C05">
        <w:rPr>
          <w:sz w:val="28"/>
          <w:szCs w:val="28"/>
        </w:rPr>
        <w:t xml:space="preserve">Для решения задач воспитания и обучения целесообразно использовать комплекс методов.  </w:t>
      </w:r>
    </w:p>
    <w:p w:rsidR="00182C05" w:rsidRDefault="00182C05" w:rsidP="0035351C">
      <w:pPr>
        <w:spacing w:line="276" w:lineRule="auto"/>
        <w:jc w:val="both"/>
        <w:rPr>
          <w:sz w:val="28"/>
          <w:szCs w:val="28"/>
        </w:rPr>
      </w:pPr>
      <w:r>
        <w:rPr>
          <w:sz w:val="28"/>
          <w:szCs w:val="28"/>
        </w:rPr>
        <w:t xml:space="preserve">   </w:t>
      </w:r>
      <w:r w:rsidRPr="00182C05">
        <w:rPr>
          <w:sz w:val="28"/>
          <w:szCs w:val="28"/>
        </w:rPr>
        <w:t xml:space="preserve">При реализации Программы педагог может использовать различные средства, представленные совокупностью материальных и идеальных объектов:  </w:t>
      </w:r>
    </w:p>
    <w:p w:rsidR="00182C05" w:rsidRDefault="00182C05" w:rsidP="0035351C">
      <w:pPr>
        <w:spacing w:line="276" w:lineRule="auto"/>
        <w:jc w:val="both"/>
        <w:rPr>
          <w:sz w:val="28"/>
          <w:szCs w:val="28"/>
        </w:rPr>
      </w:pPr>
      <w:r w:rsidRPr="00182C05">
        <w:rPr>
          <w:sz w:val="28"/>
          <w:szCs w:val="28"/>
        </w:rPr>
        <w:t xml:space="preserve"> де</w:t>
      </w:r>
      <w:r>
        <w:rPr>
          <w:sz w:val="28"/>
          <w:szCs w:val="28"/>
        </w:rPr>
        <w:t xml:space="preserve">монстрационные и раздаточные;  </w:t>
      </w:r>
    </w:p>
    <w:p w:rsidR="00182C05" w:rsidRPr="00182C05" w:rsidRDefault="00182C05" w:rsidP="0035351C">
      <w:pPr>
        <w:pStyle w:val="ac"/>
        <w:numPr>
          <w:ilvl w:val="0"/>
          <w:numId w:val="3"/>
        </w:numPr>
        <w:spacing w:line="276" w:lineRule="auto"/>
        <w:jc w:val="both"/>
        <w:rPr>
          <w:sz w:val="28"/>
          <w:szCs w:val="28"/>
        </w:rPr>
      </w:pPr>
      <w:r w:rsidRPr="00182C05">
        <w:rPr>
          <w:sz w:val="28"/>
          <w:szCs w:val="28"/>
        </w:rPr>
        <w:t xml:space="preserve">визуальные, аудийные, аудиовизуальные;  </w:t>
      </w:r>
    </w:p>
    <w:p w:rsidR="00182C05" w:rsidRPr="00182C05" w:rsidRDefault="00182C05" w:rsidP="0035351C">
      <w:pPr>
        <w:pStyle w:val="ac"/>
        <w:numPr>
          <w:ilvl w:val="0"/>
          <w:numId w:val="3"/>
        </w:numPr>
        <w:spacing w:line="276" w:lineRule="auto"/>
        <w:jc w:val="both"/>
        <w:rPr>
          <w:sz w:val="28"/>
          <w:szCs w:val="28"/>
        </w:rPr>
      </w:pPr>
      <w:r w:rsidRPr="00182C05">
        <w:rPr>
          <w:sz w:val="28"/>
          <w:szCs w:val="28"/>
        </w:rPr>
        <w:t xml:space="preserve">естественные и искусственные;  </w:t>
      </w:r>
    </w:p>
    <w:p w:rsidR="00182C05" w:rsidRPr="00182C05" w:rsidRDefault="00182C05" w:rsidP="0035351C">
      <w:pPr>
        <w:pStyle w:val="ac"/>
        <w:numPr>
          <w:ilvl w:val="0"/>
          <w:numId w:val="3"/>
        </w:numPr>
        <w:spacing w:line="276" w:lineRule="auto"/>
        <w:jc w:val="both"/>
        <w:rPr>
          <w:sz w:val="28"/>
          <w:szCs w:val="28"/>
        </w:rPr>
      </w:pPr>
      <w:r w:rsidRPr="00182C05">
        <w:rPr>
          <w:sz w:val="28"/>
          <w:szCs w:val="28"/>
        </w:rPr>
        <w:t xml:space="preserve">реальные и виртуальные.   </w:t>
      </w:r>
    </w:p>
    <w:p w:rsidR="00182C05" w:rsidRDefault="00182C05" w:rsidP="0035351C">
      <w:pPr>
        <w:spacing w:line="276" w:lineRule="auto"/>
        <w:jc w:val="both"/>
        <w:rPr>
          <w:sz w:val="28"/>
          <w:szCs w:val="28"/>
        </w:rPr>
      </w:pPr>
      <w:r>
        <w:rPr>
          <w:sz w:val="28"/>
          <w:szCs w:val="28"/>
        </w:rPr>
        <w:t xml:space="preserve">   </w:t>
      </w:r>
      <w:r w:rsidRPr="00182C05">
        <w:rPr>
          <w:sz w:val="28"/>
          <w:szCs w:val="28"/>
        </w:rPr>
        <w:t xml:space="preserve">Форма непосредственно образовательной деятельности с воспитанниками представляет собой единицы дидактического цикла. Форма определяет характер и ориентацию деятельности, является совокупностью последовательно применяемых методов, рассчитанных на определённый временной промежуток. </w:t>
      </w:r>
    </w:p>
    <w:p w:rsidR="00182C05" w:rsidRDefault="00182C05" w:rsidP="0035351C">
      <w:pPr>
        <w:spacing w:line="276" w:lineRule="auto"/>
        <w:jc w:val="both"/>
        <w:rPr>
          <w:sz w:val="28"/>
          <w:szCs w:val="28"/>
        </w:rPr>
      </w:pPr>
      <w:r>
        <w:rPr>
          <w:sz w:val="28"/>
          <w:szCs w:val="28"/>
        </w:rPr>
        <w:t xml:space="preserve">    </w:t>
      </w:r>
      <w:r w:rsidRPr="00182C05">
        <w:rPr>
          <w:sz w:val="28"/>
          <w:szCs w:val="28"/>
        </w:rPr>
        <w:t xml:space="preserve">В основе формы может лежать ведущий метод и специфический сюжетообразующий компонент.  </w:t>
      </w:r>
    </w:p>
    <w:p w:rsidR="00182C05" w:rsidRDefault="00182C05" w:rsidP="0035351C">
      <w:pPr>
        <w:spacing w:line="276" w:lineRule="auto"/>
        <w:jc w:val="both"/>
        <w:rPr>
          <w:sz w:val="28"/>
          <w:szCs w:val="28"/>
        </w:rPr>
      </w:pPr>
      <w:r w:rsidRPr="00182C05">
        <w:rPr>
          <w:i/>
          <w:sz w:val="28"/>
          <w:szCs w:val="28"/>
        </w:rPr>
        <w:t xml:space="preserve">   Метод</w:t>
      </w:r>
      <w:r w:rsidRPr="00182C05">
        <w:rPr>
          <w:sz w:val="28"/>
          <w:szCs w:val="28"/>
        </w:rPr>
        <w:t xml:space="preserve"> в дошкольной педагогике </w:t>
      </w:r>
      <w:r w:rsidR="00793CDC">
        <w:rPr>
          <w:sz w:val="28"/>
          <w:szCs w:val="28"/>
        </w:rPr>
        <w:t>–</w:t>
      </w:r>
      <w:r w:rsidRPr="00182C05">
        <w:rPr>
          <w:sz w:val="28"/>
          <w:szCs w:val="28"/>
        </w:rPr>
        <w:t xml:space="preserve"> вариант совместной деятельности педагога с детьми или воздействия на детей с целью решения образовательных задач (воспитание, обучение, развитие, социализация).  </w:t>
      </w:r>
    </w:p>
    <w:p w:rsidR="00182C05" w:rsidRDefault="00182C05" w:rsidP="0035351C">
      <w:pPr>
        <w:spacing w:line="276" w:lineRule="auto"/>
        <w:jc w:val="both"/>
        <w:rPr>
          <w:sz w:val="28"/>
          <w:szCs w:val="28"/>
        </w:rPr>
      </w:pPr>
      <w:r w:rsidRPr="00182C05">
        <w:rPr>
          <w:i/>
          <w:sz w:val="28"/>
          <w:szCs w:val="28"/>
        </w:rPr>
        <w:t xml:space="preserve">  Способ</w:t>
      </w:r>
      <w:r w:rsidRPr="00182C05">
        <w:rPr>
          <w:sz w:val="28"/>
          <w:szCs w:val="28"/>
        </w:rPr>
        <w:t xml:space="preserve"> – вариация применения отдельного метода, зависящая от образовательных задач, а также особенностей становления ведущей деятельности, особых образовательных потребностей и (или) индивидуального состояния ребёнка (группы детей).  </w:t>
      </w:r>
    </w:p>
    <w:p w:rsidR="00182C05" w:rsidRDefault="00182C05" w:rsidP="0035351C">
      <w:pPr>
        <w:spacing w:line="276" w:lineRule="auto"/>
        <w:jc w:val="both"/>
        <w:rPr>
          <w:sz w:val="28"/>
          <w:szCs w:val="28"/>
        </w:rPr>
      </w:pPr>
      <w:r>
        <w:rPr>
          <w:sz w:val="28"/>
          <w:szCs w:val="28"/>
        </w:rPr>
        <w:t xml:space="preserve">   </w:t>
      </w:r>
      <w:r w:rsidRPr="00182C05">
        <w:rPr>
          <w:i/>
          <w:sz w:val="28"/>
          <w:szCs w:val="28"/>
        </w:rPr>
        <w:t>Приём</w:t>
      </w:r>
      <w:r w:rsidRPr="00182C05">
        <w:rPr>
          <w:sz w:val="28"/>
          <w:szCs w:val="28"/>
        </w:rPr>
        <w:t xml:space="preserve"> – это составная часть или отдельная сторона метода. Отдельные приемы могут входить в состав различных методов.  </w:t>
      </w:r>
    </w:p>
    <w:p w:rsidR="00182C05" w:rsidRDefault="00182C05" w:rsidP="0035351C">
      <w:pPr>
        <w:spacing w:line="276" w:lineRule="auto"/>
        <w:jc w:val="both"/>
        <w:rPr>
          <w:sz w:val="28"/>
          <w:szCs w:val="28"/>
        </w:rPr>
      </w:pPr>
      <w:r w:rsidRPr="00182C05">
        <w:rPr>
          <w:i/>
          <w:sz w:val="28"/>
          <w:szCs w:val="28"/>
        </w:rPr>
        <w:t xml:space="preserve">  Средство</w:t>
      </w:r>
      <w:r w:rsidRPr="00182C05">
        <w:rPr>
          <w:sz w:val="28"/>
          <w:szCs w:val="28"/>
        </w:rPr>
        <w:t xml:space="preserve"> </w:t>
      </w:r>
      <w:r w:rsidR="00793CDC">
        <w:rPr>
          <w:sz w:val="28"/>
          <w:szCs w:val="28"/>
        </w:rPr>
        <w:t>–</w:t>
      </w:r>
      <w:r w:rsidRPr="00182C05">
        <w:rPr>
          <w:sz w:val="28"/>
          <w:szCs w:val="28"/>
        </w:rPr>
        <w:t xml:space="preserve"> вспомогательный элемент в реализации определенных форм реализации Программы, методов, способов действия.  </w:t>
      </w:r>
    </w:p>
    <w:p w:rsidR="00182C05" w:rsidRDefault="00182C05" w:rsidP="0035351C">
      <w:pPr>
        <w:spacing w:line="276" w:lineRule="auto"/>
        <w:jc w:val="both"/>
        <w:rPr>
          <w:sz w:val="28"/>
          <w:szCs w:val="28"/>
        </w:rPr>
      </w:pPr>
      <w:r>
        <w:rPr>
          <w:sz w:val="28"/>
          <w:szCs w:val="28"/>
        </w:rPr>
        <w:t xml:space="preserve">  </w:t>
      </w:r>
      <w:r w:rsidRPr="00182C05">
        <w:rPr>
          <w:sz w:val="28"/>
          <w:szCs w:val="28"/>
        </w:rPr>
        <w:t xml:space="preserve">При реализации Программы педагоги ДОУ используют различные образовательные технологии, в том числе дистанционные образовательные технологии, исключая образовательные технологии, которые могут нанести вред здоровью детей. </w:t>
      </w:r>
    </w:p>
    <w:p w:rsidR="00182C05" w:rsidRPr="00182C05" w:rsidRDefault="00182C05" w:rsidP="0035351C">
      <w:pPr>
        <w:spacing w:line="276" w:lineRule="auto"/>
        <w:jc w:val="both"/>
        <w:rPr>
          <w:sz w:val="28"/>
          <w:szCs w:val="28"/>
        </w:rPr>
      </w:pPr>
      <w:r>
        <w:rPr>
          <w:sz w:val="28"/>
          <w:szCs w:val="28"/>
        </w:rPr>
        <w:t xml:space="preserve">   </w:t>
      </w:r>
      <w:r w:rsidRPr="00182C05">
        <w:rPr>
          <w:sz w:val="28"/>
          <w:szCs w:val="28"/>
        </w:rPr>
        <w:t xml:space="preserve">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СанПиН 2.4.3648-20 и СанПиН 1.2.3685-21.   </w:t>
      </w:r>
    </w:p>
    <w:p w:rsidR="00182C05" w:rsidRPr="00AE2416" w:rsidRDefault="00182C05" w:rsidP="0035351C">
      <w:pPr>
        <w:spacing w:line="276" w:lineRule="auto"/>
        <w:jc w:val="both"/>
        <w:rPr>
          <w:b/>
          <w:i/>
          <w:sz w:val="28"/>
          <w:szCs w:val="28"/>
        </w:rPr>
      </w:pPr>
      <w:r w:rsidRPr="00AE2416">
        <w:rPr>
          <w:b/>
          <w:sz w:val="28"/>
          <w:szCs w:val="28"/>
        </w:rPr>
        <w:t>Педагогические технологии</w:t>
      </w:r>
      <w:r w:rsidRPr="00AE2416">
        <w:rPr>
          <w:b/>
          <w:i/>
          <w:sz w:val="28"/>
          <w:szCs w:val="28"/>
        </w:rPr>
        <w:t xml:space="preserve">:   </w:t>
      </w:r>
    </w:p>
    <w:p w:rsidR="00AE2416" w:rsidRDefault="00182C05" w:rsidP="0035351C">
      <w:pPr>
        <w:spacing w:line="276" w:lineRule="auto"/>
        <w:jc w:val="both"/>
        <w:rPr>
          <w:sz w:val="28"/>
          <w:szCs w:val="28"/>
        </w:rPr>
      </w:pPr>
      <w:r w:rsidRPr="00AE2416">
        <w:rPr>
          <w:b/>
          <w:i/>
          <w:sz w:val="28"/>
          <w:szCs w:val="28"/>
        </w:rPr>
        <w:t>Технологии на основе деятельностного подхода:</w:t>
      </w:r>
      <w:r w:rsidR="00AE2416">
        <w:rPr>
          <w:sz w:val="28"/>
          <w:szCs w:val="28"/>
        </w:rPr>
        <w:t xml:space="preserve">  </w:t>
      </w:r>
    </w:p>
    <w:p w:rsidR="00AE2416" w:rsidRPr="00AE2416" w:rsidRDefault="00AE2416" w:rsidP="0035351C">
      <w:pPr>
        <w:pStyle w:val="ac"/>
        <w:numPr>
          <w:ilvl w:val="0"/>
          <w:numId w:val="4"/>
        </w:numPr>
        <w:spacing w:line="276" w:lineRule="auto"/>
        <w:jc w:val="both"/>
        <w:rPr>
          <w:sz w:val="28"/>
          <w:szCs w:val="28"/>
        </w:rPr>
      </w:pPr>
      <w:r w:rsidRPr="00AE2416">
        <w:rPr>
          <w:sz w:val="28"/>
          <w:szCs w:val="28"/>
        </w:rPr>
        <w:t xml:space="preserve">технология – метод проектов  </w:t>
      </w:r>
    </w:p>
    <w:p w:rsidR="00AE2416" w:rsidRPr="00AE2416" w:rsidRDefault="00182C05" w:rsidP="0035351C">
      <w:pPr>
        <w:pStyle w:val="ac"/>
        <w:numPr>
          <w:ilvl w:val="0"/>
          <w:numId w:val="4"/>
        </w:numPr>
        <w:spacing w:line="276" w:lineRule="auto"/>
        <w:jc w:val="both"/>
        <w:rPr>
          <w:sz w:val="28"/>
          <w:szCs w:val="28"/>
        </w:rPr>
      </w:pPr>
      <w:r w:rsidRPr="00AE2416">
        <w:rPr>
          <w:sz w:val="28"/>
          <w:szCs w:val="28"/>
        </w:rPr>
        <w:t>технология самостоятельной исследо</w:t>
      </w:r>
      <w:r w:rsidR="00AE2416" w:rsidRPr="00AE2416">
        <w:rPr>
          <w:sz w:val="28"/>
          <w:szCs w:val="28"/>
        </w:rPr>
        <w:t xml:space="preserve">вательской деятельности детей  </w:t>
      </w:r>
    </w:p>
    <w:p w:rsidR="00AE2416" w:rsidRPr="00AE2416" w:rsidRDefault="00182C05" w:rsidP="0035351C">
      <w:pPr>
        <w:pStyle w:val="ac"/>
        <w:numPr>
          <w:ilvl w:val="0"/>
          <w:numId w:val="4"/>
        </w:numPr>
        <w:spacing w:line="276" w:lineRule="auto"/>
        <w:jc w:val="both"/>
        <w:rPr>
          <w:sz w:val="28"/>
          <w:szCs w:val="28"/>
        </w:rPr>
      </w:pPr>
      <w:r w:rsidRPr="00AE2416">
        <w:rPr>
          <w:sz w:val="28"/>
          <w:szCs w:val="28"/>
        </w:rPr>
        <w:t xml:space="preserve">технология детского экспериментирования  </w:t>
      </w:r>
    </w:p>
    <w:p w:rsidR="00AE2416" w:rsidRPr="00AE2416" w:rsidRDefault="00182C05" w:rsidP="0035351C">
      <w:pPr>
        <w:spacing w:line="276" w:lineRule="auto"/>
        <w:jc w:val="both"/>
        <w:rPr>
          <w:b/>
          <w:i/>
          <w:sz w:val="28"/>
          <w:szCs w:val="28"/>
        </w:rPr>
      </w:pPr>
      <w:r w:rsidRPr="00AE2416">
        <w:rPr>
          <w:b/>
          <w:i/>
          <w:sz w:val="28"/>
          <w:szCs w:val="28"/>
        </w:rPr>
        <w:t>Игро</w:t>
      </w:r>
      <w:r w:rsidR="00AE2416" w:rsidRPr="00AE2416">
        <w:rPr>
          <w:b/>
          <w:i/>
          <w:sz w:val="28"/>
          <w:szCs w:val="28"/>
        </w:rPr>
        <w:t xml:space="preserve">вые педагогические технологии: </w:t>
      </w:r>
    </w:p>
    <w:p w:rsidR="00AE2416" w:rsidRPr="00AE2416" w:rsidRDefault="00182C05" w:rsidP="0035351C">
      <w:pPr>
        <w:pStyle w:val="ac"/>
        <w:numPr>
          <w:ilvl w:val="0"/>
          <w:numId w:val="5"/>
        </w:numPr>
        <w:spacing w:line="276" w:lineRule="auto"/>
        <w:jc w:val="both"/>
        <w:rPr>
          <w:sz w:val="28"/>
          <w:szCs w:val="28"/>
        </w:rPr>
      </w:pPr>
      <w:r w:rsidRPr="00AE2416">
        <w:rPr>
          <w:sz w:val="28"/>
          <w:szCs w:val="28"/>
        </w:rPr>
        <w:t>техно</w:t>
      </w:r>
      <w:r w:rsidR="00AE2416" w:rsidRPr="00AE2416">
        <w:rPr>
          <w:sz w:val="28"/>
          <w:szCs w:val="28"/>
        </w:rPr>
        <w:t xml:space="preserve">логия «Блоки Дьенеша» </w:t>
      </w:r>
    </w:p>
    <w:p w:rsidR="00AE2416" w:rsidRPr="00AE2416" w:rsidRDefault="00AE2416" w:rsidP="0035351C">
      <w:pPr>
        <w:pStyle w:val="ac"/>
        <w:numPr>
          <w:ilvl w:val="0"/>
          <w:numId w:val="5"/>
        </w:numPr>
        <w:spacing w:line="276" w:lineRule="auto"/>
        <w:jc w:val="both"/>
        <w:rPr>
          <w:sz w:val="28"/>
          <w:szCs w:val="28"/>
        </w:rPr>
      </w:pPr>
      <w:r w:rsidRPr="00AE2416">
        <w:rPr>
          <w:sz w:val="28"/>
          <w:szCs w:val="28"/>
        </w:rPr>
        <w:t xml:space="preserve">технология «Палочки Кьюзинера» </w:t>
      </w:r>
    </w:p>
    <w:p w:rsidR="00182C05" w:rsidRPr="00AE2416" w:rsidRDefault="00182C05" w:rsidP="0035351C">
      <w:pPr>
        <w:pStyle w:val="ac"/>
        <w:numPr>
          <w:ilvl w:val="0"/>
          <w:numId w:val="5"/>
        </w:numPr>
        <w:spacing w:line="276" w:lineRule="auto"/>
        <w:jc w:val="both"/>
        <w:rPr>
          <w:sz w:val="28"/>
          <w:szCs w:val="28"/>
        </w:rPr>
      </w:pPr>
      <w:r w:rsidRPr="00AE2416">
        <w:rPr>
          <w:sz w:val="28"/>
          <w:szCs w:val="28"/>
        </w:rPr>
        <w:t xml:space="preserve">ЛЕГО – технологии </w:t>
      </w:r>
    </w:p>
    <w:p w:rsidR="00AE2416" w:rsidRDefault="00182C05" w:rsidP="0035351C">
      <w:pPr>
        <w:spacing w:line="276" w:lineRule="auto"/>
        <w:ind w:left="360"/>
        <w:jc w:val="both"/>
        <w:rPr>
          <w:sz w:val="28"/>
          <w:szCs w:val="28"/>
        </w:rPr>
      </w:pPr>
      <w:r w:rsidRPr="0043144E">
        <w:rPr>
          <w:sz w:val="28"/>
          <w:szCs w:val="28"/>
        </w:rPr>
        <w:t xml:space="preserve"> </w:t>
      </w:r>
      <w:r w:rsidRPr="00AE2416">
        <w:rPr>
          <w:b/>
          <w:i/>
          <w:sz w:val="28"/>
          <w:szCs w:val="28"/>
        </w:rPr>
        <w:t>Технологии обучения и развития:</w:t>
      </w:r>
      <w:r w:rsidR="00AE2416">
        <w:rPr>
          <w:sz w:val="28"/>
          <w:szCs w:val="28"/>
        </w:rPr>
        <w:t xml:space="preserve"> </w:t>
      </w:r>
    </w:p>
    <w:p w:rsidR="00AE2416" w:rsidRPr="00AE2416" w:rsidRDefault="00182C05" w:rsidP="0035351C">
      <w:pPr>
        <w:pStyle w:val="ac"/>
        <w:numPr>
          <w:ilvl w:val="0"/>
          <w:numId w:val="6"/>
        </w:numPr>
        <w:spacing w:line="276" w:lineRule="auto"/>
        <w:jc w:val="both"/>
        <w:rPr>
          <w:sz w:val="28"/>
          <w:szCs w:val="28"/>
        </w:rPr>
      </w:pPr>
      <w:r w:rsidRPr="00AE2416">
        <w:rPr>
          <w:sz w:val="28"/>
          <w:szCs w:val="28"/>
        </w:rPr>
        <w:t xml:space="preserve">Технология, основанная на ТРИЗ </w:t>
      </w:r>
    </w:p>
    <w:p w:rsidR="00182C05" w:rsidRPr="00AE2416" w:rsidRDefault="00182C05" w:rsidP="0035351C">
      <w:pPr>
        <w:pStyle w:val="ac"/>
        <w:numPr>
          <w:ilvl w:val="0"/>
          <w:numId w:val="6"/>
        </w:numPr>
        <w:spacing w:line="276" w:lineRule="auto"/>
        <w:jc w:val="both"/>
        <w:rPr>
          <w:sz w:val="28"/>
          <w:szCs w:val="28"/>
        </w:rPr>
      </w:pPr>
      <w:r w:rsidRPr="00AE2416">
        <w:rPr>
          <w:sz w:val="28"/>
          <w:szCs w:val="28"/>
        </w:rPr>
        <w:t xml:space="preserve">Технология формирования основ безопасной жизнедеятельности  </w:t>
      </w:r>
    </w:p>
    <w:p w:rsidR="00AE2416" w:rsidRDefault="00AE2416" w:rsidP="0035351C">
      <w:pPr>
        <w:spacing w:line="276" w:lineRule="auto"/>
        <w:jc w:val="both"/>
        <w:rPr>
          <w:sz w:val="28"/>
          <w:szCs w:val="28"/>
        </w:rPr>
      </w:pPr>
      <w:r>
        <w:rPr>
          <w:sz w:val="28"/>
          <w:szCs w:val="28"/>
        </w:rPr>
        <w:t xml:space="preserve">   </w:t>
      </w:r>
      <w:r w:rsidR="00182C05" w:rsidRPr="00182C05">
        <w:rPr>
          <w:sz w:val="28"/>
          <w:szCs w:val="28"/>
        </w:rPr>
        <w:t xml:space="preserve">Согласно ФГОС ДО педагоги дошкольной образовательной организации используют различные формы реализации Программы в соответствии с видом детской деятельности и возрастными особенностями детей:  </w:t>
      </w:r>
    </w:p>
    <w:p w:rsidR="00AE2416" w:rsidRDefault="00182C05" w:rsidP="0035351C">
      <w:pPr>
        <w:spacing w:line="276" w:lineRule="auto"/>
        <w:jc w:val="both"/>
        <w:rPr>
          <w:sz w:val="28"/>
          <w:szCs w:val="28"/>
        </w:rPr>
      </w:pPr>
      <w:r w:rsidRPr="00AE2416">
        <w:rPr>
          <w:b/>
          <w:i/>
          <w:sz w:val="28"/>
          <w:szCs w:val="28"/>
        </w:rPr>
        <w:t xml:space="preserve">1. В раннем возрасте (1 год </w:t>
      </w:r>
      <w:r w:rsidR="00793CDC">
        <w:rPr>
          <w:b/>
          <w:i/>
          <w:sz w:val="28"/>
          <w:szCs w:val="28"/>
        </w:rPr>
        <w:t>–</w:t>
      </w:r>
      <w:r w:rsidRPr="00AE2416">
        <w:rPr>
          <w:b/>
          <w:i/>
          <w:sz w:val="28"/>
          <w:szCs w:val="28"/>
        </w:rPr>
        <w:t xml:space="preserve"> 3 года):</w:t>
      </w:r>
      <w:r w:rsidRPr="00182C05">
        <w:rPr>
          <w:sz w:val="28"/>
          <w:szCs w:val="28"/>
        </w:rPr>
        <w:t xml:space="preserve">  </w:t>
      </w:r>
    </w:p>
    <w:p w:rsidR="00AE2416" w:rsidRPr="00AE2416" w:rsidRDefault="00182C05" w:rsidP="0035351C">
      <w:pPr>
        <w:pStyle w:val="ac"/>
        <w:numPr>
          <w:ilvl w:val="0"/>
          <w:numId w:val="7"/>
        </w:numPr>
        <w:spacing w:line="276" w:lineRule="auto"/>
        <w:jc w:val="both"/>
        <w:rPr>
          <w:sz w:val="28"/>
          <w:szCs w:val="28"/>
        </w:rPr>
      </w:pPr>
      <w:r w:rsidRPr="00AE2416">
        <w:rPr>
          <w:sz w:val="28"/>
          <w:szCs w:val="28"/>
        </w:rPr>
        <w:t xml:space="preserve">предметная деятельность (орудийно-предметные действия </w:t>
      </w:r>
      <w:r w:rsidR="00793CDC">
        <w:rPr>
          <w:sz w:val="28"/>
          <w:szCs w:val="28"/>
        </w:rPr>
        <w:t>–</w:t>
      </w:r>
      <w:r w:rsidRPr="00AE2416">
        <w:rPr>
          <w:sz w:val="28"/>
          <w:szCs w:val="28"/>
        </w:rPr>
        <w:t xml:space="preserve"> ест ложкой, пьет из кружки и другое);  </w:t>
      </w:r>
    </w:p>
    <w:p w:rsidR="00AE2416" w:rsidRPr="00AE2416" w:rsidRDefault="00182C05" w:rsidP="0035351C">
      <w:pPr>
        <w:pStyle w:val="ac"/>
        <w:numPr>
          <w:ilvl w:val="0"/>
          <w:numId w:val="7"/>
        </w:numPr>
        <w:spacing w:line="276" w:lineRule="auto"/>
        <w:jc w:val="both"/>
        <w:rPr>
          <w:sz w:val="28"/>
          <w:szCs w:val="28"/>
        </w:rPr>
      </w:pPr>
      <w:r w:rsidRPr="00AE2416">
        <w:rPr>
          <w:sz w:val="28"/>
          <w:szCs w:val="28"/>
        </w:rPr>
        <w:t xml:space="preserve">экспериментирование с материалами и веществами (песок, вода, тесто и другие);  </w:t>
      </w:r>
    </w:p>
    <w:p w:rsidR="00AE2416" w:rsidRPr="00AE2416" w:rsidRDefault="00182C05" w:rsidP="0035351C">
      <w:pPr>
        <w:pStyle w:val="ac"/>
        <w:numPr>
          <w:ilvl w:val="0"/>
          <w:numId w:val="7"/>
        </w:numPr>
        <w:spacing w:line="276" w:lineRule="auto"/>
        <w:jc w:val="both"/>
        <w:rPr>
          <w:sz w:val="28"/>
          <w:szCs w:val="28"/>
        </w:rPr>
      </w:pPr>
      <w:r w:rsidRPr="00AE2416">
        <w:rPr>
          <w:sz w:val="28"/>
          <w:szCs w:val="28"/>
        </w:rPr>
        <w:t xml:space="preserve">ситуативно-деловое общение со взрослым и эмоционально-практическое со сверстниками под руководством взрослого; </w:t>
      </w:r>
    </w:p>
    <w:p w:rsidR="00AE2416" w:rsidRPr="00AE2416" w:rsidRDefault="00182C05" w:rsidP="0035351C">
      <w:pPr>
        <w:pStyle w:val="ac"/>
        <w:numPr>
          <w:ilvl w:val="0"/>
          <w:numId w:val="7"/>
        </w:numPr>
        <w:spacing w:line="276" w:lineRule="auto"/>
        <w:jc w:val="both"/>
        <w:rPr>
          <w:sz w:val="28"/>
          <w:szCs w:val="28"/>
        </w:rPr>
      </w:pPr>
      <w:r w:rsidRPr="00AE2416">
        <w:rPr>
          <w:sz w:val="28"/>
          <w:szCs w:val="28"/>
        </w:rPr>
        <w:t xml:space="preserve">двигательная деятельность (основные движения, общеразвивающие упражнения, простые подвижные игры);  </w:t>
      </w:r>
    </w:p>
    <w:p w:rsidR="00AE2416" w:rsidRPr="00AE2416" w:rsidRDefault="00182C05" w:rsidP="0035351C">
      <w:pPr>
        <w:pStyle w:val="ac"/>
        <w:numPr>
          <w:ilvl w:val="0"/>
          <w:numId w:val="7"/>
        </w:numPr>
        <w:spacing w:line="276" w:lineRule="auto"/>
        <w:jc w:val="both"/>
        <w:rPr>
          <w:sz w:val="28"/>
          <w:szCs w:val="28"/>
        </w:rPr>
      </w:pPr>
      <w:r w:rsidRPr="00AE2416">
        <w:rPr>
          <w:sz w:val="28"/>
          <w:szCs w:val="28"/>
        </w:rPr>
        <w:t xml:space="preserve">игровая деятельность (отобразительная и сюжетно-отобразительная игра, игры с дидактическими игрушками);  </w:t>
      </w:r>
    </w:p>
    <w:p w:rsidR="00AE2416" w:rsidRPr="00AE2416" w:rsidRDefault="00182C05" w:rsidP="0035351C">
      <w:pPr>
        <w:pStyle w:val="ac"/>
        <w:numPr>
          <w:ilvl w:val="0"/>
          <w:numId w:val="7"/>
        </w:numPr>
        <w:spacing w:line="276" w:lineRule="auto"/>
        <w:jc w:val="both"/>
        <w:rPr>
          <w:sz w:val="28"/>
          <w:szCs w:val="28"/>
        </w:rPr>
      </w:pPr>
      <w:r w:rsidRPr="00AE2416">
        <w:rPr>
          <w:sz w:val="28"/>
          <w:szCs w:val="28"/>
        </w:rPr>
        <w:t xml:space="preserve">речевая (понимание речи взрослого, слушание и понимание стихов, активная речь);  </w:t>
      </w:r>
    </w:p>
    <w:p w:rsidR="00AE2416" w:rsidRPr="00AE2416" w:rsidRDefault="00182C05" w:rsidP="0035351C">
      <w:pPr>
        <w:pStyle w:val="ac"/>
        <w:numPr>
          <w:ilvl w:val="0"/>
          <w:numId w:val="7"/>
        </w:numPr>
        <w:spacing w:line="276" w:lineRule="auto"/>
        <w:jc w:val="both"/>
        <w:rPr>
          <w:sz w:val="28"/>
          <w:szCs w:val="28"/>
        </w:rPr>
      </w:pPr>
      <w:r w:rsidRPr="00AE2416">
        <w:rPr>
          <w:sz w:val="28"/>
          <w:szCs w:val="28"/>
        </w:rPr>
        <w:t xml:space="preserve">изобразительная деятельность (рисование, лепка) и конструирование из мелкого и крупного строительного материала;  </w:t>
      </w:r>
    </w:p>
    <w:p w:rsidR="00AE2416" w:rsidRPr="00AE2416" w:rsidRDefault="00182C05" w:rsidP="0035351C">
      <w:pPr>
        <w:pStyle w:val="ac"/>
        <w:numPr>
          <w:ilvl w:val="0"/>
          <w:numId w:val="7"/>
        </w:numPr>
        <w:spacing w:line="276" w:lineRule="auto"/>
        <w:jc w:val="both"/>
        <w:rPr>
          <w:sz w:val="28"/>
          <w:szCs w:val="28"/>
        </w:rPr>
      </w:pPr>
      <w:r w:rsidRPr="00AE2416">
        <w:rPr>
          <w:sz w:val="28"/>
          <w:szCs w:val="28"/>
        </w:rPr>
        <w:t xml:space="preserve">самообслуживание и элементарные тру действия (убирает игрушки, подметает веником, поливает цветы из лейки и другое); </w:t>
      </w:r>
    </w:p>
    <w:p w:rsidR="00182C05" w:rsidRPr="00AE2416" w:rsidRDefault="00182C05" w:rsidP="0035351C">
      <w:pPr>
        <w:pStyle w:val="ac"/>
        <w:numPr>
          <w:ilvl w:val="0"/>
          <w:numId w:val="7"/>
        </w:numPr>
        <w:spacing w:line="276" w:lineRule="auto"/>
        <w:jc w:val="both"/>
        <w:rPr>
          <w:sz w:val="28"/>
          <w:szCs w:val="28"/>
        </w:rPr>
      </w:pPr>
      <w:r w:rsidRPr="00AE2416">
        <w:rPr>
          <w:sz w:val="28"/>
          <w:szCs w:val="28"/>
        </w:rPr>
        <w:t>музыкальная деятельность (слушание музыки и исполнительство, музыкально</w:t>
      </w:r>
      <w:r w:rsidR="00AE2416" w:rsidRPr="00AE2416">
        <w:rPr>
          <w:sz w:val="28"/>
          <w:szCs w:val="28"/>
        </w:rPr>
        <w:t xml:space="preserve"> </w:t>
      </w:r>
      <w:r w:rsidR="00793CDC">
        <w:rPr>
          <w:sz w:val="28"/>
          <w:szCs w:val="28"/>
        </w:rPr>
        <w:t>–</w:t>
      </w:r>
      <w:r w:rsidR="00AE2416" w:rsidRPr="00AE2416">
        <w:rPr>
          <w:sz w:val="28"/>
          <w:szCs w:val="28"/>
        </w:rPr>
        <w:t xml:space="preserve"> </w:t>
      </w:r>
      <w:r w:rsidRPr="00AE2416">
        <w:rPr>
          <w:sz w:val="28"/>
          <w:szCs w:val="28"/>
        </w:rPr>
        <w:t xml:space="preserve">ритмические движения).   </w:t>
      </w:r>
    </w:p>
    <w:p w:rsidR="00AE2416" w:rsidRDefault="00182C05" w:rsidP="0035351C">
      <w:pPr>
        <w:spacing w:line="276" w:lineRule="auto"/>
        <w:jc w:val="both"/>
        <w:rPr>
          <w:sz w:val="28"/>
          <w:szCs w:val="28"/>
        </w:rPr>
      </w:pPr>
      <w:r w:rsidRPr="00AE2416">
        <w:rPr>
          <w:b/>
          <w:i/>
          <w:sz w:val="28"/>
          <w:szCs w:val="28"/>
        </w:rPr>
        <w:t xml:space="preserve">2.В дошкольном возрасте (3 года </w:t>
      </w:r>
      <w:r w:rsidR="00793CDC">
        <w:rPr>
          <w:b/>
          <w:i/>
          <w:sz w:val="28"/>
          <w:szCs w:val="28"/>
        </w:rPr>
        <w:t>–</w:t>
      </w:r>
      <w:r w:rsidRPr="00AE2416">
        <w:rPr>
          <w:b/>
          <w:i/>
          <w:sz w:val="28"/>
          <w:szCs w:val="28"/>
        </w:rPr>
        <w:t xml:space="preserve"> 8 лет):</w:t>
      </w:r>
      <w:r w:rsidR="00AE2416">
        <w:rPr>
          <w:sz w:val="28"/>
          <w:szCs w:val="28"/>
        </w:rPr>
        <w:t xml:space="preserve">  </w:t>
      </w:r>
    </w:p>
    <w:p w:rsidR="00AE2416" w:rsidRPr="00AE2416" w:rsidRDefault="00182C05" w:rsidP="0035351C">
      <w:pPr>
        <w:pStyle w:val="ac"/>
        <w:numPr>
          <w:ilvl w:val="0"/>
          <w:numId w:val="8"/>
        </w:numPr>
        <w:spacing w:line="276" w:lineRule="auto"/>
        <w:jc w:val="both"/>
        <w:rPr>
          <w:sz w:val="28"/>
          <w:szCs w:val="28"/>
        </w:rPr>
      </w:pPr>
      <w:r w:rsidRPr="00AE2416">
        <w:rPr>
          <w:sz w:val="28"/>
          <w:szCs w:val="28"/>
        </w:rPr>
        <w:t>игровая деятельность (сюжетно-ролевая, театрализованная, режиссерская, строительноконструктивная, дидакт</w:t>
      </w:r>
      <w:r w:rsidR="00AE2416" w:rsidRPr="00AE2416">
        <w:rPr>
          <w:sz w:val="28"/>
          <w:szCs w:val="28"/>
        </w:rPr>
        <w:t xml:space="preserve">ическая, подвижная и другие);  </w:t>
      </w:r>
    </w:p>
    <w:p w:rsidR="00AE2416" w:rsidRPr="00AE2416" w:rsidRDefault="00182C05" w:rsidP="0035351C">
      <w:pPr>
        <w:pStyle w:val="ac"/>
        <w:numPr>
          <w:ilvl w:val="0"/>
          <w:numId w:val="8"/>
        </w:numPr>
        <w:spacing w:line="276" w:lineRule="auto"/>
        <w:jc w:val="both"/>
        <w:rPr>
          <w:sz w:val="28"/>
          <w:szCs w:val="28"/>
        </w:rPr>
      </w:pPr>
      <w:r w:rsidRPr="00AE2416">
        <w:rPr>
          <w:sz w:val="28"/>
          <w:szCs w:val="28"/>
        </w:rPr>
        <w:t>общение со взрослым (ситуативно-деловое, внеситуативно-познавательное, внеситуативно-личностное) и сверстниками (ситуативно-дел</w:t>
      </w:r>
      <w:r w:rsidR="00AE2416" w:rsidRPr="00AE2416">
        <w:rPr>
          <w:sz w:val="28"/>
          <w:szCs w:val="28"/>
        </w:rPr>
        <w:t xml:space="preserve">овое, внеситуативно-деловое);  </w:t>
      </w:r>
    </w:p>
    <w:p w:rsidR="00AE2416" w:rsidRPr="00AE2416" w:rsidRDefault="00182C05" w:rsidP="0035351C">
      <w:pPr>
        <w:pStyle w:val="ac"/>
        <w:numPr>
          <w:ilvl w:val="0"/>
          <w:numId w:val="8"/>
        </w:numPr>
        <w:spacing w:line="276" w:lineRule="auto"/>
        <w:jc w:val="both"/>
        <w:rPr>
          <w:sz w:val="28"/>
          <w:szCs w:val="28"/>
        </w:rPr>
      </w:pPr>
      <w:r w:rsidRPr="00AE2416">
        <w:rPr>
          <w:sz w:val="28"/>
          <w:szCs w:val="28"/>
        </w:rPr>
        <w:t>речевая деятельность (слушание речи взрослого и сверстников, активная диалогич</w:t>
      </w:r>
      <w:r w:rsidR="00AE2416" w:rsidRPr="00AE2416">
        <w:rPr>
          <w:sz w:val="28"/>
          <w:szCs w:val="28"/>
        </w:rPr>
        <w:t xml:space="preserve">еская и монологическая речь);  </w:t>
      </w:r>
    </w:p>
    <w:p w:rsidR="00AE2416" w:rsidRPr="00AE2416" w:rsidRDefault="00182C05" w:rsidP="0035351C">
      <w:pPr>
        <w:pStyle w:val="ac"/>
        <w:numPr>
          <w:ilvl w:val="0"/>
          <w:numId w:val="8"/>
        </w:numPr>
        <w:spacing w:line="276" w:lineRule="auto"/>
        <w:jc w:val="both"/>
        <w:rPr>
          <w:sz w:val="28"/>
          <w:szCs w:val="28"/>
        </w:rPr>
      </w:pPr>
      <w:r w:rsidRPr="00AE2416">
        <w:rPr>
          <w:sz w:val="28"/>
          <w:szCs w:val="28"/>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w:t>
      </w:r>
      <w:r w:rsidR="00AE2416" w:rsidRPr="00AE2416">
        <w:rPr>
          <w:sz w:val="28"/>
          <w:szCs w:val="28"/>
        </w:rPr>
        <w:t xml:space="preserve">ка;  </w:t>
      </w:r>
    </w:p>
    <w:p w:rsidR="00AE2416" w:rsidRPr="00AE2416" w:rsidRDefault="00182C05" w:rsidP="0035351C">
      <w:pPr>
        <w:pStyle w:val="ac"/>
        <w:numPr>
          <w:ilvl w:val="0"/>
          <w:numId w:val="8"/>
        </w:numPr>
        <w:spacing w:line="276" w:lineRule="auto"/>
        <w:jc w:val="both"/>
        <w:rPr>
          <w:sz w:val="28"/>
          <w:szCs w:val="28"/>
        </w:rPr>
      </w:pPr>
      <w:r w:rsidRPr="00AE2416">
        <w:rPr>
          <w:sz w:val="28"/>
          <w:szCs w:val="28"/>
        </w:rPr>
        <w:t xml:space="preserve">двигательная деятельность (основные виды движений, общеразвивающие и спортивные упражнения, подвижные и элементы спортивных игр и другие); </w:t>
      </w:r>
    </w:p>
    <w:p w:rsidR="00AE2416" w:rsidRPr="00AE2416" w:rsidRDefault="00182C05" w:rsidP="0035351C">
      <w:pPr>
        <w:pStyle w:val="ac"/>
        <w:numPr>
          <w:ilvl w:val="0"/>
          <w:numId w:val="8"/>
        </w:numPr>
        <w:spacing w:line="276" w:lineRule="auto"/>
        <w:jc w:val="both"/>
        <w:rPr>
          <w:sz w:val="28"/>
          <w:szCs w:val="28"/>
        </w:rPr>
      </w:pPr>
      <w:r w:rsidRPr="00AE2416">
        <w:rPr>
          <w:sz w:val="28"/>
          <w:szCs w:val="28"/>
        </w:rPr>
        <w:t xml:space="preserve">элементарная трудовая деятельность (самообслуживание, хозяйственно </w:t>
      </w:r>
      <w:r w:rsidR="00793CDC">
        <w:rPr>
          <w:sz w:val="28"/>
          <w:szCs w:val="28"/>
        </w:rPr>
        <w:t>–</w:t>
      </w:r>
      <w:r w:rsidRPr="00AE2416">
        <w:rPr>
          <w:sz w:val="28"/>
          <w:szCs w:val="28"/>
        </w:rPr>
        <w:t xml:space="preserve"> бытовой труд, труд в природе, ручной т</w:t>
      </w:r>
      <w:r w:rsidR="00AE2416" w:rsidRPr="00AE2416">
        <w:rPr>
          <w:sz w:val="28"/>
          <w:szCs w:val="28"/>
        </w:rPr>
        <w:t xml:space="preserve">руд);  </w:t>
      </w:r>
    </w:p>
    <w:p w:rsidR="00182C05" w:rsidRPr="00AE2416" w:rsidRDefault="00182C05" w:rsidP="0035351C">
      <w:pPr>
        <w:pStyle w:val="ac"/>
        <w:numPr>
          <w:ilvl w:val="0"/>
          <w:numId w:val="8"/>
        </w:numPr>
        <w:spacing w:line="276" w:lineRule="auto"/>
        <w:jc w:val="both"/>
        <w:rPr>
          <w:sz w:val="28"/>
          <w:szCs w:val="28"/>
        </w:rPr>
      </w:pPr>
      <w:r w:rsidRPr="00AE2416">
        <w:rPr>
          <w:sz w:val="28"/>
          <w:szCs w:val="28"/>
        </w:rPr>
        <w:t xml:space="preserve">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AE2416" w:rsidRDefault="00182C05" w:rsidP="0035351C">
      <w:pPr>
        <w:spacing w:line="276" w:lineRule="auto"/>
        <w:jc w:val="both"/>
        <w:rPr>
          <w:sz w:val="28"/>
          <w:szCs w:val="28"/>
        </w:rPr>
      </w:pPr>
      <w:r w:rsidRPr="00182C05">
        <w:rPr>
          <w:sz w:val="28"/>
          <w:szCs w:val="28"/>
        </w:rPr>
        <w:t xml:space="preserve">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которые используются для развития следующих видов деятельности детей: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двигательной (оборудование для ходьбы, бега, ползания, лазанья, прыгания, занятий с мячом и другое);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предметной (образные и дидактические игрушки, реальные предметы и другое);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игровой (игры, игрушки, игровое оборудование и другое);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коммуникативной (дидактический материал, предметы, игрушки, видеофильмы и другое);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чтения художественной литературы (книги для детского чтения, в том числе аудиокниги, иллюстративный материал);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трудовой (оборудование и инвентарь для всех видов труда);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продуктивной (оборудование и материалы для лепки, аппликации, рисования и конструирования);  </w:t>
      </w:r>
    </w:p>
    <w:p w:rsidR="00182C05" w:rsidRPr="00AE2416" w:rsidRDefault="00182C05" w:rsidP="0035351C">
      <w:pPr>
        <w:pStyle w:val="ac"/>
        <w:numPr>
          <w:ilvl w:val="0"/>
          <w:numId w:val="9"/>
        </w:numPr>
        <w:spacing w:line="276" w:lineRule="auto"/>
        <w:jc w:val="both"/>
        <w:rPr>
          <w:sz w:val="28"/>
          <w:szCs w:val="28"/>
        </w:rPr>
      </w:pPr>
      <w:r w:rsidRPr="00AE2416">
        <w:rPr>
          <w:sz w:val="28"/>
          <w:szCs w:val="28"/>
        </w:rPr>
        <w:t xml:space="preserve"> музыкальной (детские музыкальные инструменты, дидактический материал и другое).   </w:t>
      </w:r>
    </w:p>
    <w:p w:rsidR="00AE2416" w:rsidRDefault="00AE2416" w:rsidP="0035351C">
      <w:pPr>
        <w:spacing w:line="276" w:lineRule="auto"/>
        <w:jc w:val="both"/>
        <w:rPr>
          <w:sz w:val="28"/>
          <w:szCs w:val="28"/>
        </w:rPr>
      </w:pPr>
      <w:r>
        <w:rPr>
          <w:sz w:val="28"/>
          <w:szCs w:val="28"/>
        </w:rPr>
        <w:t xml:space="preserve">     </w:t>
      </w:r>
      <w:r w:rsidR="00182C05" w:rsidRPr="00182C05">
        <w:rPr>
          <w:sz w:val="28"/>
          <w:szCs w:val="28"/>
        </w:rPr>
        <w:t xml:space="preserve">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
    <w:p w:rsidR="00AE2416" w:rsidRDefault="00AE2416" w:rsidP="0035351C">
      <w:pPr>
        <w:spacing w:line="276" w:lineRule="auto"/>
        <w:jc w:val="both"/>
        <w:rPr>
          <w:sz w:val="28"/>
          <w:szCs w:val="28"/>
        </w:rPr>
      </w:pPr>
      <w:r>
        <w:rPr>
          <w:sz w:val="28"/>
          <w:szCs w:val="28"/>
        </w:rPr>
        <w:t xml:space="preserve">     </w:t>
      </w:r>
      <w:r w:rsidR="00182C05" w:rsidRPr="00182C05">
        <w:rPr>
          <w:sz w:val="28"/>
          <w:szCs w:val="28"/>
        </w:rPr>
        <w:t xml:space="preserve">Важное значение имеет признание приоритетной субъективной позиции ребенка в образовательном процессе.  </w:t>
      </w:r>
    </w:p>
    <w:p w:rsidR="00AE2416" w:rsidRDefault="00AE2416" w:rsidP="0035351C">
      <w:pPr>
        <w:spacing w:line="276" w:lineRule="auto"/>
        <w:jc w:val="both"/>
        <w:rPr>
          <w:sz w:val="28"/>
          <w:szCs w:val="28"/>
        </w:rPr>
      </w:pPr>
      <w:r>
        <w:rPr>
          <w:sz w:val="28"/>
          <w:szCs w:val="28"/>
        </w:rPr>
        <w:t xml:space="preserve">    </w:t>
      </w:r>
      <w:r w:rsidR="00182C05" w:rsidRPr="00182C05">
        <w:rPr>
          <w:sz w:val="28"/>
          <w:szCs w:val="28"/>
        </w:rPr>
        <w:t xml:space="preserve">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
    <w:p w:rsidR="00182C05" w:rsidRPr="00182C05" w:rsidRDefault="00AE2416" w:rsidP="0035351C">
      <w:pPr>
        <w:spacing w:line="276" w:lineRule="auto"/>
        <w:jc w:val="both"/>
        <w:rPr>
          <w:sz w:val="28"/>
          <w:szCs w:val="28"/>
        </w:rPr>
      </w:pPr>
      <w:r>
        <w:rPr>
          <w:sz w:val="28"/>
          <w:szCs w:val="28"/>
        </w:rPr>
        <w:t xml:space="preserve">    Выбор педагогов МБДОУ детский сад «Солнышко»</w:t>
      </w:r>
      <w:r w:rsidR="00182C05" w:rsidRPr="00182C05">
        <w:rPr>
          <w:sz w:val="28"/>
          <w:szCs w:val="28"/>
        </w:rPr>
        <w:t xml:space="preserve">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182C05" w:rsidRPr="00182C05" w:rsidRDefault="00182C05" w:rsidP="0035351C">
      <w:pPr>
        <w:spacing w:line="276" w:lineRule="auto"/>
        <w:jc w:val="both"/>
        <w:rPr>
          <w:b/>
          <w:sz w:val="28"/>
          <w:szCs w:val="28"/>
        </w:rPr>
      </w:pPr>
      <w:r w:rsidRPr="00182C05">
        <w:rPr>
          <w:b/>
          <w:sz w:val="28"/>
          <w:szCs w:val="28"/>
        </w:rPr>
        <w:t xml:space="preserve">   </w:t>
      </w:r>
    </w:p>
    <w:p w:rsidR="000F1C00" w:rsidRDefault="000F1C00" w:rsidP="0035351C">
      <w:pPr>
        <w:spacing w:line="276" w:lineRule="auto"/>
        <w:jc w:val="both"/>
        <w:rPr>
          <w:b/>
          <w:sz w:val="28"/>
          <w:szCs w:val="28"/>
        </w:rPr>
      </w:pPr>
      <w:r w:rsidRPr="000F1C00">
        <w:rPr>
          <w:b/>
          <w:sz w:val="28"/>
          <w:szCs w:val="28"/>
        </w:rPr>
        <w:t xml:space="preserve"> </w:t>
      </w:r>
      <w:r w:rsidR="00E04C68">
        <w:rPr>
          <w:b/>
          <w:sz w:val="28"/>
          <w:szCs w:val="28"/>
        </w:rPr>
        <w:t xml:space="preserve"> 2.3. </w:t>
      </w:r>
      <w:r w:rsidRPr="000F1C00">
        <w:rPr>
          <w:b/>
          <w:sz w:val="28"/>
          <w:szCs w:val="28"/>
        </w:rPr>
        <w:t xml:space="preserve">Рабочая программа воспитания. </w:t>
      </w:r>
      <w:hyperlink r:id="rId9" w:anchor="программа" w:history="1">
        <w:r w:rsidR="002C630A" w:rsidRPr="00C06803">
          <w:rPr>
            <w:rStyle w:val="af5"/>
            <w:b/>
            <w:sz w:val="28"/>
            <w:szCs w:val="28"/>
          </w:rPr>
          <w:t>ссылка</w:t>
        </w:r>
      </w:hyperlink>
    </w:p>
    <w:p w:rsidR="00530ED8" w:rsidRPr="005254D3" w:rsidRDefault="008C035B" w:rsidP="00530ED8">
      <w:pPr>
        <w:spacing w:line="276" w:lineRule="auto"/>
        <w:jc w:val="both"/>
        <w:rPr>
          <w:sz w:val="28"/>
          <w:szCs w:val="28"/>
        </w:rPr>
      </w:pPr>
      <w:r>
        <w:rPr>
          <w:b/>
          <w:sz w:val="28"/>
          <w:szCs w:val="28"/>
        </w:rPr>
        <w:t xml:space="preserve"> </w:t>
      </w:r>
      <w:r w:rsidR="00530ED8" w:rsidRPr="00530ED8">
        <w:rPr>
          <w:b/>
          <w:sz w:val="28"/>
          <w:szCs w:val="28"/>
        </w:rPr>
        <w:t xml:space="preserve"> </w:t>
      </w:r>
      <w:r w:rsidR="00530ED8">
        <w:rPr>
          <w:b/>
          <w:sz w:val="28"/>
          <w:szCs w:val="28"/>
        </w:rPr>
        <w:t>2.4.</w:t>
      </w:r>
      <w:r w:rsidR="00530ED8" w:rsidRPr="005254D3">
        <w:rPr>
          <w:b/>
          <w:sz w:val="28"/>
          <w:szCs w:val="28"/>
        </w:rPr>
        <w:t>Направления и задачи, содержание коррекционно – развивающей работы.</w:t>
      </w:r>
      <w:r w:rsidR="00530ED8" w:rsidRPr="005254D3">
        <w:rPr>
          <w:sz w:val="28"/>
          <w:szCs w:val="28"/>
        </w:rPr>
        <w:t xml:space="preserve"> 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 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развивающих занятий, а также мониторинг динамики их развития. КРР в ДОО осуществляют педагоги, педагоги-психологи, учителя-дефектологи, учителя­ логопеды и другие квалифицированные специалисты.   </w:t>
      </w:r>
    </w:p>
    <w:p w:rsidR="00530ED8" w:rsidRDefault="00530ED8" w:rsidP="00530ED8">
      <w:pPr>
        <w:spacing w:line="276" w:lineRule="auto"/>
        <w:jc w:val="both"/>
        <w:rPr>
          <w:sz w:val="28"/>
          <w:szCs w:val="28"/>
        </w:rPr>
      </w:pPr>
      <w:r w:rsidRPr="00D9409B">
        <w:rPr>
          <w:b/>
          <w:i/>
          <w:sz w:val="28"/>
          <w:szCs w:val="28"/>
        </w:rPr>
        <w:t>Задачи коррекционно – развивающей работы на уровне ДО:</w:t>
      </w:r>
      <w:r w:rsidRPr="005254D3">
        <w:rPr>
          <w:sz w:val="28"/>
          <w:szCs w:val="28"/>
        </w:rPr>
        <w:t xml:space="preserve"> </w:t>
      </w:r>
    </w:p>
    <w:p w:rsidR="00530ED8" w:rsidRDefault="00530ED8" w:rsidP="00530ED8">
      <w:pPr>
        <w:spacing w:line="276" w:lineRule="auto"/>
        <w:jc w:val="both"/>
        <w:rPr>
          <w:sz w:val="28"/>
          <w:szCs w:val="28"/>
        </w:rPr>
      </w:pPr>
      <w:r>
        <w:rPr>
          <w:sz w:val="28"/>
          <w:szCs w:val="28"/>
        </w:rPr>
        <w:t>-</w:t>
      </w:r>
      <w:r w:rsidRPr="005254D3">
        <w:rPr>
          <w:sz w:val="28"/>
          <w:szCs w:val="28"/>
        </w:rPr>
        <w:t xml:space="preserve"> определение ООП обучающихся, в том числе с трудностями освоения П</w:t>
      </w:r>
      <w:r>
        <w:rPr>
          <w:sz w:val="28"/>
          <w:szCs w:val="28"/>
        </w:rPr>
        <w:t xml:space="preserve">рограммы и социализации в ДОО; </w:t>
      </w:r>
    </w:p>
    <w:p w:rsidR="00530ED8" w:rsidRDefault="00530ED8" w:rsidP="00530ED8">
      <w:pPr>
        <w:spacing w:line="276" w:lineRule="auto"/>
        <w:jc w:val="both"/>
        <w:rPr>
          <w:sz w:val="28"/>
          <w:szCs w:val="28"/>
        </w:rPr>
      </w:pPr>
      <w:r>
        <w:rPr>
          <w:sz w:val="28"/>
          <w:szCs w:val="28"/>
        </w:rPr>
        <w:t>-</w:t>
      </w:r>
      <w:r w:rsidRPr="005254D3">
        <w:rPr>
          <w:sz w:val="28"/>
          <w:szCs w:val="28"/>
        </w:rPr>
        <w:t xml:space="preserve"> своевременное выявление обучающихся с трудностями социальной адаптации, обусловленными различными причинами; </w:t>
      </w:r>
    </w:p>
    <w:p w:rsidR="00530ED8" w:rsidRDefault="00530ED8" w:rsidP="00530ED8">
      <w:pPr>
        <w:spacing w:line="276" w:lineRule="auto"/>
        <w:jc w:val="both"/>
        <w:rPr>
          <w:sz w:val="28"/>
          <w:szCs w:val="28"/>
        </w:rPr>
      </w:pPr>
      <w:r>
        <w:rPr>
          <w:sz w:val="28"/>
          <w:szCs w:val="28"/>
        </w:rPr>
        <w:t>-</w:t>
      </w:r>
      <w:r w:rsidRPr="005254D3">
        <w:rPr>
          <w:sz w:val="28"/>
          <w:szCs w:val="28"/>
        </w:rPr>
        <w:t xml:space="preserve">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 педагогического консилиума образовательной организации (далее </w:t>
      </w:r>
      <w:r>
        <w:rPr>
          <w:sz w:val="28"/>
          <w:szCs w:val="28"/>
        </w:rPr>
        <w:t>–</w:t>
      </w:r>
      <w:r w:rsidRPr="005254D3">
        <w:rPr>
          <w:sz w:val="28"/>
          <w:szCs w:val="28"/>
        </w:rPr>
        <w:t xml:space="preserve"> ППК); </w:t>
      </w:r>
    </w:p>
    <w:p w:rsidR="00530ED8" w:rsidRDefault="00530ED8" w:rsidP="00530ED8">
      <w:pPr>
        <w:spacing w:line="276" w:lineRule="auto"/>
        <w:jc w:val="both"/>
        <w:rPr>
          <w:sz w:val="28"/>
          <w:szCs w:val="28"/>
        </w:rPr>
      </w:pPr>
      <w:r>
        <w:rPr>
          <w:sz w:val="28"/>
          <w:szCs w:val="28"/>
        </w:rPr>
        <w:t>-</w:t>
      </w:r>
      <w:r w:rsidRPr="005254D3">
        <w:rPr>
          <w:sz w:val="28"/>
          <w:szCs w:val="28"/>
        </w:rPr>
        <w:t xml:space="preserve"> оказание родителям (законным представителям) обучающихся консультативной психолого-педагогической помощи по вопросам развития и воспитания </w:t>
      </w:r>
      <w:r>
        <w:rPr>
          <w:sz w:val="28"/>
          <w:szCs w:val="28"/>
        </w:rPr>
        <w:t xml:space="preserve">детей дошкольного возраста; </w:t>
      </w:r>
    </w:p>
    <w:p w:rsidR="00530ED8" w:rsidRDefault="00530ED8" w:rsidP="00530ED8">
      <w:pPr>
        <w:spacing w:line="276" w:lineRule="auto"/>
        <w:jc w:val="both"/>
        <w:rPr>
          <w:sz w:val="28"/>
          <w:szCs w:val="28"/>
        </w:rPr>
      </w:pPr>
      <w:r>
        <w:rPr>
          <w:sz w:val="28"/>
          <w:szCs w:val="28"/>
        </w:rPr>
        <w:t>-</w:t>
      </w:r>
      <w:r w:rsidRPr="005254D3">
        <w:rPr>
          <w:sz w:val="28"/>
          <w:szCs w:val="28"/>
        </w:rPr>
        <w:t xml:space="preserve"> содействие поиску и отбору одаренных обучающ</w:t>
      </w:r>
      <w:r>
        <w:rPr>
          <w:sz w:val="28"/>
          <w:szCs w:val="28"/>
        </w:rPr>
        <w:t xml:space="preserve">ихся, их творческому развитию; </w:t>
      </w:r>
    </w:p>
    <w:p w:rsidR="00530ED8" w:rsidRDefault="00530ED8" w:rsidP="00530ED8">
      <w:pPr>
        <w:spacing w:line="276" w:lineRule="auto"/>
        <w:jc w:val="both"/>
        <w:rPr>
          <w:sz w:val="28"/>
          <w:szCs w:val="28"/>
        </w:rPr>
      </w:pPr>
      <w:r>
        <w:rPr>
          <w:sz w:val="28"/>
          <w:szCs w:val="28"/>
        </w:rPr>
        <w:t>-</w:t>
      </w:r>
      <w:r w:rsidRPr="005254D3">
        <w:rPr>
          <w:sz w:val="28"/>
          <w:szCs w:val="28"/>
        </w:rPr>
        <w:t xml:space="preserve"> выявление детей с проблемами развития эмоционал</w:t>
      </w:r>
      <w:r>
        <w:rPr>
          <w:sz w:val="28"/>
          <w:szCs w:val="28"/>
        </w:rPr>
        <w:t xml:space="preserve">ьной и интеллектуальной сферы; </w:t>
      </w:r>
    </w:p>
    <w:p w:rsidR="00530ED8" w:rsidRDefault="00530ED8" w:rsidP="00530ED8">
      <w:pPr>
        <w:spacing w:line="276" w:lineRule="auto"/>
        <w:jc w:val="both"/>
        <w:rPr>
          <w:sz w:val="28"/>
          <w:szCs w:val="28"/>
        </w:rPr>
      </w:pPr>
      <w:r w:rsidRPr="005254D3">
        <w:rPr>
          <w:sz w:val="28"/>
          <w:szCs w:val="28"/>
        </w:rPr>
        <w:t xml:space="preserve"> </w:t>
      </w:r>
      <w:r>
        <w:rPr>
          <w:sz w:val="28"/>
          <w:szCs w:val="28"/>
        </w:rPr>
        <w:t xml:space="preserve">- </w:t>
      </w:r>
      <w:r w:rsidRPr="005254D3">
        <w:rPr>
          <w:sz w:val="28"/>
          <w:szCs w:val="28"/>
        </w:rPr>
        <w:t>реализация комплекса индивидуально ориентированных мер по ослаблению,</w:t>
      </w:r>
      <w:r>
        <w:rPr>
          <w:sz w:val="28"/>
          <w:szCs w:val="28"/>
        </w:rPr>
        <w:t xml:space="preserve"> </w:t>
      </w:r>
      <w:r w:rsidRPr="005254D3">
        <w:rPr>
          <w:sz w:val="28"/>
          <w:szCs w:val="28"/>
        </w:rPr>
        <w:t xml:space="preserve"> снижению или устранению отклонений в развитии и проблем поведения. </w:t>
      </w:r>
    </w:p>
    <w:p w:rsidR="00530ED8" w:rsidRDefault="00530ED8" w:rsidP="00530ED8">
      <w:pPr>
        <w:spacing w:line="276" w:lineRule="auto"/>
        <w:jc w:val="both"/>
        <w:rPr>
          <w:sz w:val="28"/>
          <w:szCs w:val="28"/>
        </w:rPr>
      </w:pPr>
      <w:r>
        <w:rPr>
          <w:sz w:val="28"/>
          <w:szCs w:val="28"/>
        </w:rPr>
        <w:t xml:space="preserve">   </w:t>
      </w:r>
      <w:r w:rsidRPr="005254D3">
        <w:rPr>
          <w:sz w:val="28"/>
          <w:szCs w:val="28"/>
        </w:rPr>
        <w:t xml:space="preserve">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w:t>
      </w:r>
    </w:p>
    <w:p w:rsidR="00530ED8" w:rsidRPr="000540E4" w:rsidRDefault="00530ED8" w:rsidP="00530ED8">
      <w:pPr>
        <w:spacing w:line="276" w:lineRule="auto"/>
        <w:jc w:val="both"/>
        <w:rPr>
          <w:b/>
          <w:i/>
          <w:sz w:val="28"/>
          <w:szCs w:val="28"/>
        </w:rPr>
      </w:pPr>
      <w:r w:rsidRPr="000540E4">
        <w:rPr>
          <w:b/>
          <w:i/>
          <w:sz w:val="28"/>
          <w:szCs w:val="28"/>
        </w:rPr>
        <w:t xml:space="preserve">2.4.1. Описание образовательной деятельности по профессиональной коррекции нарушений развития детей и /или инклюзивного образования. 2.4.1.1.Специальные условия для получения образования детьми с ограниченными возможностями здоровья.  </w:t>
      </w:r>
    </w:p>
    <w:p w:rsidR="00530ED8" w:rsidRPr="000540E4" w:rsidRDefault="00530ED8" w:rsidP="00530ED8">
      <w:pPr>
        <w:spacing w:line="276" w:lineRule="auto"/>
        <w:jc w:val="both"/>
        <w:rPr>
          <w:b/>
          <w:i/>
          <w:sz w:val="28"/>
          <w:szCs w:val="28"/>
        </w:rPr>
      </w:pPr>
    </w:p>
    <w:p w:rsidR="00530ED8" w:rsidRDefault="00530ED8" w:rsidP="00530ED8">
      <w:pPr>
        <w:spacing w:line="276" w:lineRule="auto"/>
        <w:jc w:val="both"/>
        <w:rPr>
          <w:sz w:val="28"/>
          <w:szCs w:val="28"/>
        </w:rPr>
      </w:pPr>
      <w:r>
        <w:rPr>
          <w:sz w:val="28"/>
          <w:szCs w:val="28"/>
        </w:rPr>
        <w:t xml:space="preserve">    </w:t>
      </w:r>
      <w:r w:rsidRPr="000540E4">
        <w:rPr>
          <w:sz w:val="28"/>
          <w:szCs w:val="28"/>
        </w:rPr>
        <w:t xml:space="preserve">В соответствии с Законом Российской федерации «Об образовании» и ФГОС ДО, квалификационная коррекция недостатков в физическом и (или) психическом развитии детей с ОВЗ может осуществляться в форме инклюзивного образования.  </w:t>
      </w:r>
    </w:p>
    <w:p w:rsidR="00530ED8" w:rsidRDefault="00530ED8" w:rsidP="00530ED8">
      <w:pPr>
        <w:spacing w:line="276" w:lineRule="auto"/>
        <w:jc w:val="both"/>
        <w:rPr>
          <w:sz w:val="28"/>
          <w:szCs w:val="28"/>
        </w:rPr>
      </w:pPr>
      <w:r>
        <w:rPr>
          <w:sz w:val="28"/>
          <w:szCs w:val="28"/>
        </w:rPr>
        <w:t xml:space="preserve">    </w:t>
      </w:r>
      <w:r w:rsidRPr="000540E4">
        <w:rPr>
          <w:sz w:val="28"/>
          <w:szCs w:val="28"/>
        </w:rPr>
        <w:t xml:space="preserve">Для коррекционной работы с детьми с ОВЗ, осваивающими основную программу совместно с другими детьми, в группе создаются специальные условия в соответствии с перечнем и планом реализации индивидуально ориентированных коррекционных </w:t>
      </w:r>
      <w:r>
        <w:rPr>
          <w:sz w:val="28"/>
          <w:szCs w:val="28"/>
        </w:rPr>
        <w:t>мероприятий. Для них разрабатываются</w:t>
      </w:r>
      <w:r w:rsidRPr="000540E4">
        <w:rPr>
          <w:sz w:val="28"/>
          <w:szCs w:val="28"/>
        </w:rPr>
        <w:t xml:space="preserve"> индивидуальные маршруты развития.  </w:t>
      </w:r>
    </w:p>
    <w:p w:rsidR="00530ED8" w:rsidRPr="000540E4" w:rsidRDefault="00530ED8" w:rsidP="00530ED8">
      <w:pPr>
        <w:spacing w:line="276" w:lineRule="auto"/>
        <w:jc w:val="both"/>
        <w:rPr>
          <w:sz w:val="28"/>
          <w:szCs w:val="28"/>
        </w:rPr>
      </w:pPr>
      <w:r>
        <w:rPr>
          <w:sz w:val="28"/>
          <w:szCs w:val="28"/>
        </w:rPr>
        <w:t xml:space="preserve">   </w:t>
      </w:r>
      <w:r w:rsidRPr="000540E4">
        <w:rPr>
          <w:sz w:val="28"/>
          <w:szCs w:val="28"/>
        </w:rPr>
        <w:t xml:space="preserve">Коррекционно-развивающая работа с дошкольниками предполагает чёткую организацию пребывания детей в ДОО, правильное распределение нагрузки в течение дня, координацию и преемственность в работе узких специалистов и воспитателя. </w:t>
      </w:r>
      <w:r w:rsidRPr="008C035B">
        <w:rPr>
          <w:color w:val="000000" w:themeColor="text1"/>
          <w:sz w:val="28"/>
          <w:szCs w:val="28"/>
        </w:rPr>
        <w:t>Тесная взаимосвязь специалистов в нашем детском саду прослеживается при совместном планировании работы, при правильном и чётком распределении задач каждого участника коррекционно –образовательного процесса, при осуществлении преемственности в работе и соблюдении единства требований, предъявляемых детям.</w:t>
      </w:r>
      <w:r w:rsidRPr="000540E4">
        <w:rPr>
          <w:sz w:val="28"/>
          <w:szCs w:val="28"/>
        </w:rPr>
        <w:t xml:space="preserve">    </w:t>
      </w:r>
    </w:p>
    <w:p w:rsidR="00530ED8" w:rsidRDefault="00530ED8" w:rsidP="00530ED8">
      <w:pPr>
        <w:spacing w:line="276" w:lineRule="auto"/>
        <w:jc w:val="both"/>
        <w:rPr>
          <w:sz w:val="28"/>
          <w:szCs w:val="28"/>
        </w:rPr>
      </w:pPr>
      <w:r>
        <w:rPr>
          <w:sz w:val="28"/>
          <w:szCs w:val="28"/>
        </w:rPr>
        <w:t xml:space="preserve">    Педагог-психолог является организатором</w:t>
      </w:r>
      <w:r w:rsidRPr="000540E4">
        <w:rPr>
          <w:sz w:val="28"/>
          <w:szCs w:val="28"/>
        </w:rPr>
        <w:t xml:space="preserve"> и коо</w:t>
      </w:r>
      <w:r>
        <w:rPr>
          <w:sz w:val="28"/>
          <w:szCs w:val="28"/>
        </w:rPr>
        <w:t>рдинатором</w:t>
      </w:r>
      <w:r w:rsidRPr="000540E4">
        <w:rPr>
          <w:sz w:val="28"/>
          <w:szCs w:val="28"/>
        </w:rPr>
        <w:t xml:space="preserve"> коррекционно-развивающей работы. </w:t>
      </w:r>
    </w:p>
    <w:p w:rsidR="00530ED8" w:rsidRDefault="00530ED8" w:rsidP="00530ED8">
      <w:pPr>
        <w:spacing w:line="276" w:lineRule="auto"/>
        <w:jc w:val="both"/>
        <w:rPr>
          <w:sz w:val="28"/>
          <w:szCs w:val="28"/>
        </w:rPr>
      </w:pPr>
      <w:r>
        <w:rPr>
          <w:sz w:val="28"/>
          <w:szCs w:val="28"/>
        </w:rPr>
        <w:t xml:space="preserve">    </w:t>
      </w:r>
      <w:r w:rsidRPr="000540E4">
        <w:rPr>
          <w:sz w:val="28"/>
          <w:szCs w:val="28"/>
        </w:rPr>
        <w:t xml:space="preserve">Для полноценного обучения и воспитания детей с ОВЗ в ДОО имеется кабинет </w:t>
      </w:r>
      <w:r>
        <w:rPr>
          <w:sz w:val="28"/>
          <w:szCs w:val="28"/>
        </w:rPr>
        <w:t>музыкальный, спортивный зал, кабинет психолога. В</w:t>
      </w:r>
      <w:r w:rsidRPr="000540E4">
        <w:rPr>
          <w:sz w:val="28"/>
          <w:szCs w:val="28"/>
        </w:rPr>
        <w:t xml:space="preserve"> ДОО орг</w:t>
      </w:r>
      <w:r>
        <w:rPr>
          <w:sz w:val="28"/>
          <w:szCs w:val="28"/>
        </w:rPr>
        <w:t>анизована работа педагога -  психолога</w:t>
      </w:r>
      <w:r w:rsidRPr="000540E4">
        <w:rPr>
          <w:sz w:val="28"/>
          <w:szCs w:val="28"/>
        </w:rPr>
        <w:t xml:space="preserve"> для оказания коррекционной помощи для</w:t>
      </w:r>
      <w:r>
        <w:rPr>
          <w:sz w:val="28"/>
          <w:szCs w:val="28"/>
        </w:rPr>
        <w:t xml:space="preserve"> детей 2-7 лет.</w:t>
      </w:r>
      <w:r w:rsidRPr="000540E4">
        <w:rPr>
          <w:sz w:val="28"/>
          <w:szCs w:val="28"/>
        </w:rPr>
        <w:t xml:space="preserve"> Организация работы </w:t>
      </w:r>
      <w:r>
        <w:rPr>
          <w:sz w:val="28"/>
          <w:szCs w:val="28"/>
        </w:rPr>
        <w:t xml:space="preserve">строится по следующей схеме: </w:t>
      </w:r>
    </w:p>
    <w:p w:rsidR="00530ED8" w:rsidRDefault="00530ED8" w:rsidP="00530ED8">
      <w:pPr>
        <w:spacing w:line="276" w:lineRule="auto"/>
        <w:jc w:val="both"/>
        <w:rPr>
          <w:sz w:val="28"/>
          <w:szCs w:val="28"/>
        </w:rPr>
      </w:pPr>
      <w:r w:rsidRPr="000540E4">
        <w:rPr>
          <w:sz w:val="28"/>
          <w:szCs w:val="28"/>
        </w:rPr>
        <w:t xml:space="preserve"> 1-е две недели сентября – обследование детей общеобразовательных групп ДОО с 2 д</w:t>
      </w:r>
      <w:r>
        <w:rPr>
          <w:sz w:val="28"/>
          <w:szCs w:val="28"/>
        </w:rPr>
        <w:t>о 7 лет</w:t>
      </w:r>
      <w:r w:rsidRPr="000540E4">
        <w:rPr>
          <w:sz w:val="28"/>
          <w:szCs w:val="28"/>
        </w:rPr>
        <w:t xml:space="preserve">, оформление документации. </w:t>
      </w:r>
    </w:p>
    <w:p w:rsidR="00530ED8" w:rsidRDefault="00530ED8" w:rsidP="00530ED8">
      <w:pPr>
        <w:spacing w:line="276" w:lineRule="auto"/>
        <w:jc w:val="both"/>
        <w:rPr>
          <w:sz w:val="28"/>
          <w:szCs w:val="28"/>
        </w:rPr>
      </w:pPr>
      <w:r>
        <w:rPr>
          <w:sz w:val="28"/>
          <w:szCs w:val="28"/>
        </w:rPr>
        <w:t xml:space="preserve">1-ая неделя февраля </w:t>
      </w:r>
      <w:r w:rsidRPr="000540E4">
        <w:rPr>
          <w:sz w:val="28"/>
          <w:szCs w:val="28"/>
        </w:rPr>
        <w:t xml:space="preserve">– каникулы.  </w:t>
      </w:r>
    </w:p>
    <w:p w:rsidR="00530ED8" w:rsidRDefault="00530ED8" w:rsidP="00530ED8">
      <w:pPr>
        <w:spacing w:line="276" w:lineRule="auto"/>
        <w:jc w:val="both"/>
        <w:rPr>
          <w:sz w:val="28"/>
          <w:szCs w:val="28"/>
        </w:rPr>
      </w:pPr>
      <w:r>
        <w:rPr>
          <w:sz w:val="28"/>
          <w:szCs w:val="28"/>
        </w:rPr>
        <w:t xml:space="preserve">- </w:t>
      </w:r>
      <w:r w:rsidRPr="000540E4">
        <w:rPr>
          <w:sz w:val="28"/>
          <w:szCs w:val="28"/>
        </w:rPr>
        <w:t xml:space="preserve"> последние две недели мая – итоговое обследование детей. </w:t>
      </w:r>
    </w:p>
    <w:p w:rsidR="00530ED8" w:rsidRDefault="00530ED8" w:rsidP="00530ED8">
      <w:pPr>
        <w:spacing w:line="276" w:lineRule="auto"/>
        <w:jc w:val="both"/>
        <w:rPr>
          <w:sz w:val="28"/>
          <w:szCs w:val="28"/>
        </w:rPr>
      </w:pPr>
      <w:r w:rsidRPr="000540E4">
        <w:rPr>
          <w:sz w:val="28"/>
          <w:szCs w:val="28"/>
        </w:rPr>
        <w:t>Форма организации образовательной деятельности:</w:t>
      </w:r>
    </w:p>
    <w:p w:rsidR="00530ED8" w:rsidRDefault="00530ED8" w:rsidP="00530ED8">
      <w:pPr>
        <w:spacing w:line="276" w:lineRule="auto"/>
        <w:jc w:val="both"/>
        <w:rPr>
          <w:sz w:val="28"/>
          <w:szCs w:val="28"/>
        </w:rPr>
      </w:pPr>
      <w:r w:rsidRPr="000540E4">
        <w:rPr>
          <w:sz w:val="28"/>
          <w:szCs w:val="28"/>
        </w:rPr>
        <w:t xml:space="preserve"> • подгрупповая;  </w:t>
      </w:r>
    </w:p>
    <w:p w:rsidR="00530ED8" w:rsidRDefault="00530ED8" w:rsidP="00530ED8">
      <w:pPr>
        <w:spacing w:line="276" w:lineRule="auto"/>
        <w:jc w:val="both"/>
        <w:rPr>
          <w:sz w:val="28"/>
          <w:szCs w:val="28"/>
        </w:rPr>
      </w:pPr>
      <w:r w:rsidRPr="000540E4">
        <w:rPr>
          <w:sz w:val="28"/>
          <w:szCs w:val="28"/>
        </w:rPr>
        <w:t xml:space="preserve">• индивидуальная. </w:t>
      </w:r>
    </w:p>
    <w:p w:rsidR="00530ED8" w:rsidRDefault="00530ED8" w:rsidP="00530ED8">
      <w:pPr>
        <w:spacing w:line="276" w:lineRule="auto"/>
        <w:jc w:val="both"/>
        <w:rPr>
          <w:sz w:val="28"/>
          <w:szCs w:val="28"/>
        </w:rPr>
      </w:pPr>
      <w:r>
        <w:rPr>
          <w:sz w:val="28"/>
          <w:szCs w:val="28"/>
        </w:rPr>
        <w:t xml:space="preserve">    </w:t>
      </w:r>
      <w:r w:rsidRPr="0094529C">
        <w:rPr>
          <w:b/>
          <w:sz w:val="28"/>
          <w:szCs w:val="28"/>
        </w:rPr>
        <w:t>2.4.1.2. Механизмы адаптации Программы для детей с ОВЗ.</w:t>
      </w:r>
      <w:r w:rsidRPr="000540E4">
        <w:rPr>
          <w:sz w:val="28"/>
          <w:szCs w:val="28"/>
        </w:rPr>
        <w:t xml:space="preserve"> Образовательная деятельность </w:t>
      </w:r>
      <w:r>
        <w:rPr>
          <w:sz w:val="28"/>
          <w:szCs w:val="28"/>
        </w:rPr>
        <w:t>воспитателей и специалистов строи</w:t>
      </w:r>
      <w:r w:rsidRPr="000540E4">
        <w:rPr>
          <w:sz w:val="28"/>
          <w:szCs w:val="28"/>
        </w:rPr>
        <w:t xml:space="preserve">тся с учётом возрастных, речевых и индивидуальных особенностей детей, а так же решаемых в процессе обучения и воспитания коррекционных задач. </w:t>
      </w:r>
    </w:p>
    <w:p w:rsidR="00530ED8" w:rsidRDefault="00530ED8" w:rsidP="00530ED8">
      <w:pPr>
        <w:spacing w:line="276" w:lineRule="auto"/>
        <w:jc w:val="both"/>
        <w:rPr>
          <w:sz w:val="28"/>
          <w:szCs w:val="28"/>
        </w:rPr>
      </w:pPr>
      <w:r>
        <w:rPr>
          <w:sz w:val="28"/>
          <w:szCs w:val="28"/>
        </w:rPr>
        <w:t xml:space="preserve"> </w:t>
      </w:r>
      <w:r w:rsidRPr="000540E4">
        <w:rPr>
          <w:sz w:val="28"/>
          <w:szCs w:val="28"/>
        </w:rPr>
        <w:t xml:space="preserve"> Педагог-психолог проводит релаксацию, учит детей управлять эмоциональным настроем, формирует благоприятный микроклимат, оказывает помощь детям в адаптации к детскому саду, определяет готовность дошкольников к обучению в школе.  </w:t>
      </w:r>
    </w:p>
    <w:p w:rsidR="00530ED8" w:rsidRDefault="00530ED8" w:rsidP="00530ED8">
      <w:pPr>
        <w:spacing w:line="276" w:lineRule="auto"/>
        <w:jc w:val="both"/>
        <w:rPr>
          <w:sz w:val="28"/>
          <w:szCs w:val="28"/>
        </w:rPr>
      </w:pPr>
      <w:r>
        <w:rPr>
          <w:sz w:val="28"/>
          <w:szCs w:val="28"/>
        </w:rPr>
        <w:t xml:space="preserve"> Воспитатели проводя</w:t>
      </w:r>
      <w:r w:rsidRPr="000540E4">
        <w:rPr>
          <w:sz w:val="28"/>
          <w:szCs w:val="28"/>
        </w:rPr>
        <w:t>т занятия по развитию всех компонентов речи и навыков грамматического конструирования связанной диалогической и монологической речи.</w:t>
      </w:r>
    </w:p>
    <w:p w:rsidR="00530ED8" w:rsidRDefault="00530ED8" w:rsidP="00530ED8">
      <w:pPr>
        <w:spacing w:line="276" w:lineRule="auto"/>
        <w:jc w:val="both"/>
        <w:rPr>
          <w:sz w:val="28"/>
          <w:szCs w:val="28"/>
        </w:rPr>
      </w:pPr>
      <w:r>
        <w:rPr>
          <w:sz w:val="28"/>
          <w:szCs w:val="28"/>
        </w:rPr>
        <w:t xml:space="preserve">   </w:t>
      </w:r>
      <w:r w:rsidRPr="000540E4">
        <w:rPr>
          <w:sz w:val="28"/>
          <w:szCs w:val="28"/>
        </w:rPr>
        <w:t xml:space="preserve"> В основе КРР, осуществляемой в ДОО, лежит, прежде всего, принцип комплексности, он представляет собой взаимодействие различных специалистов в диагностической работе и в реализации коррекционного процесса. На основании этого принципа достигается конечный результат коррекционного воздействия: преодоление речевых нарушений путём развития речевой функциональной системы и неречевых психических функций. Коррекционная направленность обучения способствует максимальному погружению ребенка в активную речевую среду, позволяет скорректировать двигательные функции, эмоциональный тонус, улучшить мотивацию познавательной деятельности, дает возможность сформировать основные этапы учебной деятельности, в том числе ориентировочный этап и этап самоконтроля и самооценки. </w:t>
      </w:r>
    </w:p>
    <w:p w:rsidR="00530ED8" w:rsidRDefault="00530ED8" w:rsidP="00530ED8">
      <w:pPr>
        <w:spacing w:line="276" w:lineRule="auto"/>
        <w:jc w:val="both"/>
        <w:rPr>
          <w:sz w:val="28"/>
          <w:szCs w:val="28"/>
        </w:rPr>
      </w:pPr>
      <w:r>
        <w:rPr>
          <w:sz w:val="28"/>
          <w:szCs w:val="28"/>
        </w:rPr>
        <w:t xml:space="preserve">   С детьми</w:t>
      </w:r>
      <w:r w:rsidRPr="000540E4">
        <w:rPr>
          <w:sz w:val="28"/>
          <w:szCs w:val="28"/>
        </w:rPr>
        <w:t xml:space="preserve"> проводятся: </w:t>
      </w:r>
    </w:p>
    <w:p w:rsidR="00530ED8" w:rsidRDefault="00530ED8" w:rsidP="00530ED8">
      <w:pPr>
        <w:spacing w:line="276" w:lineRule="auto"/>
        <w:jc w:val="both"/>
        <w:rPr>
          <w:sz w:val="28"/>
          <w:szCs w:val="28"/>
        </w:rPr>
      </w:pPr>
      <w:r w:rsidRPr="000540E4">
        <w:rPr>
          <w:sz w:val="28"/>
          <w:szCs w:val="28"/>
        </w:rPr>
        <w:t>• воспитателями группы индивидуальные занятия и игры (ежедневно);</w:t>
      </w:r>
    </w:p>
    <w:p w:rsidR="00530ED8" w:rsidRPr="000540E4" w:rsidRDefault="00530ED8" w:rsidP="00530ED8">
      <w:pPr>
        <w:spacing w:line="276" w:lineRule="auto"/>
        <w:jc w:val="both"/>
        <w:rPr>
          <w:sz w:val="28"/>
          <w:szCs w:val="28"/>
        </w:rPr>
      </w:pPr>
      <w:r w:rsidRPr="000540E4">
        <w:rPr>
          <w:sz w:val="28"/>
          <w:szCs w:val="28"/>
        </w:rPr>
        <w:t xml:space="preserve"> • педагогом – психологом индивидуальные занятия (по результатам обследования);  </w:t>
      </w:r>
    </w:p>
    <w:p w:rsidR="00530ED8" w:rsidRDefault="00530ED8" w:rsidP="00530ED8">
      <w:pPr>
        <w:spacing w:line="276" w:lineRule="auto"/>
        <w:jc w:val="both"/>
        <w:rPr>
          <w:sz w:val="28"/>
          <w:szCs w:val="28"/>
        </w:rPr>
      </w:pPr>
      <w:r w:rsidRPr="000540E4">
        <w:rPr>
          <w:sz w:val="28"/>
          <w:szCs w:val="28"/>
        </w:rPr>
        <w:t xml:space="preserve">• музыкальным руководителем, инструктором по физической культуре индивидуальная работа в ходе ОД с группой. </w:t>
      </w:r>
    </w:p>
    <w:p w:rsidR="00530ED8" w:rsidRDefault="00530ED8" w:rsidP="00530ED8">
      <w:pPr>
        <w:spacing w:line="276" w:lineRule="auto"/>
        <w:jc w:val="both"/>
        <w:rPr>
          <w:sz w:val="28"/>
          <w:szCs w:val="28"/>
        </w:rPr>
      </w:pPr>
      <w:r w:rsidRPr="00802ED3">
        <w:rPr>
          <w:b/>
          <w:sz w:val="28"/>
          <w:szCs w:val="28"/>
        </w:rPr>
        <w:t>2.4.1.3.Использование специальных образовательных программ и методов, специальных методических пособий и дидактических материалов.</w:t>
      </w:r>
      <w:r w:rsidRPr="000540E4">
        <w:rPr>
          <w:sz w:val="28"/>
          <w:szCs w:val="28"/>
        </w:rPr>
        <w:t xml:space="preserve"> Образовательные</w:t>
      </w:r>
      <w:r>
        <w:rPr>
          <w:sz w:val="28"/>
          <w:szCs w:val="28"/>
        </w:rPr>
        <w:t xml:space="preserve"> </w:t>
      </w:r>
      <w:r w:rsidRPr="00802ED3">
        <w:rPr>
          <w:sz w:val="28"/>
          <w:szCs w:val="28"/>
        </w:rPr>
        <w:t xml:space="preserve"> программы, технологии и методические пособия: </w:t>
      </w:r>
    </w:p>
    <w:p w:rsidR="00530ED8" w:rsidRDefault="00530ED8" w:rsidP="00530ED8">
      <w:pPr>
        <w:spacing w:line="276" w:lineRule="auto"/>
        <w:jc w:val="both"/>
        <w:rPr>
          <w:sz w:val="28"/>
          <w:szCs w:val="28"/>
        </w:rPr>
      </w:pPr>
      <w:r w:rsidRPr="00802ED3">
        <w:rPr>
          <w:sz w:val="28"/>
          <w:szCs w:val="28"/>
        </w:rPr>
        <w:t xml:space="preserve">Филичева Т.Б., Чиркина Г.В. «Программа обучения и воспитания детей с фонетико-фонематическим недоразвитием», М., 1993  </w:t>
      </w:r>
    </w:p>
    <w:p w:rsidR="00530ED8" w:rsidRDefault="00530ED8" w:rsidP="00530ED8">
      <w:pPr>
        <w:spacing w:line="276" w:lineRule="auto"/>
        <w:jc w:val="both"/>
        <w:rPr>
          <w:sz w:val="28"/>
          <w:szCs w:val="28"/>
        </w:rPr>
      </w:pPr>
      <w:r w:rsidRPr="00802ED3">
        <w:rPr>
          <w:sz w:val="28"/>
          <w:szCs w:val="28"/>
        </w:rPr>
        <w:t xml:space="preserve">Нищева Н.В. «Система коррекционной работы в логопедической группе для детей с общим недоразвитием речи», С-П., «Детство-пресс», 2005 </w:t>
      </w:r>
    </w:p>
    <w:p w:rsidR="00530ED8" w:rsidRDefault="00530ED8" w:rsidP="00530ED8">
      <w:pPr>
        <w:spacing w:line="276" w:lineRule="auto"/>
        <w:jc w:val="both"/>
        <w:rPr>
          <w:sz w:val="28"/>
          <w:szCs w:val="28"/>
        </w:rPr>
      </w:pPr>
      <w:r w:rsidRPr="00802ED3">
        <w:rPr>
          <w:sz w:val="28"/>
          <w:szCs w:val="28"/>
        </w:rPr>
        <w:t xml:space="preserve"> Парамонова Л.Г. «Стихи для развития речи, С-П.</w:t>
      </w:r>
      <w:r>
        <w:rPr>
          <w:sz w:val="28"/>
          <w:szCs w:val="28"/>
        </w:rPr>
        <w:t xml:space="preserve">, «Дельта», «Аквариум», 1998г. </w:t>
      </w:r>
      <w:r w:rsidRPr="00802ED3">
        <w:rPr>
          <w:sz w:val="28"/>
          <w:szCs w:val="28"/>
        </w:rPr>
        <w:t xml:space="preserve"> Смирнова Л.И. «Занятия с детьми с общим недоразвитием речи» М. «Мозаика- синтез», 2002г. </w:t>
      </w:r>
    </w:p>
    <w:p w:rsidR="00530ED8" w:rsidRDefault="00530ED8" w:rsidP="00530ED8">
      <w:pPr>
        <w:spacing w:line="276" w:lineRule="auto"/>
        <w:jc w:val="both"/>
        <w:rPr>
          <w:sz w:val="28"/>
          <w:szCs w:val="28"/>
        </w:rPr>
      </w:pPr>
      <w:r w:rsidRPr="00802ED3">
        <w:rPr>
          <w:sz w:val="28"/>
          <w:szCs w:val="28"/>
        </w:rPr>
        <w:t xml:space="preserve"> Филичева Т.Б., Чевелева Н.А. «Логопедическая работа в детском саду». М., «Просвещение», 1987г. </w:t>
      </w:r>
    </w:p>
    <w:p w:rsidR="00530ED8" w:rsidRDefault="00530ED8" w:rsidP="00530ED8">
      <w:pPr>
        <w:spacing w:line="276" w:lineRule="auto"/>
        <w:jc w:val="both"/>
        <w:rPr>
          <w:sz w:val="28"/>
          <w:szCs w:val="28"/>
        </w:rPr>
      </w:pPr>
      <w:r>
        <w:rPr>
          <w:sz w:val="28"/>
          <w:szCs w:val="28"/>
        </w:rPr>
        <w:t xml:space="preserve"> </w:t>
      </w:r>
      <w:r w:rsidRPr="00802ED3">
        <w:rPr>
          <w:sz w:val="28"/>
          <w:szCs w:val="28"/>
        </w:rPr>
        <w:t xml:space="preserve">Ястребова А.В., Лазаренко О.Н. «Комплекс занятий по формированию у детей пяти лет речемыслительной деятельности и культуры устной речи». М.: АРКТИ, 2001г. </w:t>
      </w:r>
    </w:p>
    <w:p w:rsidR="00530ED8" w:rsidRDefault="00530ED8" w:rsidP="00530ED8">
      <w:pPr>
        <w:spacing w:line="276" w:lineRule="auto"/>
        <w:jc w:val="both"/>
        <w:rPr>
          <w:sz w:val="28"/>
          <w:szCs w:val="28"/>
        </w:rPr>
      </w:pPr>
      <w:r w:rsidRPr="00802ED3">
        <w:rPr>
          <w:sz w:val="28"/>
          <w:szCs w:val="28"/>
        </w:rPr>
        <w:t xml:space="preserve"> Лопухина И. С. «Логопедия» (550 занимательных упражнений для развития речи) М., «Аквариум», 1995г. </w:t>
      </w:r>
    </w:p>
    <w:p w:rsidR="00530ED8" w:rsidRDefault="00530ED8" w:rsidP="00530ED8">
      <w:pPr>
        <w:spacing w:line="276" w:lineRule="auto"/>
        <w:jc w:val="both"/>
        <w:rPr>
          <w:sz w:val="28"/>
          <w:szCs w:val="28"/>
        </w:rPr>
      </w:pPr>
      <w:r w:rsidRPr="00802ED3">
        <w:rPr>
          <w:sz w:val="28"/>
          <w:szCs w:val="28"/>
        </w:rPr>
        <w:t xml:space="preserve"> Матюгин И.Ю. Чакаберия Е.И., Рыбникова И.К., Слоненко Т.Б., Мазина Т.Н. «Как развивать память», М., «Сталкер», 1997г. </w:t>
      </w:r>
    </w:p>
    <w:p w:rsidR="00530ED8" w:rsidRDefault="00530ED8" w:rsidP="00530ED8">
      <w:pPr>
        <w:spacing w:line="276" w:lineRule="auto"/>
        <w:jc w:val="both"/>
        <w:rPr>
          <w:sz w:val="28"/>
          <w:szCs w:val="28"/>
        </w:rPr>
      </w:pPr>
      <w:r w:rsidRPr="00802ED3">
        <w:rPr>
          <w:sz w:val="28"/>
          <w:szCs w:val="28"/>
        </w:rPr>
        <w:t xml:space="preserve"> Медведева И.В., Моторина Т.Г. «Логоигры» СПб.: КАРО, 2003г. </w:t>
      </w:r>
    </w:p>
    <w:p w:rsidR="00530ED8" w:rsidRDefault="00530ED8" w:rsidP="00530ED8">
      <w:pPr>
        <w:spacing w:line="276" w:lineRule="auto"/>
        <w:jc w:val="both"/>
        <w:rPr>
          <w:sz w:val="28"/>
          <w:szCs w:val="28"/>
        </w:rPr>
      </w:pPr>
      <w:r w:rsidRPr="00802ED3">
        <w:rPr>
          <w:sz w:val="28"/>
          <w:szCs w:val="28"/>
        </w:rPr>
        <w:t xml:space="preserve"> Коррекционно-развивающие занятия и мероприятия: комплекс мероприятий по развитию воображения. Занятия по снижению детской агрессии/ сост. С.В. Лесина, Г.П. Попова, Т.Л. Снисаренко. – Волгоград: Учитель, 2010.-164с. </w:t>
      </w:r>
    </w:p>
    <w:p w:rsidR="00530ED8" w:rsidRPr="00802ED3" w:rsidRDefault="00530ED8" w:rsidP="00530ED8">
      <w:pPr>
        <w:spacing w:line="276" w:lineRule="auto"/>
        <w:jc w:val="both"/>
        <w:rPr>
          <w:sz w:val="28"/>
          <w:szCs w:val="28"/>
        </w:rPr>
      </w:pPr>
      <w:r w:rsidRPr="00802ED3">
        <w:rPr>
          <w:sz w:val="28"/>
          <w:szCs w:val="28"/>
        </w:rPr>
        <w:t xml:space="preserve"> Интеллектуально-развивающие занятия со старшими дошкольниками/ авт.сост. М.Р. Григорьева.- Волгоград: Учитель, 2009.-136с   </w:t>
      </w:r>
    </w:p>
    <w:p w:rsidR="00530ED8" w:rsidRDefault="00530ED8" w:rsidP="00530ED8">
      <w:pPr>
        <w:spacing w:line="276" w:lineRule="auto"/>
        <w:jc w:val="both"/>
        <w:rPr>
          <w:sz w:val="28"/>
          <w:szCs w:val="28"/>
        </w:rPr>
      </w:pPr>
      <w:r w:rsidRPr="00802ED3">
        <w:rPr>
          <w:sz w:val="28"/>
          <w:szCs w:val="28"/>
        </w:rPr>
        <w:t xml:space="preserve"> Подготовка старших дошкольников к обучению в школе в игровой деятельности: монография/ А.В. Долгополова; Федер. Агенство по образованию.- Самара: Издательство «Самарский университет», 2007.128с. </w:t>
      </w:r>
    </w:p>
    <w:p w:rsidR="00530ED8" w:rsidRDefault="00530ED8" w:rsidP="00530ED8">
      <w:pPr>
        <w:spacing w:line="276" w:lineRule="auto"/>
        <w:jc w:val="both"/>
        <w:rPr>
          <w:sz w:val="28"/>
          <w:szCs w:val="28"/>
        </w:rPr>
      </w:pPr>
      <w:r w:rsidRPr="00CB096C">
        <w:rPr>
          <w:b/>
          <w:sz w:val="28"/>
          <w:szCs w:val="28"/>
        </w:rPr>
        <w:t>2.4.1.4. Проведение групповых и индивидуальных коррекционных  занятий.</w:t>
      </w:r>
      <w:r w:rsidRPr="00802ED3">
        <w:rPr>
          <w:sz w:val="28"/>
          <w:szCs w:val="28"/>
        </w:rPr>
        <w:t xml:space="preserve"> </w:t>
      </w:r>
      <w:r>
        <w:rPr>
          <w:sz w:val="28"/>
          <w:szCs w:val="28"/>
        </w:rPr>
        <w:t xml:space="preserve">Обучение по </w:t>
      </w:r>
      <w:r w:rsidRPr="00802ED3">
        <w:rPr>
          <w:sz w:val="28"/>
          <w:szCs w:val="28"/>
        </w:rPr>
        <w:t xml:space="preserve">АОП ДО </w:t>
      </w:r>
      <w:r>
        <w:rPr>
          <w:sz w:val="28"/>
          <w:szCs w:val="28"/>
        </w:rPr>
        <w:t>не проводитс в связи с отсутствием в ДОУ обучающихся с ОВЗ и детей-инвалидов.</w:t>
      </w:r>
      <w:r w:rsidRPr="00802ED3">
        <w:rPr>
          <w:sz w:val="28"/>
          <w:szCs w:val="28"/>
        </w:rPr>
        <w:t xml:space="preserve"> </w:t>
      </w:r>
      <w:r>
        <w:rPr>
          <w:sz w:val="28"/>
          <w:szCs w:val="28"/>
        </w:rPr>
        <w:t>При возникновении необходимости р</w:t>
      </w:r>
      <w:r w:rsidRPr="00802ED3">
        <w:rPr>
          <w:sz w:val="28"/>
          <w:szCs w:val="28"/>
        </w:rPr>
        <w:t xml:space="preserve">еализация КРР с согласно нозологическим группам </w:t>
      </w:r>
      <w:r>
        <w:rPr>
          <w:sz w:val="28"/>
          <w:szCs w:val="28"/>
        </w:rPr>
        <w:t xml:space="preserve">будет </w:t>
      </w:r>
      <w:r w:rsidRPr="00802ED3">
        <w:rPr>
          <w:sz w:val="28"/>
          <w:szCs w:val="28"/>
        </w:rPr>
        <w:t>осущест</w:t>
      </w:r>
      <w:r>
        <w:rPr>
          <w:sz w:val="28"/>
          <w:szCs w:val="28"/>
        </w:rPr>
        <w:t>вляется в соответствии с АОП ДО.</w:t>
      </w:r>
      <w:r w:rsidRPr="00802ED3">
        <w:rPr>
          <w:sz w:val="28"/>
          <w:szCs w:val="28"/>
        </w:rPr>
        <w:t xml:space="preserve"> </w:t>
      </w:r>
    </w:p>
    <w:p w:rsidR="00530ED8" w:rsidRDefault="00530ED8" w:rsidP="00530ED8">
      <w:pPr>
        <w:spacing w:line="276" w:lineRule="auto"/>
        <w:jc w:val="both"/>
        <w:rPr>
          <w:sz w:val="28"/>
          <w:szCs w:val="28"/>
        </w:rPr>
      </w:pPr>
      <w:r w:rsidRPr="00CB096C">
        <w:rPr>
          <w:b/>
          <w:sz w:val="28"/>
          <w:szCs w:val="28"/>
        </w:rPr>
        <w:t>2.4.2. Описание образовательной деятельности по психолого</w:t>
      </w:r>
      <w:r>
        <w:rPr>
          <w:b/>
          <w:sz w:val="28"/>
          <w:szCs w:val="28"/>
        </w:rPr>
        <w:t xml:space="preserve"> –</w:t>
      </w:r>
      <w:r w:rsidRPr="00CB096C">
        <w:rPr>
          <w:b/>
          <w:sz w:val="28"/>
          <w:szCs w:val="28"/>
        </w:rPr>
        <w:t xml:space="preserve">педагогическому сопровождению детей различных категорий целевых групп обучающихся в соответствии с ФОП. </w:t>
      </w:r>
      <w:r w:rsidRPr="00802ED3">
        <w:rPr>
          <w:sz w:val="28"/>
          <w:szCs w:val="28"/>
        </w:rPr>
        <w:t xml:space="preserve"> </w:t>
      </w:r>
    </w:p>
    <w:p w:rsidR="00530ED8" w:rsidRDefault="00530ED8" w:rsidP="00530ED8">
      <w:pPr>
        <w:spacing w:line="276" w:lineRule="auto"/>
        <w:jc w:val="both"/>
        <w:rPr>
          <w:sz w:val="28"/>
          <w:szCs w:val="28"/>
        </w:rPr>
      </w:pPr>
      <w:r>
        <w:rPr>
          <w:sz w:val="28"/>
          <w:szCs w:val="28"/>
        </w:rPr>
        <w:t xml:space="preserve">   </w:t>
      </w:r>
      <w:r w:rsidRPr="00802ED3">
        <w:rPr>
          <w:sz w:val="28"/>
          <w:szCs w:val="28"/>
        </w:rPr>
        <w:t xml:space="preserve">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530ED8" w:rsidRDefault="00530ED8" w:rsidP="00530ED8">
      <w:pPr>
        <w:spacing w:line="276" w:lineRule="auto"/>
        <w:jc w:val="both"/>
        <w:rPr>
          <w:sz w:val="28"/>
          <w:szCs w:val="28"/>
        </w:rPr>
      </w:pPr>
      <w:r w:rsidRPr="00802ED3">
        <w:rPr>
          <w:sz w:val="28"/>
          <w:szCs w:val="28"/>
        </w:rPr>
        <w:t xml:space="preserve">1)  нормотипичные дети с нормативным кризисом развития; </w:t>
      </w:r>
    </w:p>
    <w:p w:rsidR="00530ED8" w:rsidRDefault="00530ED8" w:rsidP="00530ED8">
      <w:pPr>
        <w:spacing w:line="276" w:lineRule="auto"/>
        <w:jc w:val="both"/>
        <w:rPr>
          <w:sz w:val="28"/>
          <w:szCs w:val="28"/>
        </w:rPr>
      </w:pPr>
      <w:r w:rsidRPr="00802ED3">
        <w:rPr>
          <w:sz w:val="28"/>
          <w:szCs w:val="28"/>
        </w:rPr>
        <w:t xml:space="preserve">2)  обучающиеся с ООП: </w:t>
      </w:r>
    </w:p>
    <w:p w:rsidR="00530ED8" w:rsidRDefault="00530ED8" w:rsidP="00530ED8">
      <w:pPr>
        <w:spacing w:line="276" w:lineRule="auto"/>
        <w:jc w:val="both"/>
        <w:rPr>
          <w:sz w:val="28"/>
          <w:szCs w:val="28"/>
        </w:rPr>
      </w:pPr>
      <w:r>
        <w:rPr>
          <w:sz w:val="28"/>
          <w:szCs w:val="28"/>
        </w:rPr>
        <w:t>-</w:t>
      </w:r>
      <w:r w:rsidRPr="00802ED3">
        <w:rPr>
          <w:sz w:val="28"/>
          <w:szCs w:val="28"/>
        </w:rPr>
        <w:t xml:space="preserve"> с ОВЗ и (или) инвалидностью, получившие статус в порядке, установленном законодательством Российской Федерации; </w:t>
      </w:r>
    </w:p>
    <w:p w:rsidR="00530ED8" w:rsidRDefault="00530ED8" w:rsidP="00530ED8">
      <w:pPr>
        <w:spacing w:line="276" w:lineRule="auto"/>
        <w:jc w:val="both"/>
        <w:rPr>
          <w:sz w:val="28"/>
          <w:szCs w:val="28"/>
        </w:rPr>
      </w:pPr>
      <w:r>
        <w:rPr>
          <w:sz w:val="28"/>
          <w:szCs w:val="28"/>
        </w:rPr>
        <w:t>-</w:t>
      </w:r>
      <w:r w:rsidRPr="00802ED3">
        <w:rPr>
          <w:sz w:val="28"/>
          <w:szCs w:val="28"/>
        </w:rPr>
        <w:t xml:space="preserve">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w:t>
      </w:r>
    </w:p>
    <w:p w:rsidR="00530ED8" w:rsidRDefault="00530ED8" w:rsidP="00530ED8">
      <w:pPr>
        <w:spacing w:line="276" w:lineRule="auto"/>
        <w:jc w:val="both"/>
        <w:rPr>
          <w:sz w:val="28"/>
          <w:szCs w:val="28"/>
        </w:rPr>
      </w:pPr>
      <w:r>
        <w:rPr>
          <w:sz w:val="28"/>
          <w:szCs w:val="28"/>
        </w:rPr>
        <w:t>-</w:t>
      </w:r>
      <w:r w:rsidRPr="00802ED3">
        <w:rPr>
          <w:sz w:val="28"/>
          <w:szCs w:val="28"/>
        </w:rPr>
        <w:t xml:space="preserve">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 </w:t>
      </w:r>
    </w:p>
    <w:p w:rsidR="00530ED8" w:rsidRDefault="00530ED8" w:rsidP="00530ED8">
      <w:pPr>
        <w:spacing w:line="276" w:lineRule="auto"/>
        <w:jc w:val="both"/>
        <w:rPr>
          <w:sz w:val="28"/>
          <w:szCs w:val="28"/>
        </w:rPr>
      </w:pPr>
      <w:r>
        <w:rPr>
          <w:sz w:val="28"/>
          <w:szCs w:val="28"/>
        </w:rPr>
        <w:t>-</w:t>
      </w:r>
      <w:r w:rsidRPr="00802ED3">
        <w:rPr>
          <w:sz w:val="28"/>
          <w:szCs w:val="28"/>
        </w:rPr>
        <w:t xml:space="preserve"> обучающиеся, испытывающие трудности в освоении образовательных программ, развитии, социальной адаптации; </w:t>
      </w:r>
    </w:p>
    <w:p w:rsidR="00530ED8" w:rsidRDefault="00530ED8" w:rsidP="00530ED8">
      <w:pPr>
        <w:spacing w:line="276" w:lineRule="auto"/>
        <w:jc w:val="both"/>
        <w:rPr>
          <w:sz w:val="28"/>
          <w:szCs w:val="28"/>
        </w:rPr>
      </w:pPr>
      <w:r>
        <w:rPr>
          <w:sz w:val="28"/>
          <w:szCs w:val="28"/>
        </w:rPr>
        <w:t>-</w:t>
      </w:r>
      <w:r w:rsidRPr="00802ED3">
        <w:rPr>
          <w:sz w:val="28"/>
          <w:szCs w:val="28"/>
        </w:rPr>
        <w:t xml:space="preserve"> одаренные обучающиеся; </w:t>
      </w:r>
    </w:p>
    <w:p w:rsidR="00530ED8" w:rsidRDefault="00530ED8" w:rsidP="00530ED8">
      <w:pPr>
        <w:spacing w:line="276" w:lineRule="auto"/>
        <w:jc w:val="both"/>
        <w:rPr>
          <w:sz w:val="28"/>
          <w:szCs w:val="28"/>
        </w:rPr>
      </w:pPr>
      <w:r w:rsidRPr="00802ED3">
        <w:rPr>
          <w:sz w:val="28"/>
          <w:szCs w:val="28"/>
        </w:rPr>
        <w:t xml:space="preserve">3)  дети и (или) семьи, находящиеся в трудной жизненной ситуации, признанные таковыми в нормативно установленном порядке; </w:t>
      </w:r>
    </w:p>
    <w:p w:rsidR="00530ED8" w:rsidRDefault="00530ED8" w:rsidP="00530ED8">
      <w:pPr>
        <w:spacing w:line="276" w:lineRule="auto"/>
        <w:jc w:val="both"/>
        <w:rPr>
          <w:sz w:val="28"/>
          <w:szCs w:val="28"/>
        </w:rPr>
      </w:pPr>
      <w:r w:rsidRPr="00802ED3">
        <w:rPr>
          <w:sz w:val="28"/>
          <w:szCs w:val="28"/>
        </w:rPr>
        <w:t xml:space="preserve">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530ED8" w:rsidRDefault="00530ED8" w:rsidP="00530ED8">
      <w:pPr>
        <w:spacing w:line="276" w:lineRule="auto"/>
        <w:jc w:val="both"/>
        <w:rPr>
          <w:sz w:val="28"/>
          <w:szCs w:val="28"/>
        </w:rPr>
      </w:pPr>
      <w:r w:rsidRPr="00802ED3">
        <w:rPr>
          <w:sz w:val="28"/>
          <w:szCs w:val="28"/>
        </w:rPr>
        <w:t xml:space="preserve">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530ED8" w:rsidRDefault="00530ED8" w:rsidP="00530ED8">
      <w:pPr>
        <w:spacing w:line="276" w:lineRule="auto"/>
        <w:jc w:val="both"/>
        <w:rPr>
          <w:sz w:val="28"/>
          <w:szCs w:val="28"/>
        </w:rPr>
      </w:pPr>
      <w:r>
        <w:rPr>
          <w:sz w:val="28"/>
          <w:szCs w:val="28"/>
        </w:rPr>
        <w:t xml:space="preserve">   </w:t>
      </w:r>
      <w:r w:rsidRPr="00802ED3">
        <w:rPr>
          <w:sz w:val="28"/>
          <w:szCs w:val="28"/>
        </w:rP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p>
    <w:p w:rsidR="00530ED8" w:rsidRDefault="00530ED8" w:rsidP="00530ED8">
      <w:pPr>
        <w:spacing w:line="276" w:lineRule="auto"/>
        <w:jc w:val="both"/>
        <w:rPr>
          <w:sz w:val="28"/>
          <w:szCs w:val="28"/>
        </w:rPr>
      </w:pPr>
      <w:r>
        <w:rPr>
          <w:sz w:val="28"/>
          <w:szCs w:val="28"/>
        </w:rPr>
        <w:t xml:space="preserve">                                                   </w:t>
      </w:r>
      <w:r w:rsidRPr="00802ED3">
        <w:rPr>
          <w:sz w:val="28"/>
          <w:szCs w:val="28"/>
        </w:rPr>
        <w:t>Содержание КРР.</w:t>
      </w:r>
    </w:p>
    <w:tbl>
      <w:tblPr>
        <w:tblStyle w:val="af8"/>
        <w:tblW w:w="0" w:type="auto"/>
        <w:tblLook w:val="04A0"/>
      </w:tblPr>
      <w:tblGrid>
        <w:gridCol w:w="4998"/>
        <w:gridCol w:w="4999"/>
      </w:tblGrid>
      <w:tr w:rsidR="00530ED8" w:rsidTr="008C035B">
        <w:tc>
          <w:tcPr>
            <w:tcW w:w="4998" w:type="dxa"/>
          </w:tcPr>
          <w:p w:rsidR="00530ED8" w:rsidRPr="005E0C4B" w:rsidRDefault="00530ED8" w:rsidP="008C035B">
            <w:pPr>
              <w:spacing w:line="276" w:lineRule="auto"/>
              <w:jc w:val="both"/>
              <w:rPr>
                <w:b/>
                <w:i/>
                <w:sz w:val="28"/>
                <w:szCs w:val="28"/>
              </w:rPr>
            </w:pPr>
            <w:r w:rsidRPr="005E0C4B">
              <w:rPr>
                <w:b/>
                <w:i/>
                <w:sz w:val="28"/>
                <w:szCs w:val="28"/>
              </w:rPr>
              <w:t>Вид работы</w:t>
            </w:r>
          </w:p>
        </w:tc>
        <w:tc>
          <w:tcPr>
            <w:tcW w:w="4999" w:type="dxa"/>
          </w:tcPr>
          <w:p w:rsidR="00530ED8" w:rsidRPr="005E0C4B" w:rsidRDefault="00530ED8" w:rsidP="008C035B">
            <w:pPr>
              <w:spacing w:line="276" w:lineRule="auto"/>
              <w:jc w:val="both"/>
              <w:rPr>
                <w:b/>
                <w:i/>
                <w:sz w:val="28"/>
                <w:szCs w:val="28"/>
              </w:rPr>
            </w:pPr>
            <w:r w:rsidRPr="005E0C4B">
              <w:rPr>
                <w:b/>
                <w:i/>
                <w:sz w:val="28"/>
                <w:szCs w:val="28"/>
              </w:rPr>
              <w:t>Содержание работы</w:t>
            </w:r>
          </w:p>
        </w:tc>
      </w:tr>
      <w:tr w:rsidR="00530ED8" w:rsidTr="008C035B">
        <w:tc>
          <w:tcPr>
            <w:tcW w:w="4998" w:type="dxa"/>
          </w:tcPr>
          <w:p w:rsidR="00530ED8" w:rsidRDefault="00530ED8" w:rsidP="008C035B">
            <w:pPr>
              <w:spacing w:line="276" w:lineRule="auto"/>
              <w:jc w:val="both"/>
              <w:rPr>
                <w:sz w:val="28"/>
                <w:szCs w:val="28"/>
              </w:rPr>
            </w:pPr>
            <w:r w:rsidRPr="00802ED3">
              <w:rPr>
                <w:sz w:val="28"/>
                <w:szCs w:val="28"/>
              </w:rPr>
              <w:t>Диагностическая</w:t>
            </w:r>
          </w:p>
        </w:tc>
        <w:tc>
          <w:tcPr>
            <w:tcW w:w="4999" w:type="dxa"/>
          </w:tcPr>
          <w:p w:rsidR="00530ED8" w:rsidRDefault="00530ED8" w:rsidP="008C035B">
            <w:pPr>
              <w:spacing w:line="276" w:lineRule="auto"/>
              <w:jc w:val="both"/>
              <w:rPr>
                <w:sz w:val="28"/>
                <w:szCs w:val="28"/>
              </w:rPr>
            </w:pPr>
            <w:r w:rsidRPr="00802ED3">
              <w:rPr>
                <w:sz w:val="28"/>
                <w:szCs w:val="28"/>
              </w:rPr>
              <w:t>- своевременное выявление детей, нуждающихся в психолого</w:t>
            </w:r>
            <w:r>
              <w:rPr>
                <w:sz w:val="28"/>
                <w:szCs w:val="28"/>
              </w:rPr>
              <w:t xml:space="preserve"> –</w:t>
            </w:r>
            <w:r w:rsidRPr="00802ED3">
              <w:rPr>
                <w:sz w:val="28"/>
                <w:szCs w:val="28"/>
              </w:rPr>
              <w:t>педагогическом</w:t>
            </w:r>
            <w:r>
              <w:rPr>
                <w:sz w:val="28"/>
                <w:szCs w:val="28"/>
              </w:rPr>
              <w:t xml:space="preserve"> </w:t>
            </w:r>
            <w:r w:rsidRPr="005E0C4B">
              <w:rPr>
                <w:sz w:val="28"/>
                <w:szCs w:val="28"/>
              </w:rPr>
              <w:t xml:space="preserve"> сопровождении;</w:t>
            </w:r>
          </w:p>
          <w:p w:rsidR="00530ED8" w:rsidRDefault="00530ED8" w:rsidP="008C035B">
            <w:pPr>
              <w:spacing w:line="276" w:lineRule="auto"/>
              <w:jc w:val="both"/>
              <w:rPr>
                <w:sz w:val="28"/>
                <w:szCs w:val="28"/>
              </w:rPr>
            </w:pPr>
            <w:r w:rsidRPr="005E0C4B">
              <w:rPr>
                <w:sz w:val="28"/>
                <w:szCs w:val="28"/>
              </w:rPr>
              <w:t xml:space="preserve"> - раннюю (с первых дней пребывания обучающегося в ДОО) диагностику отклонений в развитии и анализ причин трудностей социальной адаптации;</w:t>
            </w:r>
          </w:p>
          <w:p w:rsidR="00530ED8" w:rsidRDefault="00530ED8" w:rsidP="008C035B">
            <w:pPr>
              <w:spacing w:line="276" w:lineRule="auto"/>
              <w:jc w:val="both"/>
              <w:rPr>
                <w:sz w:val="28"/>
                <w:szCs w:val="28"/>
              </w:rPr>
            </w:pPr>
            <w:r w:rsidRPr="005E0C4B">
              <w:rPr>
                <w:sz w:val="28"/>
                <w:szCs w:val="28"/>
              </w:rPr>
              <w:t xml:space="preserve"> - комплексный сбор сведений об обучающемся на основании диагностической информации от специалистов разного профиля; </w:t>
            </w:r>
          </w:p>
          <w:p w:rsidR="00530ED8" w:rsidRDefault="00530ED8" w:rsidP="008C035B">
            <w:pPr>
              <w:spacing w:line="276" w:lineRule="auto"/>
              <w:jc w:val="both"/>
              <w:rPr>
                <w:sz w:val="28"/>
                <w:szCs w:val="28"/>
              </w:rPr>
            </w:pPr>
            <w:r w:rsidRPr="005E0C4B">
              <w:rPr>
                <w:sz w:val="28"/>
                <w:szCs w:val="28"/>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530ED8" w:rsidRDefault="00530ED8" w:rsidP="008C035B">
            <w:pPr>
              <w:spacing w:line="276" w:lineRule="auto"/>
              <w:jc w:val="both"/>
              <w:rPr>
                <w:sz w:val="28"/>
                <w:szCs w:val="28"/>
              </w:rPr>
            </w:pPr>
            <w:r w:rsidRPr="005E0C4B">
              <w:rPr>
                <w:sz w:val="28"/>
                <w:szCs w:val="28"/>
              </w:rPr>
              <w:t xml:space="preserve">-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 </w:t>
            </w:r>
          </w:p>
          <w:p w:rsidR="00530ED8" w:rsidRDefault="00530ED8" w:rsidP="008C035B">
            <w:pPr>
              <w:spacing w:line="276" w:lineRule="auto"/>
              <w:jc w:val="both"/>
              <w:rPr>
                <w:sz w:val="28"/>
                <w:szCs w:val="28"/>
              </w:rPr>
            </w:pPr>
            <w:r w:rsidRPr="005E0C4B">
              <w:rPr>
                <w:sz w:val="28"/>
                <w:szCs w:val="28"/>
              </w:rPr>
              <w:t>- изучение развития эмоционально-волевой сферы и личностных особенностей обучающихся;</w:t>
            </w:r>
          </w:p>
          <w:p w:rsidR="00530ED8" w:rsidRDefault="00530ED8" w:rsidP="008C035B">
            <w:pPr>
              <w:spacing w:line="276" w:lineRule="auto"/>
              <w:jc w:val="both"/>
              <w:rPr>
                <w:sz w:val="28"/>
                <w:szCs w:val="28"/>
              </w:rPr>
            </w:pPr>
            <w:r w:rsidRPr="005E0C4B">
              <w:rPr>
                <w:sz w:val="28"/>
                <w:szCs w:val="28"/>
              </w:rPr>
              <w:t xml:space="preserve"> - изучение индивидуальных образовательных и социально</w:t>
            </w:r>
            <w:r>
              <w:rPr>
                <w:sz w:val="28"/>
                <w:szCs w:val="28"/>
              </w:rPr>
              <w:t xml:space="preserve"> – </w:t>
            </w:r>
            <w:r w:rsidRPr="005E0C4B">
              <w:rPr>
                <w:sz w:val="28"/>
                <w:szCs w:val="28"/>
              </w:rPr>
              <w:t>коммуникативных потребностей обучающихся;</w:t>
            </w:r>
          </w:p>
          <w:p w:rsidR="00530ED8" w:rsidRDefault="00530ED8" w:rsidP="008C035B">
            <w:pPr>
              <w:spacing w:line="276" w:lineRule="auto"/>
              <w:jc w:val="both"/>
              <w:rPr>
                <w:sz w:val="28"/>
                <w:szCs w:val="28"/>
              </w:rPr>
            </w:pPr>
            <w:r w:rsidRPr="005E0C4B">
              <w:rPr>
                <w:sz w:val="28"/>
                <w:szCs w:val="28"/>
              </w:rPr>
              <w:t xml:space="preserve"> - изучение социальной ситуации развития и условий семейного воспитания ребёнка; </w:t>
            </w:r>
          </w:p>
          <w:p w:rsidR="00530ED8" w:rsidRDefault="00530ED8" w:rsidP="008C035B">
            <w:pPr>
              <w:spacing w:line="276" w:lineRule="auto"/>
              <w:jc w:val="both"/>
              <w:rPr>
                <w:sz w:val="28"/>
                <w:szCs w:val="28"/>
              </w:rPr>
            </w:pPr>
            <w:r w:rsidRPr="005E0C4B">
              <w:rPr>
                <w:sz w:val="28"/>
                <w:szCs w:val="28"/>
              </w:rPr>
              <w:t xml:space="preserve">- изучение уровня адаптации и адаптивных возможностей обучающегося; </w:t>
            </w:r>
          </w:p>
          <w:p w:rsidR="00530ED8" w:rsidRDefault="00530ED8" w:rsidP="008C035B">
            <w:pPr>
              <w:spacing w:line="276" w:lineRule="auto"/>
              <w:jc w:val="both"/>
              <w:rPr>
                <w:sz w:val="28"/>
                <w:szCs w:val="28"/>
              </w:rPr>
            </w:pPr>
            <w:r w:rsidRPr="005E0C4B">
              <w:rPr>
                <w:sz w:val="28"/>
                <w:szCs w:val="28"/>
              </w:rPr>
              <w:t xml:space="preserve">изучение направленности детской одаренности; </w:t>
            </w:r>
          </w:p>
          <w:p w:rsidR="00530ED8" w:rsidRDefault="00530ED8" w:rsidP="008C035B">
            <w:pPr>
              <w:spacing w:line="276" w:lineRule="auto"/>
              <w:jc w:val="both"/>
              <w:rPr>
                <w:sz w:val="28"/>
                <w:szCs w:val="28"/>
              </w:rPr>
            </w:pPr>
            <w:r w:rsidRPr="005E0C4B">
              <w:rPr>
                <w:sz w:val="28"/>
                <w:szCs w:val="28"/>
              </w:rPr>
              <w:t xml:space="preserve">- изучение, констатацию в развитии ребёнка его интересов и склонностей, одаренности; </w:t>
            </w:r>
          </w:p>
          <w:p w:rsidR="00530ED8" w:rsidRDefault="00530ED8" w:rsidP="008C035B">
            <w:pPr>
              <w:spacing w:line="276" w:lineRule="auto"/>
              <w:jc w:val="both"/>
              <w:rPr>
                <w:sz w:val="28"/>
                <w:szCs w:val="28"/>
              </w:rPr>
            </w:pPr>
            <w:r w:rsidRPr="005E0C4B">
              <w:rPr>
                <w:sz w:val="28"/>
                <w:szCs w:val="28"/>
              </w:rPr>
              <w:t>- мониторинг развития детей и предупреждение возникновения психолого</w:t>
            </w:r>
            <w:r>
              <w:rPr>
                <w:sz w:val="28"/>
                <w:szCs w:val="28"/>
              </w:rPr>
              <w:t xml:space="preserve"> </w:t>
            </w:r>
            <w:r w:rsidRPr="005E0C4B">
              <w:rPr>
                <w:sz w:val="28"/>
                <w:szCs w:val="28"/>
              </w:rPr>
              <w:t>­ педагогических проблем в их развитии;</w:t>
            </w:r>
          </w:p>
          <w:p w:rsidR="00530ED8" w:rsidRDefault="00530ED8" w:rsidP="008C035B">
            <w:pPr>
              <w:spacing w:line="276" w:lineRule="auto"/>
              <w:jc w:val="both"/>
              <w:rPr>
                <w:sz w:val="28"/>
                <w:szCs w:val="28"/>
              </w:rPr>
            </w:pPr>
            <w:r w:rsidRPr="005E0C4B">
              <w:rPr>
                <w:sz w:val="28"/>
                <w:szCs w:val="28"/>
              </w:rPr>
              <w:t xml:space="preserve"> - выявление детей-мигрантов,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w:t>
            </w:r>
          </w:p>
          <w:p w:rsidR="00530ED8" w:rsidRDefault="00530ED8" w:rsidP="008C035B">
            <w:pPr>
              <w:spacing w:line="276" w:lineRule="auto"/>
              <w:jc w:val="both"/>
              <w:rPr>
                <w:sz w:val="28"/>
                <w:szCs w:val="28"/>
              </w:rPr>
            </w:pPr>
            <w:r w:rsidRPr="005E0C4B">
              <w:rPr>
                <w:sz w:val="28"/>
                <w:szCs w:val="28"/>
              </w:rPr>
              <w:t xml:space="preserve">  - 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 -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r w:rsidR="00530ED8" w:rsidTr="008C035B">
        <w:tc>
          <w:tcPr>
            <w:tcW w:w="4998" w:type="dxa"/>
          </w:tcPr>
          <w:p w:rsidR="00530ED8" w:rsidRDefault="00530ED8" w:rsidP="008C035B">
            <w:pPr>
              <w:spacing w:line="276" w:lineRule="auto"/>
              <w:jc w:val="both"/>
              <w:rPr>
                <w:sz w:val="28"/>
                <w:szCs w:val="28"/>
              </w:rPr>
            </w:pPr>
            <w:r>
              <w:rPr>
                <w:sz w:val="28"/>
                <w:szCs w:val="28"/>
              </w:rPr>
              <w:t>КРР</w:t>
            </w:r>
          </w:p>
        </w:tc>
        <w:tc>
          <w:tcPr>
            <w:tcW w:w="4999" w:type="dxa"/>
          </w:tcPr>
          <w:p w:rsidR="00530ED8" w:rsidRDefault="00530ED8" w:rsidP="008C035B">
            <w:pPr>
              <w:spacing w:line="276" w:lineRule="auto"/>
              <w:jc w:val="both"/>
              <w:rPr>
                <w:sz w:val="28"/>
                <w:szCs w:val="28"/>
              </w:rPr>
            </w:pPr>
            <w:r w:rsidRPr="005E0C4B">
              <w:rPr>
                <w:sz w:val="28"/>
                <w:szCs w:val="28"/>
              </w:rPr>
              <w:t>- выбор оптимальных для развития обучающегося коррекционно</w:t>
            </w:r>
            <w:r>
              <w:rPr>
                <w:sz w:val="28"/>
                <w:szCs w:val="28"/>
              </w:rPr>
              <w:t xml:space="preserve"> – </w:t>
            </w:r>
            <w:r w:rsidRPr="005E0C4B">
              <w:rPr>
                <w:sz w:val="28"/>
                <w:szCs w:val="28"/>
              </w:rPr>
              <w:t>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530ED8" w:rsidRDefault="00530ED8" w:rsidP="008C035B">
            <w:pPr>
              <w:spacing w:line="276" w:lineRule="auto"/>
              <w:jc w:val="both"/>
              <w:rPr>
                <w:sz w:val="28"/>
                <w:szCs w:val="28"/>
              </w:rPr>
            </w:pPr>
            <w:r w:rsidRPr="005E0C4B">
              <w:rPr>
                <w:sz w:val="28"/>
                <w:szCs w:val="28"/>
              </w:rPr>
              <w:t xml:space="preserve"> -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530ED8" w:rsidRDefault="00530ED8" w:rsidP="008C035B">
            <w:pPr>
              <w:spacing w:line="276" w:lineRule="auto"/>
              <w:jc w:val="both"/>
              <w:rPr>
                <w:sz w:val="28"/>
                <w:szCs w:val="28"/>
              </w:rPr>
            </w:pPr>
            <w:r w:rsidRPr="005E0C4B">
              <w:rPr>
                <w:sz w:val="28"/>
                <w:szCs w:val="28"/>
              </w:rPr>
              <w:t>- коррекцию и развитие высших психических функций; развитие эмоционально-волевой и личностной сферы обучающегося и психологическую коррекцию его поведения;</w:t>
            </w:r>
          </w:p>
          <w:p w:rsidR="00530ED8" w:rsidRDefault="00530ED8" w:rsidP="008C035B">
            <w:pPr>
              <w:spacing w:line="276" w:lineRule="auto"/>
              <w:jc w:val="both"/>
              <w:rPr>
                <w:sz w:val="28"/>
                <w:szCs w:val="28"/>
              </w:rPr>
            </w:pPr>
            <w:r w:rsidRPr="005E0C4B">
              <w:rPr>
                <w:sz w:val="28"/>
                <w:szCs w:val="28"/>
              </w:rPr>
              <w:t xml:space="preserve"> -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530ED8" w:rsidRDefault="00530ED8" w:rsidP="008C035B">
            <w:pPr>
              <w:spacing w:line="276" w:lineRule="auto"/>
              <w:jc w:val="both"/>
              <w:rPr>
                <w:sz w:val="28"/>
                <w:szCs w:val="28"/>
              </w:rPr>
            </w:pPr>
            <w:r w:rsidRPr="005E0C4B">
              <w:rPr>
                <w:sz w:val="28"/>
                <w:szCs w:val="28"/>
              </w:rPr>
              <w:t xml:space="preserve"> - коррекцию и развитие психомоторной сферы, координации и регуляции движений;</w:t>
            </w:r>
          </w:p>
          <w:p w:rsidR="00530ED8" w:rsidRDefault="00530ED8" w:rsidP="008C035B">
            <w:pPr>
              <w:spacing w:line="276" w:lineRule="auto"/>
              <w:jc w:val="both"/>
              <w:rPr>
                <w:sz w:val="28"/>
                <w:szCs w:val="28"/>
              </w:rPr>
            </w:pPr>
            <w:r w:rsidRPr="005E0C4B">
              <w:rPr>
                <w:sz w:val="28"/>
                <w:szCs w:val="28"/>
              </w:rPr>
              <w:t xml:space="preserve"> -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530ED8" w:rsidRDefault="00530ED8" w:rsidP="008C035B">
            <w:pPr>
              <w:spacing w:line="276" w:lineRule="auto"/>
              <w:jc w:val="both"/>
              <w:rPr>
                <w:sz w:val="28"/>
                <w:szCs w:val="28"/>
              </w:rPr>
            </w:pPr>
            <w:r>
              <w:rPr>
                <w:sz w:val="28"/>
                <w:szCs w:val="28"/>
              </w:rPr>
              <w:t>- создание насыщенной PПП</w:t>
            </w:r>
            <w:r w:rsidRPr="005E0C4B">
              <w:rPr>
                <w:sz w:val="28"/>
                <w:szCs w:val="28"/>
              </w:rPr>
              <w:t xml:space="preserve">C для разных видов деятельности; </w:t>
            </w:r>
          </w:p>
          <w:p w:rsidR="00530ED8" w:rsidRDefault="00530ED8" w:rsidP="008C035B">
            <w:pPr>
              <w:spacing w:line="276" w:lineRule="auto"/>
              <w:jc w:val="both"/>
              <w:rPr>
                <w:sz w:val="28"/>
                <w:szCs w:val="28"/>
              </w:rPr>
            </w:pPr>
            <w:r w:rsidRPr="005E0C4B">
              <w:rPr>
                <w:sz w:val="28"/>
                <w:szCs w:val="28"/>
              </w:rPr>
              <w:t>-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530ED8" w:rsidRDefault="00530ED8" w:rsidP="008C035B">
            <w:pPr>
              <w:spacing w:line="276" w:lineRule="auto"/>
              <w:jc w:val="both"/>
              <w:rPr>
                <w:sz w:val="28"/>
                <w:szCs w:val="28"/>
              </w:rPr>
            </w:pPr>
            <w:r w:rsidRPr="00777B13">
              <w:rPr>
                <w:sz w:val="28"/>
                <w:szCs w:val="28"/>
              </w:rPr>
              <w:t xml:space="preserve">- 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530ED8" w:rsidRDefault="00530ED8" w:rsidP="008C035B">
            <w:pPr>
              <w:spacing w:line="276" w:lineRule="auto"/>
              <w:jc w:val="both"/>
              <w:rPr>
                <w:sz w:val="28"/>
                <w:szCs w:val="28"/>
              </w:rPr>
            </w:pPr>
            <w:r w:rsidRPr="00777B13">
              <w:rPr>
                <w:sz w:val="28"/>
                <w:szCs w:val="28"/>
              </w:rPr>
              <w:t>-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530ED8" w:rsidRDefault="00530ED8" w:rsidP="008C035B">
            <w:pPr>
              <w:spacing w:line="276" w:lineRule="auto"/>
              <w:jc w:val="both"/>
              <w:rPr>
                <w:sz w:val="28"/>
                <w:szCs w:val="28"/>
              </w:rPr>
            </w:pPr>
            <w:r w:rsidRPr="00777B13">
              <w:rPr>
                <w:sz w:val="28"/>
                <w:szCs w:val="28"/>
              </w:rPr>
              <w:t xml:space="preserve"> - помощь в устранении психотравмирующих ситуаций в жизни ребёнка. </w:t>
            </w:r>
          </w:p>
        </w:tc>
      </w:tr>
      <w:tr w:rsidR="00530ED8" w:rsidTr="008C035B">
        <w:tc>
          <w:tcPr>
            <w:tcW w:w="4998" w:type="dxa"/>
          </w:tcPr>
          <w:p w:rsidR="00530ED8" w:rsidRDefault="00530ED8" w:rsidP="008C035B">
            <w:pPr>
              <w:spacing w:line="276" w:lineRule="auto"/>
              <w:jc w:val="both"/>
              <w:rPr>
                <w:sz w:val="28"/>
                <w:szCs w:val="28"/>
              </w:rPr>
            </w:pPr>
            <w:r w:rsidRPr="00777B13">
              <w:rPr>
                <w:sz w:val="28"/>
                <w:szCs w:val="28"/>
              </w:rPr>
              <w:t>Консультативная</w:t>
            </w:r>
          </w:p>
        </w:tc>
        <w:tc>
          <w:tcPr>
            <w:tcW w:w="4999" w:type="dxa"/>
          </w:tcPr>
          <w:p w:rsidR="00530ED8" w:rsidRDefault="00530ED8" w:rsidP="008C035B">
            <w:pPr>
              <w:spacing w:line="276" w:lineRule="auto"/>
              <w:jc w:val="both"/>
              <w:rPr>
                <w:sz w:val="28"/>
                <w:szCs w:val="28"/>
              </w:rPr>
            </w:pPr>
            <w:r w:rsidRPr="00777B13">
              <w:rPr>
                <w:sz w:val="28"/>
                <w:szCs w:val="28"/>
              </w:rPr>
              <w:t xml:space="preserve">-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530ED8" w:rsidRDefault="00530ED8" w:rsidP="008C035B">
            <w:pPr>
              <w:spacing w:line="276" w:lineRule="auto"/>
              <w:jc w:val="both"/>
              <w:rPr>
                <w:sz w:val="28"/>
                <w:szCs w:val="28"/>
              </w:rPr>
            </w:pPr>
            <w:r w:rsidRPr="00777B13">
              <w:rPr>
                <w:sz w:val="28"/>
                <w:szCs w:val="28"/>
              </w:rPr>
              <w:t xml:space="preserve">- консультирование специалистами педагогов по выбору индивидуально ориентированных методов и приемов работы с обучающимся; </w:t>
            </w:r>
          </w:p>
          <w:p w:rsidR="00530ED8" w:rsidRDefault="00530ED8" w:rsidP="008C035B">
            <w:pPr>
              <w:spacing w:line="276" w:lineRule="auto"/>
              <w:jc w:val="both"/>
              <w:rPr>
                <w:sz w:val="28"/>
                <w:szCs w:val="28"/>
              </w:rPr>
            </w:pPr>
            <w:r w:rsidRPr="00777B13">
              <w:rPr>
                <w:sz w:val="28"/>
                <w:szCs w:val="28"/>
              </w:rPr>
              <w:t>- консультативную помощь семье в вопросах выбора оптимальной стратегии воспитания и приемов КРР с ребёнком.</w:t>
            </w:r>
          </w:p>
        </w:tc>
      </w:tr>
      <w:tr w:rsidR="00530ED8" w:rsidTr="008C035B">
        <w:tc>
          <w:tcPr>
            <w:tcW w:w="4998" w:type="dxa"/>
          </w:tcPr>
          <w:p w:rsidR="00530ED8" w:rsidRDefault="00530ED8" w:rsidP="008C035B">
            <w:pPr>
              <w:spacing w:line="276" w:lineRule="auto"/>
              <w:jc w:val="both"/>
              <w:rPr>
                <w:sz w:val="28"/>
                <w:szCs w:val="28"/>
              </w:rPr>
            </w:pPr>
            <w:r w:rsidRPr="00777B13">
              <w:rPr>
                <w:sz w:val="28"/>
                <w:szCs w:val="28"/>
              </w:rPr>
              <w:t>Информационно</w:t>
            </w:r>
            <w:r>
              <w:rPr>
                <w:sz w:val="28"/>
                <w:szCs w:val="28"/>
              </w:rPr>
              <w:t xml:space="preserve"> – </w:t>
            </w:r>
            <w:r w:rsidRPr="00777B13">
              <w:rPr>
                <w:sz w:val="28"/>
                <w:szCs w:val="28"/>
              </w:rPr>
              <w:t>просветительская</w:t>
            </w:r>
          </w:p>
        </w:tc>
        <w:tc>
          <w:tcPr>
            <w:tcW w:w="4999" w:type="dxa"/>
          </w:tcPr>
          <w:p w:rsidR="00530ED8" w:rsidRDefault="00530ED8" w:rsidP="008C035B">
            <w:pPr>
              <w:spacing w:line="276" w:lineRule="auto"/>
              <w:jc w:val="both"/>
              <w:rPr>
                <w:sz w:val="28"/>
                <w:szCs w:val="28"/>
              </w:rPr>
            </w:pPr>
            <w:r w:rsidRPr="00777B13">
              <w:rPr>
                <w:sz w:val="28"/>
                <w:szCs w:val="28"/>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w:t>
            </w:r>
            <w:r>
              <w:rPr>
                <w:sz w:val="28"/>
                <w:szCs w:val="28"/>
              </w:rPr>
              <w:t>–</w:t>
            </w:r>
            <w:r w:rsidRPr="00777B13">
              <w:rPr>
                <w:sz w:val="28"/>
                <w:szCs w:val="28"/>
              </w:rPr>
              <w:t xml:space="preserve"> обучающимся (в доступной для дошкольного возраста форме), их родителям (законным представителям), педагогам </w:t>
            </w:r>
            <w:r>
              <w:rPr>
                <w:sz w:val="28"/>
                <w:szCs w:val="28"/>
              </w:rPr>
              <w:t>–</w:t>
            </w:r>
            <w:r w:rsidRPr="00777B13">
              <w:rPr>
                <w:sz w:val="28"/>
                <w:szCs w:val="28"/>
              </w:rPr>
              <w:t xml:space="preserve">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530ED8" w:rsidRDefault="00530ED8" w:rsidP="008C035B">
            <w:pPr>
              <w:spacing w:line="276" w:lineRule="auto"/>
              <w:jc w:val="both"/>
              <w:rPr>
                <w:sz w:val="28"/>
                <w:szCs w:val="28"/>
              </w:rPr>
            </w:pPr>
            <w:r w:rsidRPr="00777B13">
              <w:rPr>
                <w:sz w:val="28"/>
                <w:szCs w:val="28"/>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  </w:t>
            </w:r>
          </w:p>
        </w:tc>
      </w:tr>
    </w:tbl>
    <w:p w:rsidR="00530ED8" w:rsidRDefault="00530ED8" w:rsidP="00530ED8">
      <w:pPr>
        <w:spacing w:line="276" w:lineRule="auto"/>
        <w:jc w:val="both"/>
        <w:rPr>
          <w:sz w:val="28"/>
          <w:szCs w:val="28"/>
        </w:rPr>
      </w:pPr>
    </w:p>
    <w:p w:rsidR="00530ED8" w:rsidRDefault="00530ED8" w:rsidP="00530ED8">
      <w:pPr>
        <w:spacing w:line="276" w:lineRule="auto"/>
        <w:jc w:val="both"/>
        <w:rPr>
          <w:sz w:val="28"/>
          <w:szCs w:val="28"/>
        </w:rPr>
      </w:pPr>
    </w:p>
    <w:p w:rsidR="00530ED8" w:rsidRDefault="00530ED8" w:rsidP="00530ED8">
      <w:pPr>
        <w:spacing w:line="276" w:lineRule="auto"/>
        <w:jc w:val="both"/>
        <w:rPr>
          <w:sz w:val="28"/>
          <w:szCs w:val="28"/>
        </w:rPr>
      </w:pPr>
      <w:r>
        <w:rPr>
          <w:sz w:val="28"/>
          <w:szCs w:val="28"/>
        </w:rPr>
        <w:t xml:space="preserve">                                              Направленность КРР</w:t>
      </w:r>
    </w:p>
    <w:p w:rsidR="00530ED8" w:rsidRDefault="00530ED8" w:rsidP="00530ED8">
      <w:pPr>
        <w:spacing w:line="276" w:lineRule="auto"/>
        <w:jc w:val="both"/>
        <w:rPr>
          <w:sz w:val="28"/>
          <w:szCs w:val="28"/>
        </w:rPr>
      </w:pPr>
    </w:p>
    <w:tbl>
      <w:tblPr>
        <w:tblStyle w:val="af8"/>
        <w:tblW w:w="0" w:type="auto"/>
        <w:tblLook w:val="04A0"/>
      </w:tblPr>
      <w:tblGrid>
        <w:gridCol w:w="4998"/>
        <w:gridCol w:w="4999"/>
      </w:tblGrid>
      <w:tr w:rsidR="00530ED8" w:rsidTr="008C035B">
        <w:tc>
          <w:tcPr>
            <w:tcW w:w="4998" w:type="dxa"/>
          </w:tcPr>
          <w:p w:rsidR="00530ED8" w:rsidRDefault="00530ED8" w:rsidP="008C035B">
            <w:pPr>
              <w:spacing w:line="276" w:lineRule="auto"/>
              <w:jc w:val="both"/>
              <w:rPr>
                <w:sz w:val="28"/>
                <w:szCs w:val="28"/>
              </w:rPr>
            </w:pPr>
            <w:r>
              <w:rPr>
                <w:sz w:val="28"/>
                <w:szCs w:val="28"/>
              </w:rPr>
              <w:t>Целевые группы</w:t>
            </w:r>
          </w:p>
        </w:tc>
        <w:tc>
          <w:tcPr>
            <w:tcW w:w="4999" w:type="dxa"/>
          </w:tcPr>
          <w:p w:rsidR="00530ED8" w:rsidRDefault="00530ED8" w:rsidP="008C035B">
            <w:pPr>
              <w:spacing w:line="276" w:lineRule="auto"/>
              <w:jc w:val="both"/>
              <w:rPr>
                <w:sz w:val="28"/>
                <w:szCs w:val="28"/>
              </w:rPr>
            </w:pPr>
            <w:r>
              <w:rPr>
                <w:sz w:val="28"/>
                <w:szCs w:val="28"/>
              </w:rPr>
              <w:t>Направленность КРР</w:t>
            </w:r>
          </w:p>
        </w:tc>
      </w:tr>
      <w:tr w:rsidR="00530ED8" w:rsidTr="008C035B">
        <w:tc>
          <w:tcPr>
            <w:tcW w:w="4998" w:type="dxa"/>
          </w:tcPr>
          <w:p w:rsidR="00530ED8" w:rsidRPr="00777B13" w:rsidRDefault="00530ED8" w:rsidP="008C035B">
            <w:pPr>
              <w:spacing w:line="276" w:lineRule="auto"/>
              <w:jc w:val="both"/>
              <w:rPr>
                <w:sz w:val="28"/>
                <w:szCs w:val="28"/>
              </w:rPr>
            </w:pPr>
            <w:r w:rsidRPr="00777B13">
              <w:rPr>
                <w:sz w:val="28"/>
                <w:szCs w:val="28"/>
              </w:rPr>
              <w:t xml:space="preserve">Дети, </w:t>
            </w:r>
            <w:r>
              <w:rPr>
                <w:sz w:val="28"/>
                <w:szCs w:val="28"/>
              </w:rPr>
              <w:t>находящи</w:t>
            </w:r>
            <w:r w:rsidRPr="00777B13">
              <w:rPr>
                <w:sz w:val="28"/>
                <w:szCs w:val="28"/>
              </w:rPr>
              <w:t xml:space="preserve">еся под диспансерным наблюдением, в том числе часто болеющие дети </w:t>
            </w:r>
          </w:p>
          <w:p w:rsidR="00530ED8" w:rsidRDefault="00530ED8" w:rsidP="008C035B">
            <w:pPr>
              <w:spacing w:line="276" w:lineRule="auto"/>
              <w:jc w:val="both"/>
              <w:rPr>
                <w:sz w:val="28"/>
                <w:szCs w:val="28"/>
              </w:rPr>
            </w:pPr>
          </w:p>
        </w:tc>
        <w:tc>
          <w:tcPr>
            <w:tcW w:w="4999" w:type="dxa"/>
          </w:tcPr>
          <w:p w:rsidR="00530ED8" w:rsidRDefault="00530ED8" w:rsidP="008C035B">
            <w:pPr>
              <w:spacing w:line="276" w:lineRule="auto"/>
              <w:jc w:val="both"/>
              <w:rPr>
                <w:sz w:val="28"/>
                <w:szCs w:val="28"/>
              </w:rPr>
            </w:pPr>
            <w:r w:rsidRPr="00777B13">
              <w:rPr>
                <w:sz w:val="28"/>
                <w:szCs w:val="28"/>
              </w:rPr>
              <w:t xml:space="preserve">- коррекция (развитие) коммуникативной, личностной, эмоционально-волевой сфер, познавательных процессов; </w:t>
            </w:r>
          </w:p>
          <w:p w:rsidR="00530ED8" w:rsidRDefault="00530ED8" w:rsidP="008C035B">
            <w:pPr>
              <w:spacing w:line="276" w:lineRule="auto"/>
              <w:jc w:val="both"/>
              <w:rPr>
                <w:sz w:val="28"/>
                <w:szCs w:val="28"/>
              </w:rPr>
            </w:pPr>
            <w:r w:rsidRPr="00777B13">
              <w:rPr>
                <w:sz w:val="28"/>
                <w:szCs w:val="28"/>
              </w:rPr>
              <w:t>- снижение тревожности;</w:t>
            </w:r>
          </w:p>
          <w:p w:rsidR="00530ED8" w:rsidRDefault="00530ED8" w:rsidP="008C035B">
            <w:pPr>
              <w:spacing w:line="276" w:lineRule="auto"/>
              <w:jc w:val="both"/>
              <w:rPr>
                <w:sz w:val="28"/>
                <w:szCs w:val="28"/>
              </w:rPr>
            </w:pPr>
            <w:r w:rsidRPr="00777B13">
              <w:rPr>
                <w:sz w:val="28"/>
                <w:szCs w:val="28"/>
              </w:rPr>
              <w:t xml:space="preserve"> - помощь в разрешении поведенческих проблем; </w:t>
            </w:r>
          </w:p>
          <w:p w:rsidR="00530ED8" w:rsidRDefault="00530ED8" w:rsidP="008C035B">
            <w:pPr>
              <w:spacing w:line="276" w:lineRule="auto"/>
              <w:jc w:val="both"/>
              <w:rPr>
                <w:sz w:val="28"/>
                <w:szCs w:val="28"/>
              </w:rPr>
            </w:pPr>
            <w:r w:rsidRPr="00777B13">
              <w:rPr>
                <w:sz w:val="28"/>
                <w:szCs w:val="28"/>
              </w:rPr>
              <w:t>- создание условий для успешной социализации, оптимизация межличностного взаимодействия со взрослыми и сверстниками.</w:t>
            </w:r>
          </w:p>
        </w:tc>
      </w:tr>
      <w:tr w:rsidR="00530ED8" w:rsidTr="008C035B">
        <w:tc>
          <w:tcPr>
            <w:tcW w:w="4998" w:type="dxa"/>
          </w:tcPr>
          <w:p w:rsidR="00530ED8" w:rsidRDefault="00530ED8" w:rsidP="008C035B">
            <w:pPr>
              <w:spacing w:line="276" w:lineRule="auto"/>
              <w:jc w:val="both"/>
              <w:rPr>
                <w:sz w:val="28"/>
                <w:szCs w:val="28"/>
              </w:rPr>
            </w:pPr>
            <w:r w:rsidRPr="00777B13">
              <w:rPr>
                <w:sz w:val="28"/>
                <w:szCs w:val="28"/>
              </w:rPr>
              <w:t>Одаренные дети</w:t>
            </w:r>
          </w:p>
        </w:tc>
        <w:tc>
          <w:tcPr>
            <w:tcW w:w="4999" w:type="dxa"/>
          </w:tcPr>
          <w:p w:rsidR="00530ED8" w:rsidRDefault="00530ED8" w:rsidP="008C035B">
            <w:pPr>
              <w:spacing w:line="276" w:lineRule="auto"/>
              <w:jc w:val="both"/>
              <w:rPr>
                <w:sz w:val="28"/>
                <w:szCs w:val="28"/>
              </w:rPr>
            </w:pPr>
            <w:r w:rsidRPr="00777B13">
              <w:rPr>
                <w:sz w:val="28"/>
                <w:szCs w:val="28"/>
              </w:rPr>
              <w:t>- определение вида одаренности, интеллектуальных и личностных особенностей детей, прогноз возможных проблем и потенциала развития;</w:t>
            </w:r>
          </w:p>
          <w:p w:rsidR="00530ED8" w:rsidRDefault="00530ED8" w:rsidP="008C035B">
            <w:pPr>
              <w:spacing w:line="276" w:lineRule="auto"/>
              <w:jc w:val="both"/>
              <w:rPr>
                <w:sz w:val="28"/>
                <w:szCs w:val="28"/>
              </w:rPr>
            </w:pPr>
            <w:r w:rsidRPr="00777B13">
              <w:rPr>
                <w:sz w:val="28"/>
                <w:szCs w:val="28"/>
              </w:rPr>
              <w:t xml:space="preserve"> -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530ED8" w:rsidRDefault="00530ED8" w:rsidP="008C035B">
            <w:pPr>
              <w:spacing w:line="276" w:lineRule="auto"/>
              <w:jc w:val="both"/>
              <w:rPr>
                <w:sz w:val="28"/>
                <w:szCs w:val="28"/>
              </w:rPr>
            </w:pPr>
            <w:r w:rsidRPr="00777B13">
              <w:rPr>
                <w:sz w:val="28"/>
                <w:szCs w:val="28"/>
              </w:rPr>
              <w:t xml:space="preserve"> -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w:t>
            </w:r>
            <w:r>
              <w:rPr>
                <w:sz w:val="28"/>
                <w:szCs w:val="28"/>
              </w:rPr>
              <w:t xml:space="preserve"> </w:t>
            </w:r>
            <w:r w:rsidRPr="0078435C">
              <w:rPr>
                <w:sz w:val="28"/>
                <w:szCs w:val="28"/>
              </w:rPr>
              <w:t>индивидуальности;</w:t>
            </w:r>
          </w:p>
          <w:p w:rsidR="00530ED8" w:rsidRDefault="00530ED8" w:rsidP="008C035B">
            <w:pPr>
              <w:spacing w:line="276" w:lineRule="auto"/>
              <w:jc w:val="both"/>
              <w:rPr>
                <w:sz w:val="28"/>
                <w:szCs w:val="28"/>
              </w:rPr>
            </w:pPr>
            <w:r w:rsidRPr="0078435C">
              <w:rPr>
                <w:sz w:val="28"/>
                <w:szCs w:val="28"/>
              </w:rPr>
              <w:t xml:space="preserve"> -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rsidR="00530ED8" w:rsidRDefault="00530ED8" w:rsidP="008C035B">
            <w:pPr>
              <w:spacing w:line="276" w:lineRule="auto"/>
              <w:jc w:val="both"/>
              <w:rPr>
                <w:sz w:val="28"/>
                <w:szCs w:val="28"/>
              </w:rPr>
            </w:pPr>
            <w:r w:rsidRPr="0078435C">
              <w:rPr>
                <w:sz w:val="28"/>
                <w:szCs w:val="28"/>
              </w:rPr>
              <w:t>- формирование коммуникативных навыков и развитие эмоциональной устойчивости;</w:t>
            </w:r>
          </w:p>
          <w:p w:rsidR="00530ED8" w:rsidRPr="0078435C" w:rsidRDefault="00530ED8" w:rsidP="008C035B">
            <w:pPr>
              <w:spacing w:line="276" w:lineRule="auto"/>
              <w:jc w:val="both"/>
              <w:rPr>
                <w:sz w:val="28"/>
                <w:szCs w:val="28"/>
              </w:rPr>
            </w:pPr>
            <w:r w:rsidRPr="0078435C">
              <w:rPr>
                <w:sz w:val="28"/>
                <w:szCs w:val="28"/>
              </w:rPr>
              <w:t xml:space="preserve"> - 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 </w:t>
            </w:r>
          </w:p>
          <w:p w:rsidR="00530ED8" w:rsidRDefault="00530ED8" w:rsidP="008C035B">
            <w:pPr>
              <w:spacing w:line="276" w:lineRule="auto"/>
              <w:jc w:val="both"/>
              <w:rPr>
                <w:sz w:val="28"/>
                <w:szCs w:val="28"/>
              </w:rPr>
            </w:pPr>
          </w:p>
        </w:tc>
      </w:tr>
      <w:tr w:rsidR="00530ED8" w:rsidTr="008C035B">
        <w:tc>
          <w:tcPr>
            <w:tcW w:w="4998" w:type="dxa"/>
          </w:tcPr>
          <w:p w:rsidR="00530ED8" w:rsidRDefault="00530ED8" w:rsidP="008C035B">
            <w:pPr>
              <w:spacing w:line="276" w:lineRule="auto"/>
              <w:jc w:val="both"/>
              <w:rPr>
                <w:sz w:val="28"/>
                <w:szCs w:val="28"/>
              </w:rPr>
            </w:pPr>
            <w:r w:rsidRPr="0078435C">
              <w:rPr>
                <w:sz w:val="28"/>
                <w:szCs w:val="28"/>
              </w:rPr>
              <w:t>Билингвальные</w:t>
            </w:r>
            <w:r>
              <w:rPr>
                <w:sz w:val="28"/>
                <w:szCs w:val="28"/>
              </w:rPr>
              <w:t xml:space="preserve"> </w:t>
            </w:r>
            <w:r w:rsidRPr="0078435C">
              <w:rPr>
                <w:sz w:val="28"/>
                <w:szCs w:val="28"/>
              </w:rPr>
              <w:t>обучающиеся, дети мигрантов, испытывающие трудности с пониманием государственного языка Российской Федерации</w:t>
            </w:r>
          </w:p>
        </w:tc>
        <w:tc>
          <w:tcPr>
            <w:tcW w:w="4999" w:type="dxa"/>
          </w:tcPr>
          <w:p w:rsidR="00530ED8" w:rsidRDefault="00530ED8" w:rsidP="008C035B">
            <w:pPr>
              <w:spacing w:line="276" w:lineRule="auto"/>
              <w:jc w:val="both"/>
              <w:rPr>
                <w:sz w:val="28"/>
                <w:szCs w:val="28"/>
              </w:rPr>
            </w:pPr>
            <w:r w:rsidRPr="00B16D42">
              <w:rPr>
                <w:sz w:val="28"/>
                <w:szCs w:val="28"/>
              </w:rPr>
              <w:t>- развитие коммуникативных навыков, формирование чувствительности к сверстнику, его эмоциональному состоянию, намерениям и желаниям;</w:t>
            </w:r>
          </w:p>
          <w:p w:rsidR="00530ED8" w:rsidRDefault="00530ED8" w:rsidP="008C035B">
            <w:pPr>
              <w:spacing w:line="276" w:lineRule="auto"/>
              <w:jc w:val="both"/>
              <w:rPr>
                <w:sz w:val="28"/>
                <w:szCs w:val="28"/>
              </w:rPr>
            </w:pPr>
            <w:r w:rsidRPr="00B16D42">
              <w:rPr>
                <w:sz w:val="28"/>
                <w:szCs w:val="28"/>
              </w:rPr>
              <w:t xml:space="preserve"> - формирование уверенного поведения и социальной успешности;</w:t>
            </w:r>
          </w:p>
          <w:p w:rsidR="00530ED8" w:rsidRDefault="00530ED8" w:rsidP="008C035B">
            <w:pPr>
              <w:spacing w:line="276" w:lineRule="auto"/>
              <w:jc w:val="both"/>
              <w:rPr>
                <w:sz w:val="28"/>
                <w:szCs w:val="28"/>
              </w:rPr>
            </w:pPr>
            <w:r w:rsidRPr="00B16D42">
              <w:rPr>
                <w:sz w:val="28"/>
                <w:szCs w:val="28"/>
              </w:rPr>
              <w:t xml:space="preserve"> -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530ED8" w:rsidRDefault="00530ED8" w:rsidP="008C035B">
            <w:pPr>
              <w:spacing w:line="276" w:lineRule="auto"/>
              <w:jc w:val="both"/>
              <w:rPr>
                <w:sz w:val="28"/>
                <w:szCs w:val="28"/>
              </w:rPr>
            </w:pPr>
            <w:r w:rsidRPr="00B16D42">
              <w:rPr>
                <w:sz w:val="28"/>
                <w:szCs w:val="28"/>
              </w:rPr>
              <w:t xml:space="preserve">- создание атмосферы доброжелательности, заботы и уважения по отношению к ребёнку. </w:t>
            </w:r>
          </w:p>
        </w:tc>
      </w:tr>
      <w:tr w:rsidR="00530ED8" w:rsidTr="008C035B">
        <w:tc>
          <w:tcPr>
            <w:tcW w:w="4998" w:type="dxa"/>
          </w:tcPr>
          <w:p w:rsidR="00530ED8" w:rsidRPr="00B16D42" w:rsidRDefault="00530ED8" w:rsidP="008C035B">
            <w:pPr>
              <w:spacing w:line="276" w:lineRule="auto"/>
              <w:jc w:val="both"/>
              <w:rPr>
                <w:sz w:val="28"/>
                <w:szCs w:val="28"/>
              </w:rPr>
            </w:pPr>
            <w:r w:rsidRPr="00B16D42">
              <w:rPr>
                <w:sz w:val="28"/>
                <w:szCs w:val="28"/>
              </w:rPr>
              <w:t xml:space="preserve">Обучающиеся, имеющие девиации развития и поведения </w:t>
            </w:r>
          </w:p>
          <w:p w:rsidR="00530ED8" w:rsidRDefault="00530ED8" w:rsidP="008C035B">
            <w:pPr>
              <w:spacing w:line="276" w:lineRule="auto"/>
              <w:jc w:val="both"/>
              <w:rPr>
                <w:sz w:val="28"/>
                <w:szCs w:val="28"/>
              </w:rPr>
            </w:pPr>
          </w:p>
        </w:tc>
        <w:tc>
          <w:tcPr>
            <w:tcW w:w="4999" w:type="dxa"/>
          </w:tcPr>
          <w:p w:rsidR="00530ED8" w:rsidRDefault="00530ED8" w:rsidP="008C035B">
            <w:pPr>
              <w:spacing w:line="276" w:lineRule="auto"/>
              <w:jc w:val="both"/>
              <w:rPr>
                <w:sz w:val="28"/>
                <w:szCs w:val="28"/>
              </w:rPr>
            </w:pPr>
            <w:r w:rsidRPr="00B16D42">
              <w:rPr>
                <w:sz w:val="28"/>
                <w:szCs w:val="28"/>
              </w:rPr>
              <w:t>- коррекция (развитие) социально-коммуникативной, личностной, эмоционально-волевой сферы;</w:t>
            </w:r>
          </w:p>
          <w:p w:rsidR="00530ED8" w:rsidRDefault="00530ED8" w:rsidP="008C035B">
            <w:pPr>
              <w:spacing w:line="276" w:lineRule="auto"/>
              <w:jc w:val="both"/>
              <w:rPr>
                <w:sz w:val="28"/>
                <w:szCs w:val="28"/>
              </w:rPr>
            </w:pPr>
            <w:r w:rsidRPr="00B16D42">
              <w:rPr>
                <w:sz w:val="28"/>
                <w:szCs w:val="28"/>
              </w:rPr>
              <w:t xml:space="preserve"> - помощь в решении поведенческих проблем;</w:t>
            </w:r>
          </w:p>
          <w:p w:rsidR="00530ED8" w:rsidRDefault="00530ED8" w:rsidP="008C035B">
            <w:pPr>
              <w:spacing w:line="276" w:lineRule="auto"/>
              <w:jc w:val="both"/>
              <w:rPr>
                <w:sz w:val="28"/>
                <w:szCs w:val="28"/>
              </w:rPr>
            </w:pPr>
            <w:r w:rsidRPr="00B16D42">
              <w:rPr>
                <w:sz w:val="28"/>
                <w:szCs w:val="28"/>
              </w:rPr>
              <w:t xml:space="preserve"> - формирование адекватных, социально-приемлемых способов поведения; развитие рефлексивных способностей;</w:t>
            </w:r>
          </w:p>
          <w:p w:rsidR="00530ED8" w:rsidRDefault="00530ED8" w:rsidP="008C035B">
            <w:pPr>
              <w:spacing w:line="276" w:lineRule="auto"/>
              <w:jc w:val="both"/>
              <w:rPr>
                <w:sz w:val="28"/>
                <w:szCs w:val="28"/>
              </w:rPr>
            </w:pPr>
            <w:r w:rsidRPr="00B16D42">
              <w:rPr>
                <w:sz w:val="28"/>
                <w:szCs w:val="28"/>
              </w:rPr>
              <w:t xml:space="preserve"> - совершенствование способов саморегуляции.</w:t>
            </w:r>
          </w:p>
        </w:tc>
      </w:tr>
    </w:tbl>
    <w:p w:rsidR="00530ED8" w:rsidRDefault="00530ED8" w:rsidP="00530ED8">
      <w:pPr>
        <w:spacing w:line="276" w:lineRule="auto"/>
        <w:jc w:val="both"/>
        <w:rPr>
          <w:sz w:val="28"/>
          <w:szCs w:val="28"/>
        </w:rPr>
      </w:pPr>
    </w:p>
    <w:p w:rsidR="00917C3A" w:rsidRDefault="00917C3A" w:rsidP="0035351C">
      <w:pPr>
        <w:spacing w:line="276" w:lineRule="auto"/>
        <w:jc w:val="both"/>
        <w:rPr>
          <w:sz w:val="28"/>
          <w:szCs w:val="28"/>
        </w:rPr>
      </w:pPr>
      <w:r w:rsidRPr="00917C3A">
        <w:rPr>
          <w:b/>
          <w:sz w:val="28"/>
          <w:szCs w:val="28"/>
        </w:rPr>
        <w:t>Задачи воспитания в образовательных областях.</w:t>
      </w:r>
      <w:r w:rsidRPr="00917C3A">
        <w:rPr>
          <w:sz w:val="28"/>
          <w:szCs w:val="28"/>
        </w:rPr>
        <w:t xml:space="preserve"> </w:t>
      </w:r>
    </w:p>
    <w:p w:rsidR="00131547" w:rsidRDefault="00917C3A" w:rsidP="0035351C">
      <w:pPr>
        <w:spacing w:line="276" w:lineRule="auto"/>
        <w:jc w:val="both"/>
        <w:rPr>
          <w:sz w:val="28"/>
          <w:szCs w:val="28"/>
        </w:rPr>
      </w:pPr>
      <w:r>
        <w:rPr>
          <w:sz w:val="28"/>
          <w:szCs w:val="28"/>
        </w:rPr>
        <w:t xml:space="preserve">    </w:t>
      </w:r>
      <w:r w:rsidRPr="00917C3A">
        <w:rPr>
          <w:sz w:val="28"/>
          <w:szCs w:val="28"/>
        </w:rPr>
        <w:t xml:space="preserve">Для проектирования содержания воспитательной работы необходимо  соотнести направления воспитания и образовательные области. </w:t>
      </w:r>
    </w:p>
    <w:p w:rsidR="00131547" w:rsidRDefault="00131547" w:rsidP="0035351C">
      <w:pPr>
        <w:spacing w:line="276" w:lineRule="auto"/>
        <w:jc w:val="both"/>
        <w:rPr>
          <w:sz w:val="28"/>
          <w:szCs w:val="28"/>
        </w:rPr>
      </w:pPr>
      <w:r>
        <w:rPr>
          <w:sz w:val="28"/>
          <w:szCs w:val="28"/>
        </w:rPr>
        <w:t xml:space="preserve">   </w:t>
      </w:r>
      <w:r w:rsidR="00917C3A" w:rsidRPr="00917C3A">
        <w:rPr>
          <w:sz w:val="28"/>
          <w:szCs w:val="28"/>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w:t>
      </w:r>
    </w:p>
    <w:p w:rsidR="00131547" w:rsidRDefault="00131547" w:rsidP="0035351C">
      <w:pPr>
        <w:spacing w:line="276" w:lineRule="auto"/>
        <w:jc w:val="both"/>
        <w:rPr>
          <w:sz w:val="28"/>
          <w:szCs w:val="28"/>
        </w:rPr>
      </w:pPr>
      <w:r>
        <w:rPr>
          <w:sz w:val="28"/>
          <w:szCs w:val="28"/>
        </w:rPr>
        <w:t>-</w:t>
      </w:r>
      <w:r w:rsidR="00917C3A" w:rsidRPr="00917C3A">
        <w:rPr>
          <w:sz w:val="28"/>
          <w:szCs w:val="28"/>
        </w:rPr>
        <w:t xml:space="preserve">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131547" w:rsidRDefault="00917C3A" w:rsidP="0035351C">
      <w:pPr>
        <w:spacing w:line="276" w:lineRule="auto"/>
        <w:jc w:val="both"/>
        <w:rPr>
          <w:sz w:val="28"/>
          <w:szCs w:val="28"/>
        </w:rPr>
      </w:pPr>
      <w:r w:rsidRPr="00917C3A">
        <w:rPr>
          <w:sz w:val="28"/>
          <w:szCs w:val="28"/>
        </w:rPr>
        <w:t xml:space="preserve"> </w:t>
      </w:r>
      <w:r w:rsidR="00131547">
        <w:rPr>
          <w:sz w:val="28"/>
          <w:szCs w:val="28"/>
        </w:rPr>
        <w:t>-</w:t>
      </w:r>
      <w:r w:rsidRPr="00917C3A">
        <w:rPr>
          <w:sz w:val="28"/>
          <w:szCs w:val="28"/>
        </w:rPr>
        <w:t xml:space="preserve"> Образовательная область «Познавательное развитие» соотносится с познавательным и патриотическим направлениями воспитания; </w:t>
      </w:r>
    </w:p>
    <w:p w:rsidR="00131547" w:rsidRDefault="00131547" w:rsidP="0035351C">
      <w:pPr>
        <w:spacing w:line="276" w:lineRule="auto"/>
        <w:jc w:val="both"/>
        <w:rPr>
          <w:sz w:val="28"/>
          <w:szCs w:val="28"/>
        </w:rPr>
      </w:pPr>
      <w:r>
        <w:rPr>
          <w:sz w:val="28"/>
          <w:szCs w:val="28"/>
        </w:rPr>
        <w:t>-</w:t>
      </w:r>
      <w:r w:rsidR="00917C3A" w:rsidRPr="00917C3A">
        <w:rPr>
          <w:sz w:val="28"/>
          <w:szCs w:val="28"/>
        </w:rPr>
        <w:t xml:space="preserve"> Образовательная область «Речевое развитие» соотносится с социальным и эстетическим направлениями воспитания; </w:t>
      </w:r>
    </w:p>
    <w:p w:rsidR="00131547" w:rsidRDefault="00131547" w:rsidP="0035351C">
      <w:pPr>
        <w:spacing w:line="276" w:lineRule="auto"/>
        <w:jc w:val="both"/>
        <w:rPr>
          <w:sz w:val="28"/>
          <w:szCs w:val="28"/>
        </w:rPr>
      </w:pPr>
      <w:r>
        <w:rPr>
          <w:sz w:val="28"/>
          <w:szCs w:val="28"/>
        </w:rPr>
        <w:t>-</w:t>
      </w:r>
      <w:r w:rsidR="00917C3A" w:rsidRPr="00917C3A">
        <w:rPr>
          <w:sz w:val="28"/>
          <w:szCs w:val="28"/>
        </w:rPr>
        <w:t xml:space="preserve"> Образовательная область «Художественно-эстетическое развитие» соотносится с эстетическим направлением воспитания; </w:t>
      </w:r>
    </w:p>
    <w:p w:rsidR="00917C3A" w:rsidRDefault="00131547" w:rsidP="0035351C">
      <w:pPr>
        <w:spacing w:line="276" w:lineRule="auto"/>
        <w:jc w:val="both"/>
        <w:rPr>
          <w:sz w:val="28"/>
          <w:szCs w:val="28"/>
        </w:rPr>
      </w:pPr>
      <w:r>
        <w:rPr>
          <w:sz w:val="28"/>
          <w:szCs w:val="28"/>
        </w:rPr>
        <w:t>-</w:t>
      </w:r>
      <w:r w:rsidR="00917C3A" w:rsidRPr="00917C3A">
        <w:rPr>
          <w:sz w:val="28"/>
          <w:szCs w:val="28"/>
        </w:rPr>
        <w:t xml:space="preserve"> Образовательная область «Физическое развитие» соотносится с физическим и оздоровительным направлениями воспитания.</w:t>
      </w:r>
    </w:p>
    <w:p w:rsidR="00131547" w:rsidRDefault="00131547" w:rsidP="0035351C">
      <w:pPr>
        <w:spacing w:line="276" w:lineRule="auto"/>
        <w:jc w:val="both"/>
        <w:rPr>
          <w:sz w:val="28"/>
          <w:szCs w:val="28"/>
        </w:rPr>
      </w:pPr>
    </w:p>
    <w:tbl>
      <w:tblPr>
        <w:tblStyle w:val="af8"/>
        <w:tblW w:w="0" w:type="auto"/>
        <w:tblLook w:val="04A0"/>
      </w:tblPr>
      <w:tblGrid>
        <w:gridCol w:w="4998"/>
        <w:gridCol w:w="4999"/>
      </w:tblGrid>
      <w:tr w:rsidR="00131547" w:rsidTr="00131547">
        <w:tc>
          <w:tcPr>
            <w:tcW w:w="4998" w:type="dxa"/>
          </w:tcPr>
          <w:p w:rsidR="00131547" w:rsidRDefault="00131547" w:rsidP="0035351C">
            <w:pPr>
              <w:spacing w:line="276" w:lineRule="auto"/>
              <w:jc w:val="both"/>
              <w:rPr>
                <w:sz w:val="28"/>
                <w:szCs w:val="28"/>
              </w:rPr>
            </w:pPr>
            <w:r>
              <w:rPr>
                <w:sz w:val="28"/>
                <w:szCs w:val="28"/>
              </w:rPr>
              <w:t xml:space="preserve">         Образовательные области</w:t>
            </w:r>
          </w:p>
        </w:tc>
        <w:tc>
          <w:tcPr>
            <w:tcW w:w="4999" w:type="dxa"/>
          </w:tcPr>
          <w:p w:rsidR="00131547" w:rsidRDefault="00131547" w:rsidP="0035351C">
            <w:pPr>
              <w:spacing w:line="276" w:lineRule="auto"/>
              <w:jc w:val="both"/>
              <w:rPr>
                <w:sz w:val="28"/>
                <w:szCs w:val="28"/>
              </w:rPr>
            </w:pPr>
            <w:r>
              <w:rPr>
                <w:sz w:val="28"/>
                <w:szCs w:val="28"/>
              </w:rPr>
              <w:t xml:space="preserve">           Задачи воспитания</w:t>
            </w:r>
          </w:p>
        </w:tc>
      </w:tr>
      <w:tr w:rsidR="00131547" w:rsidTr="00131547">
        <w:tc>
          <w:tcPr>
            <w:tcW w:w="4998" w:type="dxa"/>
          </w:tcPr>
          <w:p w:rsidR="00131547" w:rsidRPr="00131547" w:rsidRDefault="00131547" w:rsidP="0035351C">
            <w:pPr>
              <w:spacing w:line="276" w:lineRule="auto"/>
              <w:jc w:val="both"/>
              <w:rPr>
                <w:sz w:val="28"/>
                <w:szCs w:val="28"/>
              </w:rPr>
            </w:pPr>
            <w:r w:rsidRPr="00131547">
              <w:rPr>
                <w:sz w:val="28"/>
                <w:szCs w:val="28"/>
              </w:rPr>
              <w:t>Социально</w:t>
            </w:r>
            <w:r>
              <w:rPr>
                <w:sz w:val="28"/>
                <w:szCs w:val="28"/>
              </w:rPr>
              <w:t xml:space="preserve"> </w:t>
            </w:r>
            <w:r w:rsidR="00793CDC">
              <w:rPr>
                <w:sz w:val="28"/>
                <w:szCs w:val="28"/>
              </w:rPr>
              <w:t>–</w:t>
            </w:r>
            <w:r w:rsidRPr="00131547">
              <w:rPr>
                <w:sz w:val="28"/>
                <w:szCs w:val="28"/>
              </w:rPr>
              <w:t xml:space="preserve"> коммуникативное развитие </w:t>
            </w:r>
          </w:p>
          <w:p w:rsidR="00131547" w:rsidRDefault="00131547" w:rsidP="0035351C">
            <w:pPr>
              <w:spacing w:line="276" w:lineRule="auto"/>
              <w:jc w:val="both"/>
              <w:rPr>
                <w:sz w:val="28"/>
                <w:szCs w:val="28"/>
              </w:rPr>
            </w:pPr>
          </w:p>
        </w:tc>
        <w:tc>
          <w:tcPr>
            <w:tcW w:w="4999" w:type="dxa"/>
          </w:tcPr>
          <w:p w:rsidR="00131547" w:rsidRPr="00131547" w:rsidRDefault="00131547" w:rsidP="0035351C">
            <w:pPr>
              <w:spacing w:line="276" w:lineRule="auto"/>
              <w:jc w:val="both"/>
              <w:rPr>
                <w:sz w:val="28"/>
                <w:szCs w:val="28"/>
              </w:rPr>
            </w:pPr>
            <w:r w:rsidRPr="00131547">
              <w:rPr>
                <w:sz w:val="28"/>
                <w:szCs w:val="28"/>
              </w:rPr>
              <w:t xml:space="preserve">Решение задач воспитания направленно на приобщение детей </w:t>
            </w:r>
          </w:p>
          <w:p w:rsidR="00131547" w:rsidRDefault="00131547" w:rsidP="0035351C">
            <w:pPr>
              <w:spacing w:line="276" w:lineRule="auto"/>
              <w:jc w:val="both"/>
              <w:rPr>
                <w:sz w:val="28"/>
                <w:szCs w:val="28"/>
              </w:rPr>
            </w:pPr>
            <w:r>
              <w:rPr>
                <w:sz w:val="28"/>
                <w:szCs w:val="28"/>
              </w:rPr>
              <w:t xml:space="preserve"> </w:t>
            </w:r>
            <w:r w:rsidRPr="00131547">
              <w:rPr>
                <w:sz w:val="28"/>
                <w:szCs w:val="28"/>
              </w:rPr>
              <w:t xml:space="preserve">к ценностям «Родина», «Природа», «Семья», «Человек», «Жизнь», «Милосердие», «Добро», «Дружба», «Сотрудничество», «Труд».  </w:t>
            </w:r>
          </w:p>
          <w:p w:rsidR="00131547" w:rsidRDefault="00131547" w:rsidP="0035351C">
            <w:pPr>
              <w:spacing w:line="276" w:lineRule="auto"/>
              <w:jc w:val="both"/>
              <w:rPr>
                <w:sz w:val="28"/>
                <w:szCs w:val="28"/>
              </w:rPr>
            </w:pPr>
            <w:r w:rsidRPr="00131547">
              <w:rPr>
                <w:sz w:val="28"/>
                <w:szCs w:val="28"/>
              </w:rPr>
              <w:t xml:space="preserve">Это предполагает решение задач нескольких направлений воспитания: </w:t>
            </w:r>
          </w:p>
          <w:p w:rsidR="00131547" w:rsidRDefault="00131547" w:rsidP="0035351C">
            <w:pPr>
              <w:spacing w:line="276" w:lineRule="auto"/>
              <w:jc w:val="both"/>
              <w:rPr>
                <w:sz w:val="28"/>
                <w:szCs w:val="28"/>
              </w:rPr>
            </w:pPr>
            <w:r w:rsidRPr="00131547">
              <w:rPr>
                <w:sz w:val="28"/>
                <w:szCs w:val="28"/>
              </w:rPr>
              <w:t xml:space="preserve">- воспитание любви к своей семье, своему населенному пункту, родному краю, своей стране; </w:t>
            </w:r>
          </w:p>
          <w:p w:rsidR="00131547" w:rsidRDefault="00131547" w:rsidP="0035351C">
            <w:pPr>
              <w:spacing w:line="276" w:lineRule="auto"/>
              <w:jc w:val="both"/>
              <w:rPr>
                <w:sz w:val="28"/>
                <w:szCs w:val="28"/>
              </w:rPr>
            </w:pPr>
            <w:r w:rsidRPr="00131547">
              <w:rPr>
                <w:sz w:val="28"/>
                <w:szCs w:val="28"/>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воспитание ценностного отношения к культурному наследию своего народа,  к нравственным и культурным традициям России; </w:t>
            </w:r>
          </w:p>
          <w:p w:rsidR="00131547" w:rsidRDefault="00131547" w:rsidP="0035351C">
            <w:pPr>
              <w:spacing w:line="276" w:lineRule="auto"/>
              <w:jc w:val="both"/>
              <w:rPr>
                <w:sz w:val="28"/>
                <w:szCs w:val="28"/>
              </w:rPr>
            </w:pPr>
            <w:r w:rsidRPr="00131547">
              <w:rPr>
                <w:sz w:val="28"/>
                <w:szCs w:val="28"/>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131547" w:rsidRDefault="00131547" w:rsidP="0035351C">
            <w:pPr>
              <w:spacing w:line="276" w:lineRule="auto"/>
              <w:jc w:val="both"/>
              <w:rPr>
                <w:sz w:val="28"/>
                <w:szCs w:val="28"/>
              </w:rPr>
            </w:pPr>
            <w:r w:rsidRPr="00131547">
              <w:rPr>
                <w:sz w:val="28"/>
                <w:szCs w:val="28"/>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131547" w:rsidRDefault="00131547" w:rsidP="0035351C">
            <w:pPr>
              <w:spacing w:line="276" w:lineRule="auto"/>
              <w:jc w:val="both"/>
              <w:rPr>
                <w:sz w:val="28"/>
                <w:szCs w:val="28"/>
              </w:rPr>
            </w:pPr>
            <w:r w:rsidRPr="00131547">
              <w:rPr>
                <w:sz w:val="28"/>
                <w:szCs w:val="28"/>
              </w:rPr>
              <w:t xml:space="preserve"> - создание условий для возникновения у ребёнка нравственного, социально значимого поступка, приобретения ребёнком опыта милосердия и заботы;</w:t>
            </w:r>
          </w:p>
          <w:p w:rsidR="00131547" w:rsidRDefault="00131547" w:rsidP="0035351C">
            <w:pPr>
              <w:spacing w:line="276" w:lineRule="auto"/>
              <w:jc w:val="both"/>
              <w:rPr>
                <w:sz w:val="28"/>
                <w:szCs w:val="28"/>
              </w:rPr>
            </w:pPr>
            <w:r w:rsidRPr="00131547">
              <w:rPr>
                <w:sz w:val="28"/>
                <w:szCs w:val="28"/>
              </w:rPr>
              <w:t xml:space="preserve"> -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131547" w:rsidRDefault="00131547" w:rsidP="0035351C">
            <w:pPr>
              <w:spacing w:line="276" w:lineRule="auto"/>
              <w:jc w:val="both"/>
              <w:rPr>
                <w:sz w:val="28"/>
                <w:szCs w:val="28"/>
              </w:rPr>
            </w:pPr>
            <w:r w:rsidRPr="00131547">
              <w:rPr>
                <w:sz w:val="28"/>
                <w:szCs w:val="28"/>
              </w:rPr>
              <w:t>- формирование способности бережно и уважительно относиться к результатам своего труда и труда других людей.</w:t>
            </w:r>
          </w:p>
        </w:tc>
      </w:tr>
      <w:tr w:rsidR="00131547" w:rsidTr="00131547">
        <w:tc>
          <w:tcPr>
            <w:tcW w:w="4998" w:type="dxa"/>
          </w:tcPr>
          <w:p w:rsidR="00131547" w:rsidRDefault="00131547" w:rsidP="0035351C">
            <w:pPr>
              <w:spacing w:line="276" w:lineRule="auto"/>
              <w:jc w:val="both"/>
              <w:rPr>
                <w:sz w:val="28"/>
                <w:szCs w:val="28"/>
              </w:rPr>
            </w:pPr>
            <w:r w:rsidRPr="00131547">
              <w:rPr>
                <w:sz w:val="28"/>
                <w:szCs w:val="28"/>
              </w:rPr>
              <w:t>Познавательное развитие</w:t>
            </w:r>
          </w:p>
        </w:tc>
        <w:tc>
          <w:tcPr>
            <w:tcW w:w="4999" w:type="dxa"/>
          </w:tcPr>
          <w:p w:rsidR="00131547" w:rsidRDefault="00131547" w:rsidP="0035351C">
            <w:pPr>
              <w:spacing w:line="276" w:lineRule="auto"/>
              <w:jc w:val="both"/>
              <w:rPr>
                <w:sz w:val="28"/>
                <w:szCs w:val="28"/>
              </w:rPr>
            </w:pPr>
            <w:r w:rsidRPr="00131547">
              <w:rPr>
                <w:sz w:val="28"/>
                <w:szCs w:val="28"/>
              </w:rPr>
              <w:t xml:space="preserve">Решение задач воспитания  направлено на приобщение детей к ценностям «Человек», «Семья», «Познание», «Родина» и «Природа», что  предполагает:  </w:t>
            </w:r>
          </w:p>
          <w:p w:rsidR="00131547" w:rsidRDefault="00131547" w:rsidP="0035351C">
            <w:pPr>
              <w:spacing w:line="276" w:lineRule="auto"/>
              <w:jc w:val="both"/>
              <w:rPr>
                <w:sz w:val="28"/>
                <w:szCs w:val="28"/>
              </w:rPr>
            </w:pPr>
            <w:r w:rsidRPr="00131547">
              <w:rPr>
                <w:sz w:val="28"/>
                <w:szCs w:val="28"/>
              </w:rPr>
              <w:t xml:space="preserve">- воспитание отношения к знанию как ценности, понимание значения образования для человека, общества, страны; </w:t>
            </w:r>
          </w:p>
          <w:p w:rsidR="00131547" w:rsidRDefault="00131547" w:rsidP="0035351C">
            <w:pPr>
              <w:spacing w:line="276" w:lineRule="auto"/>
              <w:jc w:val="both"/>
              <w:rPr>
                <w:sz w:val="28"/>
                <w:szCs w:val="28"/>
              </w:rPr>
            </w:pPr>
            <w:r w:rsidRPr="00131547">
              <w:rPr>
                <w:sz w:val="28"/>
                <w:szCs w:val="28"/>
              </w:rPr>
              <w:t xml:space="preserve">- приобщение к отечественным традициям праздникам, к  истории и достижениям родной страны, к культурному наследию народов России; </w:t>
            </w:r>
          </w:p>
          <w:p w:rsidR="00131547" w:rsidRDefault="00131547" w:rsidP="0035351C">
            <w:pPr>
              <w:spacing w:line="276" w:lineRule="auto"/>
              <w:jc w:val="both"/>
              <w:rPr>
                <w:sz w:val="28"/>
                <w:szCs w:val="28"/>
              </w:rPr>
            </w:pPr>
            <w:r w:rsidRPr="00131547">
              <w:rPr>
                <w:sz w:val="28"/>
                <w:szCs w:val="28"/>
              </w:rPr>
              <w:t xml:space="preserve">- воспитание   уважения   к людям </w:t>
            </w:r>
          </w:p>
          <w:p w:rsidR="00131547" w:rsidRDefault="00131547" w:rsidP="0035351C">
            <w:pPr>
              <w:spacing w:line="276" w:lineRule="auto"/>
              <w:jc w:val="both"/>
              <w:rPr>
                <w:sz w:val="28"/>
                <w:szCs w:val="28"/>
              </w:rPr>
            </w:pPr>
            <w:r w:rsidRPr="00131547">
              <w:rPr>
                <w:sz w:val="28"/>
                <w:szCs w:val="28"/>
              </w:rPr>
              <w:t xml:space="preserve"> - представителям разных народов России независимо от их этнической принадлежности; </w:t>
            </w:r>
          </w:p>
          <w:p w:rsidR="00131547" w:rsidRDefault="00131547" w:rsidP="0035351C">
            <w:pPr>
              <w:spacing w:line="276" w:lineRule="auto"/>
              <w:jc w:val="both"/>
              <w:rPr>
                <w:sz w:val="28"/>
                <w:szCs w:val="28"/>
              </w:rPr>
            </w:pPr>
            <w:r w:rsidRPr="00131547">
              <w:rPr>
                <w:sz w:val="28"/>
                <w:szCs w:val="28"/>
              </w:rPr>
              <w:t xml:space="preserve">- воспитание уважительного отношения к государственным символам страны (флагу, гербу, гимну); </w:t>
            </w:r>
          </w:p>
          <w:p w:rsidR="00131547" w:rsidRDefault="00131547" w:rsidP="0035351C">
            <w:pPr>
              <w:spacing w:line="276" w:lineRule="auto"/>
              <w:jc w:val="both"/>
              <w:rPr>
                <w:sz w:val="28"/>
                <w:szCs w:val="28"/>
              </w:rPr>
            </w:pPr>
            <w:r w:rsidRPr="00131547">
              <w:rPr>
                <w:sz w:val="28"/>
                <w:szCs w:val="28"/>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131547" w:rsidTr="00131547">
        <w:tc>
          <w:tcPr>
            <w:tcW w:w="4998" w:type="dxa"/>
          </w:tcPr>
          <w:p w:rsidR="00131547" w:rsidRDefault="00131547" w:rsidP="0035351C">
            <w:pPr>
              <w:spacing w:line="276" w:lineRule="auto"/>
              <w:jc w:val="both"/>
              <w:rPr>
                <w:sz w:val="28"/>
                <w:szCs w:val="28"/>
              </w:rPr>
            </w:pPr>
            <w:r w:rsidRPr="00131547">
              <w:rPr>
                <w:sz w:val="28"/>
                <w:szCs w:val="28"/>
              </w:rPr>
              <w:t>Речевое развитие</w:t>
            </w:r>
          </w:p>
        </w:tc>
        <w:tc>
          <w:tcPr>
            <w:tcW w:w="4999" w:type="dxa"/>
          </w:tcPr>
          <w:p w:rsidR="00131547" w:rsidRDefault="00131547" w:rsidP="0035351C">
            <w:pPr>
              <w:spacing w:line="276" w:lineRule="auto"/>
              <w:jc w:val="both"/>
              <w:rPr>
                <w:sz w:val="28"/>
                <w:szCs w:val="28"/>
              </w:rPr>
            </w:pPr>
            <w:r w:rsidRPr="00131547">
              <w:rPr>
                <w:sz w:val="28"/>
                <w:szCs w:val="28"/>
              </w:rPr>
              <w:t>Решение задач воспитания направлено на приобщение детей к ценностям «Культура», «Красота», что предполагает:</w:t>
            </w:r>
          </w:p>
          <w:p w:rsidR="00131547" w:rsidRDefault="00131547" w:rsidP="0035351C">
            <w:pPr>
              <w:spacing w:line="276" w:lineRule="auto"/>
              <w:jc w:val="both"/>
              <w:rPr>
                <w:sz w:val="28"/>
                <w:szCs w:val="28"/>
              </w:rPr>
            </w:pPr>
            <w:r w:rsidRPr="00131547">
              <w:rPr>
                <w:sz w:val="28"/>
                <w:szCs w:val="28"/>
              </w:rPr>
              <w:t xml:space="preserve"> - владение формами речевого этикета, отражающими принятые в обществе правила и нормы культурного поведения; </w:t>
            </w:r>
          </w:p>
          <w:p w:rsidR="00131547" w:rsidRDefault="00131547" w:rsidP="0035351C">
            <w:pPr>
              <w:spacing w:line="276" w:lineRule="auto"/>
              <w:jc w:val="both"/>
              <w:rPr>
                <w:sz w:val="28"/>
                <w:szCs w:val="28"/>
              </w:rPr>
            </w:pPr>
            <w:r w:rsidRPr="00131547">
              <w:rPr>
                <w:sz w:val="28"/>
                <w:szCs w:val="28"/>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131547" w:rsidTr="00131547">
        <w:tc>
          <w:tcPr>
            <w:tcW w:w="4998" w:type="dxa"/>
          </w:tcPr>
          <w:p w:rsidR="00131547" w:rsidRDefault="00131547" w:rsidP="0035351C">
            <w:pPr>
              <w:spacing w:line="276" w:lineRule="auto"/>
              <w:jc w:val="both"/>
              <w:rPr>
                <w:sz w:val="28"/>
                <w:szCs w:val="28"/>
              </w:rPr>
            </w:pPr>
            <w:r w:rsidRPr="00131547">
              <w:rPr>
                <w:sz w:val="28"/>
                <w:szCs w:val="28"/>
              </w:rPr>
              <w:t>Художественно</w:t>
            </w:r>
            <w:r>
              <w:rPr>
                <w:sz w:val="28"/>
                <w:szCs w:val="28"/>
              </w:rPr>
              <w:t xml:space="preserve"> </w:t>
            </w:r>
            <w:r w:rsidR="00793CDC">
              <w:rPr>
                <w:sz w:val="28"/>
                <w:szCs w:val="28"/>
              </w:rPr>
              <w:t>–</w:t>
            </w:r>
            <w:r w:rsidRPr="00131547">
              <w:rPr>
                <w:sz w:val="28"/>
                <w:szCs w:val="28"/>
              </w:rPr>
              <w:t xml:space="preserve"> эстетическое развитие</w:t>
            </w:r>
          </w:p>
        </w:tc>
        <w:tc>
          <w:tcPr>
            <w:tcW w:w="4999" w:type="dxa"/>
          </w:tcPr>
          <w:p w:rsidR="00131547" w:rsidRPr="00131547" w:rsidRDefault="00131547" w:rsidP="0035351C">
            <w:pPr>
              <w:spacing w:line="276" w:lineRule="auto"/>
              <w:jc w:val="both"/>
              <w:rPr>
                <w:sz w:val="28"/>
                <w:szCs w:val="28"/>
              </w:rPr>
            </w:pPr>
            <w:r w:rsidRPr="00131547">
              <w:rPr>
                <w:sz w:val="28"/>
                <w:szCs w:val="28"/>
              </w:rPr>
              <w:t xml:space="preserve">Решение задач воспитания направлено на приобщение детей   </w:t>
            </w:r>
          </w:p>
          <w:p w:rsidR="00131547" w:rsidRDefault="00131547" w:rsidP="0035351C">
            <w:pPr>
              <w:spacing w:line="276" w:lineRule="auto"/>
              <w:jc w:val="both"/>
              <w:rPr>
                <w:sz w:val="28"/>
                <w:szCs w:val="28"/>
              </w:rPr>
            </w:pPr>
            <w:r w:rsidRPr="00131547">
              <w:rPr>
                <w:sz w:val="28"/>
                <w:szCs w:val="28"/>
              </w:rPr>
              <w:t>к ценностям «Красота», «Культура», «Человек», «Природа», что предполагает:</w:t>
            </w:r>
          </w:p>
          <w:p w:rsidR="00131547" w:rsidRDefault="00131547" w:rsidP="0035351C">
            <w:pPr>
              <w:spacing w:line="276" w:lineRule="auto"/>
              <w:jc w:val="both"/>
              <w:rPr>
                <w:sz w:val="28"/>
                <w:szCs w:val="28"/>
              </w:rPr>
            </w:pPr>
            <w:r w:rsidRPr="00131547">
              <w:rPr>
                <w:sz w:val="28"/>
                <w:szCs w:val="28"/>
              </w:rPr>
              <w:t xml:space="preserve"> -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131547" w:rsidRDefault="00131547" w:rsidP="0035351C">
            <w:pPr>
              <w:spacing w:line="276" w:lineRule="auto"/>
              <w:jc w:val="both"/>
              <w:rPr>
                <w:sz w:val="28"/>
                <w:szCs w:val="28"/>
              </w:rPr>
            </w:pPr>
            <w:r w:rsidRPr="00131547">
              <w:rPr>
                <w:sz w:val="28"/>
                <w:szCs w:val="28"/>
              </w:rPr>
              <w:t xml:space="preserve"> -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131547" w:rsidRDefault="00131547" w:rsidP="0035351C">
            <w:pPr>
              <w:spacing w:line="276" w:lineRule="auto"/>
              <w:jc w:val="both"/>
              <w:rPr>
                <w:sz w:val="28"/>
                <w:szCs w:val="28"/>
              </w:rPr>
            </w:pPr>
            <w:r w:rsidRPr="00131547">
              <w:rPr>
                <w:sz w:val="28"/>
                <w:szCs w:val="28"/>
              </w:rPr>
              <w:t xml:space="preserve"> - становление эстетического, эмоционально-ценностного отношения к окружающему миру для гармонизации внешнего мира и внутреннего мира ребёнка; </w:t>
            </w:r>
          </w:p>
          <w:p w:rsidR="00131547" w:rsidRDefault="00131547" w:rsidP="0035351C">
            <w:pPr>
              <w:spacing w:line="276" w:lineRule="auto"/>
              <w:jc w:val="both"/>
              <w:rPr>
                <w:sz w:val="28"/>
                <w:szCs w:val="28"/>
              </w:rPr>
            </w:pPr>
            <w:r w:rsidRPr="00131547">
              <w:rPr>
                <w:sz w:val="28"/>
                <w:szCs w:val="28"/>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131547" w:rsidRDefault="00131547" w:rsidP="0035351C">
            <w:pPr>
              <w:spacing w:line="276" w:lineRule="auto"/>
              <w:jc w:val="both"/>
              <w:rPr>
                <w:sz w:val="28"/>
                <w:szCs w:val="28"/>
              </w:rPr>
            </w:pPr>
            <w:r w:rsidRPr="00131547">
              <w:rPr>
                <w:sz w:val="28"/>
                <w:szCs w:val="28"/>
              </w:rPr>
              <w:t xml:space="preserve">-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tc>
      </w:tr>
      <w:tr w:rsidR="00131547" w:rsidTr="00131547">
        <w:tc>
          <w:tcPr>
            <w:tcW w:w="4998" w:type="dxa"/>
          </w:tcPr>
          <w:p w:rsidR="00131547" w:rsidRDefault="00131547" w:rsidP="0035351C">
            <w:pPr>
              <w:spacing w:line="276" w:lineRule="auto"/>
              <w:jc w:val="both"/>
              <w:rPr>
                <w:sz w:val="28"/>
                <w:szCs w:val="28"/>
              </w:rPr>
            </w:pPr>
            <w:r w:rsidRPr="00131547">
              <w:rPr>
                <w:sz w:val="28"/>
                <w:szCs w:val="28"/>
              </w:rPr>
              <w:t>Физическое развитие</w:t>
            </w:r>
          </w:p>
        </w:tc>
        <w:tc>
          <w:tcPr>
            <w:tcW w:w="4999" w:type="dxa"/>
          </w:tcPr>
          <w:p w:rsidR="00A43F92" w:rsidRDefault="00131547" w:rsidP="0035351C">
            <w:pPr>
              <w:spacing w:line="276" w:lineRule="auto"/>
              <w:jc w:val="both"/>
              <w:rPr>
                <w:sz w:val="28"/>
                <w:szCs w:val="28"/>
              </w:rPr>
            </w:pPr>
            <w:r w:rsidRPr="00131547">
              <w:rPr>
                <w:sz w:val="28"/>
                <w:szCs w:val="28"/>
              </w:rPr>
              <w:t>Решение задач воспитания направлено на приобщение детей к ценностям «Жизнь», «Здоровье», что предполагает:</w:t>
            </w:r>
          </w:p>
          <w:p w:rsidR="00A43F92" w:rsidRDefault="00131547" w:rsidP="0035351C">
            <w:pPr>
              <w:spacing w:line="276" w:lineRule="auto"/>
              <w:jc w:val="both"/>
              <w:rPr>
                <w:sz w:val="28"/>
                <w:szCs w:val="28"/>
              </w:rPr>
            </w:pPr>
            <w:r w:rsidRPr="00131547">
              <w:rPr>
                <w:sz w:val="28"/>
                <w:szCs w:val="28"/>
              </w:rPr>
              <w:t xml:space="preserve"> - формирование у ребёнка возрастосообразных представлений о жизни, здоровье и физической культуре;</w:t>
            </w:r>
          </w:p>
          <w:p w:rsidR="00A43F92" w:rsidRDefault="00131547" w:rsidP="0035351C">
            <w:pPr>
              <w:spacing w:line="276" w:lineRule="auto"/>
              <w:jc w:val="both"/>
              <w:rPr>
                <w:sz w:val="28"/>
                <w:szCs w:val="28"/>
              </w:rPr>
            </w:pPr>
            <w:r w:rsidRPr="00131547">
              <w:rPr>
                <w:sz w:val="28"/>
                <w:szCs w:val="28"/>
              </w:rPr>
              <w:t xml:space="preserve"> -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131547" w:rsidRDefault="00131547" w:rsidP="0035351C">
            <w:pPr>
              <w:spacing w:line="276" w:lineRule="auto"/>
              <w:jc w:val="both"/>
              <w:rPr>
                <w:sz w:val="28"/>
                <w:szCs w:val="28"/>
              </w:rPr>
            </w:pPr>
            <w:r w:rsidRPr="00131547">
              <w:rPr>
                <w:sz w:val="28"/>
                <w:szCs w:val="28"/>
              </w:rPr>
              <w:t>- воспитание активности, самостоятельности, уверенности, нравственных и волевых качеств.</w:t>
            </w:r>
          </w:p>
        </w:tc>
      </w:tr>
    </w:tbl>
    <w:p w:rsidR="00131547" w:rsidRDefault="00131547" w:rsidP="0035351C">
      <w:pPr>
        <w:spacing w:line="276" w:lineRule="auto"/>
        <w:jc w:val="both"/>
        <w:rPr>
          <w:sz w:val="28"/>
          <w:szCs w:val="28"/>
        </w:rPr>
      </w:pPr>
    </w:p>
    <w:p w:rsidR="008D544E" w:rsidRDefault="008D544E" w:rsidP="0035351C">
      <w:pPr>
        <w:spacing w:line="276" w:lineRule="auto"/>
        <w:jc w:val="both"/>
        <w:rPr>
          <w:sz w:val="28"/>
          <w:szCs w:val="28"/>
        </w:rPr>
      </w:pPr>
    </w:p>
    <w:p w:rsidR="008D544E" w:rsidRDefault="008D544E" w:rsidP="0035351C">
      <w:pPr>
        <w:spacing w:line="276" w:lineRule="auto"/>
        <w:jc w:val="both"/>
        <w:rPr>
          <w:b/>
          <w:sz w:val="28"/>
          <w:szCs w:val="28"/>
        </w:rPr>
      </w:pPr>
      <w:r w:rsidRPr="008D544E">
        <w:rPr>
          <w:b/>
          <w:sz w:val="28"/>
          <w:szCs w:val="28"/>
        </w:rPr>
        <w:t xml:space="preserve">2.5. Формы совместной деятельности в образовательной организации. </w:t>
      </w:r>
    </w:p>
    <w:p w:rsidR="008D544E" w:rsidRDefault="008D544E" w:rsidP="0035351C">
      <w:pPr>
        <w:spacing w:line="276" w:lineRule="auto"/>
        <w:jc w:val="both"/>
        <w:rPr>
          <w:sz w:val="28"/>
          <w:szCs w:val="28"/>
        </w:rPr>
      </w:pPr>
      <w:r w:rsidRPr="008D544E">
        <w:rPr>
          <w:b/>
          <w:sz w:val="28"/>
          <w:szCs w:val="28"/>
        </w:rPr>
        <w:t>2.5.1. Работа с родителями (законными представителями).</w:t>
      </w:r>
      <w:r w:rsidRPr="008D544E">
        <w:rPr>
          <w:sz w:val="28"/>
          <w:szCs w:val="28"/>
        </w:rPr>
        <w:t xml:space="preserve"> </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w:t>
      </w:r>
    </w:p>
    <w:p w:rsidR="008D544E" w:rsidRPr="008D544E" w:rsidRDefault="008D544E" w:rsidP="0035351C">
      <w:pPr>
        <w:spacing w:line="276" w:lineRule="auto"/>
        <w:jc w:val="both"/>
        <w:rPr>
          <w:sz w:val="28"/>
          <w:szCs w:val="28"/>
        </w:rPr>
      </w:pPr>
      <w:r>
        <w:rPr>
          <w:sz w:val="28"/>
          <w:szCs w:val="28"/>
        </w:rPr>
        <w:t xml:space="preserve">              </w:t>
      </w:r>
      <w:r w:rsidRPr="008D544E">
        <w:rPr>
          <w:sz w:val="28"/>
          <w:szCs w:val="28"/>
        </w:rPr>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w:t>
      </w:r>
      <w:r w:rsidR="00793CDC">
        <w:rPr>
          <w:sz w:val="28"/>
          <w:szCs w:val="28"/>
        </w:rPr>
        <w:t>–</w:t>
      </w:r>
      <w:r>
        <w:rPr>
          <w:sz w:val="28"/>
          <w:szCs w:val="28"/>
        </w:rPr>
        <w:t xml:space="preserve"> </w:t>
      </w:r>
      <w:r w:rsidRPr="008D544E">
        <w:rPr>
          <w:sz w:val="28"/>
          <w:szCs w:val="28"/>
        </w:rPr>
        <w:t xml:space="preserve">окружения ДОО. </w:t>
      </w:r>
    </w:p>
    <w:p w:rsidR="008D544E" w:rsidRDefault="008D544E" w:rsidP="0035351C">
      <w:pPr>
        <w:spacing w:line="276" w:lineRule="auto"/>
        <w:jc w:val="both"/>
        <w:rPr>
          <w:sz w:val="28"/>
          <w:szCs w:val="28"/>
        </w:rPr>
      </w:pPr>
      <w:r w:rsidRPr="008D544E">
        <w:rPr>
          <w:b/>
          <w:i/>
          <w:sz w:val="28"/>
          <w:szCs w:val="28"/>
        </w:rPr>
        <w:t>Цель взаимодействия:</w:t>
      </w:r>
      <w:r w:rsidRPr="008D544E">
        <w:rPr>
          <w:sz w:val="28"/>
          <w:szCs w:val="28"/>
        </w:rPr>
        <w:t xml:space="preserve">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 </w:t>
      </w:r>
      <w:r w:rsidRPr="008D544E">
        <w:rPr>
          <w:b/>
          <w:i/>
          <w:sz w:val="28"/>
          <w:szCs w:val="28"/>
        </w:rPr>
        <w:t>Задачи:</w:t>
      </w:r>
      <w:r w:rsidRPr="008D544E">
        <w:rPr>
          <w:sz w:val="28"/>
          <w:szCs w:val="28"/>
        </w:rPr>
        <w:t xml:space="preserve"> </w:t>
      </w:r>
    </w:p>
    <w:p w:rsidR="008D544E" w:rsidRDefault="008D544E" w:rsidP="0035351C">
      <w:pPr>
        <w:spacing w:line="276" w:lineRule="auto"/>
        <w:jc w:val="both"/>
        <w:rPr>
          <w:sz w:val="28"/>
          <w:szCs w:val="28"/>
        </w:rPr>
      </w:pPr>
      <w:r w:rsidRPr="008D544E">
        <w:rPr>
          <w:sz w:val="28"/>
          <w:szCs w:val="28"/>
        </w:rPr>
        <w:t xml:space="preserve"> </w:t>
      </w:r>
      <w:r>
        <w:rPr>
          <w:sz w:val="28"/>
          <w:szCs w:val="28"/>
        </w:rPr>
        <w:t xml:space="preserve">- </w:t>
      </w:r>
      <w:r w:rsidRPr="008D544E">
        <w:rPr>
          <w:sz w:val="28"/>
          <w:szCs w:val="28"/>
        </w:rPr>
        <w:t xml:space="preserve">повысить компетентность родителей в вопросах развития личностных качеств детей дошкольного возраста; </w:t>
      </w:r>
    </w:p>
    <w:p w:rsidR="008D544E" w:rsidRDefault="008D544E" w:rsidP="0035351C">
      <w:pPr>
        <w:spacing w:line="276" w:lineRule="auto"/>
        <w:jc w:val="both"/>
        <w:rPr>
          <w:sz w:val="28"/>
          <w:szCs w:val="28"/>
        </w:rPr>
      </w:pPr>
      <w:r w:rsidRPr="008D544E">
        <w:rPr>
          <w:sz w:val="28"/>
          <w:szCs w:val="28"/>
        </w:rPr>
        <w:t xml:space="preserve"> </w:t>
      </w:r>
      <w:r>
        <w:rPr>
          <w:sz w:val="28"/>
          <w:szCs w:val="28"/>
        </w:rPr>
        <w:t xml:space="preserve">- </w:t>
      </w:r>
      <w:r w:rsidRPr="008D544E">
        <w:rPr>
          <w:sz w:val="28"/>
          <w:szCs w:val="28"/>
        </w:rPr>
        <w:t>оказать психолого-педагогической поддержку р</w:t>
      </w:r>
      <w:r>
        <w:rPr>
          <w:sz w:val="28"/>
          <w:szCs w:val="28"/>
        </w:rPr>
        <w:t xml:space="preserve">одителям в воспитании ребенка; </w:t>
      </w:r>
      <w:r w:rsidRPr="008D544E">
        <w:rPr>
          <w:sz w:val="28"/>
          <w:szCs w:val="28"/>
        </w:rPr>
        <w:t xml:space="preserve"> объединить усилия педагогов и семьи по воспитанию дошкольников посредством совместных мероприятий.</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 В целях педагогического просвещения родителей (законных представителей обучающихся, воздействия на семейное воспитание используются различные формы работы. </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По каждой возрастной группе воспитателями ежегодно составляется План работы с родителями и вносится в рабочую программу воспитателя. </w:t>
      </w:r>
    </w:p>
    <w:p w:rsidR="008D544E" w:rsidRDefault="008D544E" w:rsidP="0035351C">
      <w:pPr>
        <w:spacing w:line="276" w:lineRule="auto"/>
        <w:jc w:val="both"/>
        <w:rPr>
          <w:sz w:val="28"/>
          <w:szCs w:val="28"/>
        </w:rPr>
      </w:pPr>
      <w:r>
        <w:rPr>
          <w:sz w:val="28"/>
          <w:szCs w:val="28"/>
        </w:rPr>
        <w:t xml:space="preserve">  </w:t>
      </w:r>
      <w:r w:rsidRPr="008D544E">
        <w:rPr>
          <w:b/>
          <w:i/>
          <w:sz w:val="28"/>
          <w:szCs w:val="28"/>
        </w:rPr>
        <w:t>Виды и формы деятельности, которые используются в деятельности ДОО:</w:t>
      </w:r>
      <w:r w:rsidRPr="008D544E">
        <w:rPr>
          <w:sz w:val="28"/>
          <w:szCs w:val="28"/>
        </w:rPr>
        <w:t xml:space="preserve"> </w:t>
      </w:r>
      <w:r>
        <w:rPr>
          <w:sz w:val="28"/>
          <w:szCs w:val="28"/>
        </w:rPr>
        <w:t>-</w:t>
      </w:r>
      <w:r w:rsidRPr="008D544E">
        <w:rPr>
          <w:sz w:val="28"/>
          <w:szCs w:val="28"/>
        </w:rPr>
        <w:t xml:space="preserve"> функционирует совет родите</w:t>
      </w:r>
      <w:r>
        <w:rPr>
          <w:sz w:val="28"/>
          <w:szCs w:val="28"/>
        </w:rPr>
        <w:t xml:space="preserve">лей (законных представителей); </w:t>
      </w:r>
    </w:p>
    <w:p w:rsidR="008D544E" w:rsidRDefault="008D544E" w:rsidP="0035351C">
      <w:pPr>
        <w:spacing w:line="276" w:lineRule="auto"/>
        <w:jc w:val="both"/>
        <w:rPr>
          <w:sz w:val="28"/>
          <w:szCs w:val="28"/>
        </w:rPr>
      </w:pPr>
      <w:r>
        <w:rPr>
          <w:sz w:val="28"/>
          <w:szCs w:val="28"/>
        </w:rPr>
        <w:t>-</w:t>
      </w:r>
      <w:r w:rsidRPr="008D544E">
        <w:rPr>
          <w:sz w:val="28"/>
          <w:szCs w:val="28"/>
        </w:rPr>
        <w:t xml:space="preserve"> родители помогают и участвуют в организации и проведении мероприятий (акции, выставки, конкурсы, досуги);</w:t>
      </w:r>
    </w:p>
    <w:p w:rsidR="008D544E" w:rsidRDefault="008D544E" w:rsidP="0035351C">
      <w:pPr>
        <w:spacing w:line="276" w:lineRule="auto"/>
        <w:jc w:val="both"/>
        <w:rPr>
          <w:sz w:val="28"/>
          <w:szCs w:val="28"/>
        </w:rPr>
      </w:pPr>
      <w:r>
        <w:rPr>
          <w:sz w:val="28"/>
          <w:szCs w:val="28"/>
        </w:rPr>
        <w:t>-</w:t>
      </w:r>
      <w:r w:rsidRPr="008D544E">
        <w:rPr>
          <w:sz w:val="28"/>
          <w:szCs w:val="28"/>
        </w:rPr>
        <w:t xml:space="preserve"> педагоги организуют работу с коллективом родителей (проводят общие и групповые  собрания, беседы, тематические выставки, круглые столы, семинары и пр.); </w:t>
      </w:r>
    </w:p>
    <w:p w:rsidR="008D544E" w:rsidRDefault="008D544E" w:rsidP="0035351C">
      <w:pPr>
        <w:spacing w:line="276" w:lineRule="auto"/>
        <w:jc w:val="both"/>
        <w:rPr>
          <w:sz w:val="28"/>
          <w:szCs w:val="28"/>
        </w:rPr>
      </w:pPr>
      <w:r>
        <w:rPr>
          <w:sz w:val="28"/>
          <w:szCs w:val="28"/>
        </w:rPr>
        <w:t>-</w:t>
      </w:r>
      <w:r w:rsidRPr="008D544E">
        <w:rPr>
          <w:sz w:val="28"/>
          <w:szCs w:val="28"/>
        </w:rPr>
        <w:t xml:space="preserve"> педагоги оказывают индивидуальную педагогическую помощь родителям (проводят консультации, мастер-классы, совместные выставки и др.); </w:t>
      </w:r>
    </w:p>
    <w:p w:rsidR="008D544E" w:rsidRDefault="008D544E" w:rsidP="0035351C">
      <w:pPr>
        <w:spacing w:line="276" w:lineRule="auto"/>
        <w:jc w:val="both"/>
        <w:rPr>
          <w:sz w:val="28"/>
          <w:szCs w:val="28"/>
        </w:rPr>
      </w:pPr>
      <w:r>
        <w:rPr>
          <w:sz w:val="28"/>
          <w:szCs w:val="28"/>
        </w:rPr>
        <w:t>-</w:t>
      </w:r>
      <w:r w:rsidRPr="008D544E">
        <w:rPr>
          <w:sz w:val="28"/>
          <w:szCs w:val="28"/>
        </w:rPr>
        <w:t xml:space="preserve"> организуют совместные мероприятия с участием воспитанников, педагогов и родителей (тематические вечера, семейные праздники, дни открытых дверей и др.); </w:t>
      </w:r>
    </w:p>
    <w:p w:rsidR="008D544E" w:rsidRDefault="008D544E" w:rsidP="0035351C">
      <w:pPr>
        <w:spacing w:line="276" w:lineRule="auto"/>
        <w:jc w:val="both"/>
        <w:rPr>
          <w:sz w:val="28"/>
          <w:szCs w:val="28"/>
        </w:rPr>
      </w:pPr>
      <w:r>
        <w:rPr>
          <w:sz w:val="28"/>
          <w:szCs w:val="28"/>
        </w:rPr>
        <w:t>-</w:t>
      </w:r>
      <w:r w:rsidRPr="008D544E">
        <w:rPr>
          <w:sz w:val="28"/>
          <w:szCs w:val="28"/>
        </w:rPr>
        <w:t xml:space="preserve"> используют новые формы обучения родителей педагогическим знаниям (деловые игры, семинары, родительские клубы, мастер-классы); </w:t>
      </w:r>
    </w:p>
    <w:p w:rsidR="008D544E" w:rsidRDefault="008D544E" w:rsidP="0035351C">
      <w:pPr>
        <w:spacing w:line="276" w:lineRule="auto"/>
        <w:jc w:val="both"/>
        <w:rPr>
          <w:sz w:val="28"/>
          <w:szCs w:val="28"/>
        </w:rPr>
      </w:pPr>
      <w:r>
        <w:rPr>
          <w:sz w:val="28"/>
          <w:szCs w:val="28"/>
        </w:rPr>
        <w:t>-</w:t>
      </w:r>
      <w:r w:rsidRPr="008D544E">
        <w:rPr>
          <w:sz w:val="28"/>
          <w:szCs w:val="28"/>
        </w:rPr>
        <w:t xml:space="preserve"> используются различные средства информации (проводятся тематические выставки, оформляются специальные стенды, действует сайт ДОО, странички в социальных сетях). В период пандемии активизировались такие формы в</w:t>
      </w:r>
      <w:r>
        <w:rPr>
          <w:sz w:val="28"/>
          <w:szCs w:val="28"/>
        </w:rPr>
        <w:t xml:space="preserve">заимодействия, </w:t>
      </w:r>
      <w:r w:rsidRPr="008D544E">
        <w:rPr>
          <w:sz w:val="28"/>
          <w:szCs w:val="28"/>
        </w:rPr>
        <w:t xml:space="preserve"> интернет – сообщества, образовательные маршруты, интернет – конференции. </w:t>
      </w:r>
    </w:p>
    <w:p w:rsidR="008D544E" w:rsidRDefault="008D544E" w:rsidP="0035351C">
      <w:pPr>
        <w:spacing w:line="276" w:lineRule="auto"/>
        <w:jc w:val="both"/>
        <w:rPr>
          <w:sz w:val="28"/>
          <w:szCs w:val="28"/>
        </w:rPr>
      </w:pPr>
      <w:r>
        <w:rPr>
          <w:sz w:val="28"/>
          <w:szCs w:val="28"/>
        </w:rPr>
        <w:t xml:space="preserve">   </w:t>
      </w:r>
      <w:r w:rsidRPr="008D544E">
        <w:rPr>
          <w:i/>
          <w:sz w:val="28"/>
          <w:szCs w:val="28"/>
        </w:rPr>
        <w:t>Работа с родителями в группах детей раннего возраста имеет свои особенности и специфику.</w:t>
      </w:r>
      <w:r w:rsidRPr="008D544E">
        <w:rPr>
          <w:sz w:val="28"/>
          <w:szCs w:val="28"/>
        </w:rPr>
        <w:t xml:space="preserve"> Первые дни посещения ребенком ДОО особенно ответственный период в работе с семьей: от того, какие впечатления сложатся у родителей (законных представителей) ребенка, во многом зависят дальнейшие взаимоотношения ДОО и семьи. Партнерский характер взаимодействия делает сотрудничество более успешным, при условии, что ДОО знакома с воспитательными возможностями семьи ребенка, а семья имеет представление о ДОО,  которому доверяет воспитание ребенка. </w:t>
      </w:r>
    </w:p>
    <w:p w:rsidR="008D544E" w:rsidRPr="008D544E" w:rsidRDefault="008D544E" w:rsidP="0035351C">
      <w:pPr>
        <w:spacing w:line="276" w:lineRule="auto"/>
        <w:jc w:val="both"/>
        <w:rPr>
          <w:b/>
          <w:sz w:val="28"/>
          <w:szCs w:val="28"/>
        </w:rPr>
      </w:pPr>
      <w:r>
        <w:rPr>
          <w:b/>
          <w:sz w:val="28"/>
          <w:szCs w:val="28"/>
        </w:rPr>
        <w:t xml:space="preserve">                            </w:t>
      </w:r>
      <w:r w:rsidRPr="008D544E">
        <w:rPr>
          <w:b/>
          <w:sz w:val="28"/>
          <w:szCs w:val="28"/>
        </w:rPr>
        <w:t xml:space="preserve">2.5.2. События образовательной организации. </w:t>
      </w:r>
    </w:p>
    <w:p w:rsidR="008D544E" w:rsidRDefault="008D544E" w:rsidP="0035351C">
      <w:pPr>
        <w:spacing w:line="276" w:lineRule="auto"/>
        <w:jc w:val="both"/>
        <w:rPr>
          <w:sz w:val="28"/>
          <w:szCs w:val="28"/>
        </w:rPr>
      </w:pPr>
      <w:r w:rsidRPr="008D544E">
        <w:rPr>
          <w:sz w:val="28"/>
          <w:szCs w:val="28"/>
        </w:rPr>
        <w:t xml:space="preserve"> 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Это поможет каждому педагогу спроектировать работу с группой в целом, с подгруппами детей, с каждым ребёнком. </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  </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Подготовка, организация и проведение воспитательного события проходит с учетом принципов: </w:t>
      </w:r>
    </w:p>
    <w:p w:rsidR="008D544E" w:rsidRPr="008D544E" w:rsidRDefault="008D544E" w:rsidP="00F479B4">
      <w:pPr>
        <w:pStyle w:val="ac"/>
        <w:numPr>
          <w:ilvl w:val="0"/>
          <w:numId w:val="10"/>
        </w:numPr>
        <w:spacing w:line="276" w:lineRule="auto"/>
        <w:jc w:val="both"/>
        <w:rPr>
          <w:sz w:val="28"/>
          <w:szCs w:val="28"/>
        </w:rPr>
      </w:pPr>
      <w:r w:rsidRPr="008D544E">
        <w:rPr>
          <w:sz w:val="28"/>
          <w:szCs w:val="28"/>
        </w:rPr>
        <w:t xml:space="preserve">творческий подход к организации события; </w:t>
      </w:r>
    </w:p>
    <w:p w:rsidR="008D544E" w:rsidRPr="008D544E" w:rsidRDefault="008D544E" w:rsidP="00F479B4">
      <w:pPr>
        <w:pStyle w:val="ac"/>
        <w:numPr>
          <w:ilvl w:val="0"/>
          <w:numId w:val="10"/>
        </w:numPr>
        <w:spacing w:line="276" w:lineRule="auto"/>
        <w:jc w:val="both"/>
        <w:rPr>
          <w:sz w:val="28"/>
          <w:szCs w:val="28"/>
        </w:rPr>
      </w:pPr>
      <w:r w:rsidRPr="008D544E">
        <w:rPr>
          <w:sz w:val="28"/>
          <w:szCs w:val="28"/>
        </w:rPr>
        <w:t xml:space="preserve">активность и самодеятельность детей; </w:t>
      </w:r>
    </w:p>
    <w:p w:rsidR="008D544E" w:rsidRPr="008D544E" w:rsidRDefault="008D544E" w:rsidP="00F479B4">
      <w:pPr>
        <w:pStyle w:val="ac"/>
        <w:numPr>
          <w:ilvl w:val="0"/>
          <w:numId w:val="10"/>
        </w:numPr>
        <w:spacing w:line="276" w:lineRule="auto"/>
        <w:jc w:val="both"/>
        <w:rPr>
          <w:sz w:val="28"/>
          <w:szCs w:val="28"/>
        </w:rPr>
      </w:pPr>
      <w:r w:rsidRPr="008D544E">
        <w:rPr>
          <w:sz w:val="28"/>
          <w:szCs w:val="28"/>
        </w:rPr>
        <w:t xml:space="preserve">поддержка инициативы детей; </w:t>
      </w:r>
    </w:p>
    <w:p w:rsidR="008D544E" w:rsidRPr="008D544E" w:rsidRDefault="008D544E" w:rsidP="00F479B4">
      <w:pPr>
        <w:pStyle w:val="ac"/>
        <w:numPr>
          <w:ilvl w:val="0"/>
          <w:numId w:val="10"/>
        </w:numPr>
        <w:spacing w:line="276" w:lineRule="auto"/>
        <w:jc w:val="both"/>
        <w:rPr>
          <w:sz w:val="28"/>
          <w:szCs w:val="28"/>
        </w:rPr>
      </w:pPr>
      <w:r w:rsidRPr="008D544E">
        <w:rPr>
          <w:sz w:val="28"/>
          <w:szCs w:val="28"/>
        </w:rPr>
        <w:t xml:space="preserve">формирование опыта самостоятельного решения проблемы; </w:t>
      </w:r>
    </w:p>
    <w:p w:rsidR="008D544E" w:rsidRPr="008D544E" w:rsidRDefault="008D544E" w:rsidP="00F479B4">
      <w:pPr>
        <w:pStyle w:val="ac"/>
        <w:numPr>
          <w:ilvl w:val="0"/>
          <w:numId w:val="10"/>
        </w:numPr>
        <w:spacing w:line="276" w:lineRule="auto"/>
        <w:jc w:val="both"/>
        <w:rPr>
          <w:sz w:val="28"/>
          <w:szCs w:val="28"/>
        </w:rPr>
      </w:pPr>
      <w:r w:rsidRPr="008D544E">
        <w:rPr>
          <w:sz w:val="28"/>
          <w:szCs w:val="28"/>
        </w:rPr>
        <w:t xml:space="preserve">избегание оценочных суждений; </w:t>
      </w:r>
    </w:p>
    <w:p w:rsidR="008D544E" w:rsidRPr="008D544E" w:rsidRDefault="008D544E" w:rsidP="00F479B4">
      <w:pPr>
        <w:pStyle w:val="ac"/>
        <w:numPr>
          <w:ilvl w:val="0"/>
          <w:numId w:val="10"/>
        </w:numPr>
        <w:spacing w:line="276" w:lineRule="auto"/>
        <w:jc w:val="both"/>
        <w:rPr>
          <w:sz w:val="28"/>
          <w:szCs w:val="28"/>
        </w:rPr>
      </w:pPr>
      <w:r w:rsidRPr="008D544E">
        <w:rPr>
          <w:sz w:val="28"/>
          <w:szCs w:val="28"/>
        </w:rPr>
        <w:t>коллективизм и социальная солидарность.</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 Педагоги  ДОО реализуют следующие типы и формы воспитательных событий:  </w:t>
      </w:r>
    </w:p>
    <w:p w:rsidR="008D544E" w:rsidRPr="001A2F9C" w:rsidRDefault="008D544E" w:rsidP="0035351C">
      <w:pPr>
        <w:spacing w:line="276" w:lineRule="auto"/>
        <w:jc w:val="both"/>
        <w:rPr>
          <w:i/>
          <w:sz w:val="28"/>
          <w:szCs w:val="28"/>
        </w:rPr>
      </w:pPr>
      <w:r w:rsidRPr="001A2F9C">
        <w:rPr>
          <w:i/>
          <w:sz w:val="28"/>
          <w:szCs w:val="28"/>
        </w:rPr>
        <w:t>типы:</w:t>
      </w:r>
    </w:p>
    <w:p w:rsidR="008D544E" w:rsidRDefault="001A2F9C" w:rsidP="0035351C">
      <w:pPr>
        <w:spacing w:line="276" w:lineRule="auto"/>
        <w:jc w:val="both"/>
        <w:rPr>
          <w:sz w:val="28"/>
          <w:szCs w:val="28"/>
        </w:rPr>
      </w:pPr>
      <w:r>
        <w:rPr>
          <w:sz w:val="28"/>
          <w:szCs w:val="28"/>
        </w:rPr>
        <w:t xml:space="preserve"> -</w:t>
      </w:r>
      <w:r w:rsidR="008D544E" w:rsidRPr="008D544E">
        <w:rPr>
          <w:sz w:val="28"/>
          <w:szCs w:val="28"/>
        </w:rPr>
        <w:t xml:space="preserve"> запланированное  </w:t>
      </w:r>
    </w:p>
    <w:p w:rsidR="008D544E" w:rsidRDefault="001A2F9C" w:rsidP="0035351C">
      <w:pPr>
        <w:spacing w:line="276" w:lineRule="auto"/>
        <w:jc w:val="both"/>
        <w:rPr>
          <w:sz w:val="28"/>
          <w:szCs w:val="28"/>
        </w:rPr>
      </w:pPr>
      <w:r>
        <w:rPr>
          <w:sz w:val="28"/>
          <w:szCs w:val="28"/>
        </w:rPr>
        <w:t>-</w:t>
      </w:r>
      <w:r w:rsidR="008D544E" w:rsidRPr="008D544E">
        <w:rPr>
          <w:sz w:val="28"/>
          <w:szCs w:val="28"/>
        </w:rPr>
        <w:t xml:space="preserve"> календарное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спонтанно-случающееся </w:t>
      </w:r>
    </w:p>
    <w:p w:rsidR="001A2F9C" w:rsidRPr="001A2F9C" w:rsidRDefault="008D544E" w:rsidP="0035351C">
      <w:pPr>
        <w:spacing w:line="276" w:lineRule="auto"/>
        <w:jc w:val="both"/>
        <w:rPr>
          <w:i/>
          <w:sz w:val="28"/>
          <w:szCs w:val="28"/>
        </w:rPr>
      </w:pPr>
      <w:r w:rsidRPr="001A2F9C">
        <w:rPr>
          <w:i/>
          <w:sz w:val="28"/>
          <w:szCs w:val="28"/>
        </w:rPr>
        <w:t xml:space="preserve">формы: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проект,</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 акция,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марафон,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мастерская,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игра,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конкурс,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праздник,  </w:t>
      </w:r>
    </w:p>
    <w:p w:rsidR="001A2F9C" w:rsidRDefault="001A2F9C" w:rsidP="0035351C">
      <w:pPr>
        <w:spacing w:line="276" w:lineRule="auto"/>
        <w:jc w:val="both"/>
        <w:rPr>
          <w:sz w:val="28"/>
          <w:szCs w:val="28"/>
        </w:rPr>
      </w:pPr>
      <w:r>
        <w:rPr>
          <w:sz w:val="28"/>
          <w:szCs w:val="28"/>
        </w:rPr>
        <w:t xml:space="preserve">- досуг,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экскурсия,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традиция,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 спонтанно возникшая ситуация.</w:t>
      </w:r>
    </w:p>
    <w:p w:rsidR="008D544E" w:rsidRPr="008D544E" w:rsidRDefault="008D544E" w:rsidP="0035351C">
      <w:pPr>
        <w:spacing w:line="276" w:lineRule="auto"/>
        <w:jc w:val="both"/>
        <w:rPr>
          <w:sz w:val="28"/>
          <w:szCs w:val="28"/>
        </w:rPr>
      </w:pPr>
      <w:r w:rsidRPr="008D544E">
        <w:rPr>
          <w:sz w:val="28"/>
          <w:szCs w:val="28"/>
        </w:rPr>
        <w:t xml:space="preserve"> Фактором, укрепляющим, обогащающим формы события, является педагогическое сотрудничество с семьями обучающихся и (или) </w:t>
      </w:r>
    </w:p>
    <w:p w:rsidR="001A2F9C" w:rsidRDefault="008D544E" w:rsidP="0035351C">
      <w:pPr>
        <w:spacing w:line="276" w:lineRule="auto"/>
        <w:jc w:val="both"/>
        <w:rPr>
          <w:sz w:val="28"/>
          <w:szCs w:val="28"/>
        </w:rPr>
      </w:pPr>
      <w:r w:rsidRPr="008D544E">
        <w:rPr>
          <w:sz w:val="28"/>
          <w:szCs w:val="28"/>
        </w:rPr>
        <w:t xml:space="preserve">социальными партнерами, как субъектами событийной общности.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Определяются общие цели, которые, в свою очередь, обеспечивают совместную деятельность в рамках событийного воспитательного пространства.</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 Для организации традиционных событий используется сюжетно- тематическое планирования образовательного процесса с учетом  календарно</w:t>
      </w:r>
      <w:r>
        <w:rPr>
          <w:sz w:val="28"/>
          <w:szCs w:val="28"/>
        </w:rPr>
        <w:t xml:space="preserve"> </w:t>
      </w:r>
      <w:r w:rsidR="00793CDC">
        <w:rPr>
          <w:sz w:val="28"/>
          <w:szCs w:val="28"/>
        </w:rPr>
        <w:t>–</w:t>
      </w:r>
      <w:r>
        <w:rPr>
          <w:sz w:val="28"/>
          <w:szCs w:val="28"/>
        </w:rPr>
        <w:t xml:space="preserve"> </w:t>
      </w:r>
      <w:r w:rsidR="008D544E" w:rsidRPr="008D544E">
        <w:rPr>
          <w:sz w:val="28"/>
          <w:szCs w:val="28"/>
        </w:rPr>
        <w:t>тематического плана.</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 Темы определяются исходя из интересов и потребностей детей и родителей (законных представителей), а также необходимости обогащения детского опыта и интегрируют содержание, методы и приемы из разных образовательных областей.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Единая тема отражается в организуемых воспитателем образовательных ситуациях, детской практической, игровой, изобразительной деятельности, в музыке, чтении художественной литературы, в наблюдениях и общении воспитателя с детьми.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В организации воспитательной деятельности учитывается также принцип сезонности, доступные пониманию детей сезонные праздники, такие как Новый год, проводы зимы и т. п., общественно-политические праздники.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Событийные мероприятия планируются на основе традиционных ценностей российского общества, Указа Президента РФ о теме предстоящего календарного года и событий в РФ, календаря образовательных событий, календаря профессиональных праздников.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В соответствии с возрастными особенностями воспитанников, каждый педагог создает тематический творческий проект в своей группе и реализует его в течение года. </w:t>
      </w:r>
    </w:p>
    <w:p w:rsidR="001A2F9C" w:rsidRDefault="001A2F9C" w:rsidP="0035351C">
      <w:pPr>
        <w:spacing w:line="276" w:lineRule="auto"/>
        <w:jc w:val="both"/>
        <w:rPr>
          <w:sz w:val="28"/>
          <w:szCs w:val="28"/>
        </w:rPr>
      </w:pPr>
      <w:r>
        <w:rPr>
          <w:sz w:val="28"/>
          <w:szCs w:val="28"/>
        </w:rPr>
        <w:t xml:space="preserve">       </w:t>
      </w:r>
      <w:r w:rsidR="008D544E" w:rsidRPr="001A2F9C">
        <w:rPr>
          <w:b/>
          <w:sz w:val="28"/>
          <w:szCs w:val="28"/>
        </w:rPr>
        <w:t>2.5.3. Совместная деятельность в образовательных ситуациях.</w:t>
      </w:r>
      <w:r w:rsidR="008D544E" w:rsidRPr="008D544E">
        <w:rPr>
          <w:sz w:val="28"/>
          <w:szCs w:val="28"/>
        </w:rPr>
        <w:t xml:space="preserve">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 </w:t>
      </w:r>
      <w:r>
        <w:rPr>
          <w:sz w:val="28"/>
          <w:szCs w:val="28"/>
        </w:rPr>
        <w:t xml:space="preserve">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Цели и задачи воспитания реализуются во всех видах деятельности дошкольника, обозначенных во ФГОС ДО.</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 В качестве средств реализации цели воспитания могут выступать  следующие основные виды деятельности и культурные практики: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1A2F9C" w:rsidRDefault="001A2F9C" w:rsidP="0035351C">
      <w:pPr>
        <w:spacing w:line="276" w:lineRule="auto"/>
        <w:jc w:val="both"/>
        <w:rPr>
          <w:sz w:val="28"/>
          <w:szCs w:val="28"/>
        </w:rPr>
      </w:pPr>
      <w:r>
        <w:rPr>
          <w:sz w:val="28"/>
          <w:szCs w:val="28"/>
        </w:rPr>
        <w:t>-</w:t>
      </w:r>
      <w:r w:rsidRPr="001A2F9C">
        <w:rPr>
          <w:sz w:val="28"/>
          <w:szCs w:val="28"/>
        </w:rPr>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1A2F9C" w:rsidRDefault="001A2F9C" w:rsidP="0035351C">
      <w:pPr>
        <w:spacing w:line="276" w:lineRule="auto"/>
        <w:jc w:val="both"/>
        <w:rPr>
          <w:sz w:val="28"/>
          <w:szCs w:val="28"/>
        </w:rPr>
      </w:pPr>
      <w:r w:rsidRPr="001A2F9C">
        <w:rPr>
          <w:i/>
          <w:sz w:val="28"/>
          <w:szCs w:val="28"/>
        </w:rPr>
        <w:t xml:space="preserve">   Основные виды  организации совместной деятельности в образовательных ситуациях в ДОО:</w:t>
      </w:r>
      <w:r w:rsidRPr="001A2F9C">
        <w:rPr>
          <w:sz w:val="28"/>
          <w:szCs w:val="28"/>
        </w:rPr>
        <w:t xml:space="preserve"> </w:t>
      </w:r>
    </w:p>
    <w:p w:rsidR="001A2F9C" w:rsidRPr="001A2F9C" w:rsidRDefault="001A2F9C" w:rsidP="0035351C">
      <w:pPr>
        <w:spacing w:line="276" w:lineRule="auto"/>
        <w:jc w:val="both"/>
        <w:rPr>
          <w:sz w:val="28"/>
          <w:szCs w:val="28"/>
        </w:rPr>
      </w:pPr>
      <w:r w:rsidRPr="001A2F9C">
        <w:rPr>
          <w:sz w:val="28"/>
          <w:szCs w:val="28"/>
        </w:rPr>
        <w:t xml:space="preserve"> </w:t>
      </w:r>
      <w:r>
        <w:rPr>
          <w:sz w:val="28"/>
          <w:szCs w:val="28"/>
        </w:rPr>
        <w:t xml:space="preserve">- </w:t>
      </w:r>
      <w:r w:rsidRPr="001A2F9C">
        <w:rPr>
          <w:sz w:val="28"/>
          <w:szCs w:val="28"/>
        </w:rPr>
        <w:t xml:space="preserve">ситуативная беседа, рассказ, советы, вопросы; </w:t>
      </w:r>
    </w:p>
    <w:p w:rsidR="001A2F9C" w:rsidRDefault="001A2F9C" w:rsidP="0035351C">
      <w:pPr>
        <w:spacing w:line="276" w:lineRule="auto"/>
        <w:jc w:val="both"/>
        <w:rPr>
          <w:sz w:val="28"/>
          <w:szCs w:val="28"/>
        </w:rPr>
      </w:pPr>
      <w:r>
        <w:rPr>
          <w:sz w:val="28"/>
          <w:szCs w:val="28"/>
        </w:rPr>
        <w:t xml:space="preserve"> -</w:t>
      </w:r>
      <w:r w:rsidRPr="001A2F9C">
        <w:rPr>
          <w:sz w:val="28"/>
          <w:szCs w:val="28"/>
        </w:rPr>
        <w:t xml:space="preserve"> социальное моделирование, воспитывающая (проблемная) ситуация, составлен</w:t>
      </w:r>
      <w:r>
        <w:rPr>
          <w:sz w:val="28"/>
          <w:szCs w:val="28"/>
        </w:rPr>
        <w:t xml:space="preserve">ие рассказов из личного опыта; </w:t>
      </w:r>
    </w:p>
    <w:p w:rsidR="001A2F9C" w:rsidRDefault="001A2F9C" w:rsidP="0035351C">
      <w:pPr>
        <w:spacing w:line="276" w:lineRule="auto"/>
        <w:jc w:val="both"/>
        <w:rPr>
          <w:sz w:val="28"/>
          <w:szCs w:val="28"/>
        </w:rPr>
      </w:pPr>
      <w:r>
        <w:rPr>
          <w:sz w:val="28"/>
          <w:szCs w:val="28"/>
        </w:rPr>
        <w:t>-</w:t>
      </w:r>
      <w:r w:rsidRPr="001A2F9C">
        <w:rPr>
          <w:sz w:val="28"/>
          <w:szCs w:val="28"/>
        </w:rPr>
        <w:t xml:space="preserve"> чтение художественной литературы с последующим обсуждением и выводами, сочинение рассказов, историй, сказок, заучивание и чтение стихов наизусть; </w:t>
      </w:r>
      <w:r w:rsidRPr="001A2F9C">
        <w:rPr>
          <w:sz w:val="28"/>
          <w:szCs w:val="28"/>
        </w:rPr>
        <w:t> разучивание и исполнение песен, театрализация, драматизация, этюды­ инсценировки;</w:t>
      </w:r>
    </w:p>
    <w:p w:rsidR="001A2F9C" w:rsidRDefault="001A2F9C" w:rsidP="0035351C">
      <w:pPr>
        <w:spacing w:line="276" w:lineRule="auto"/>
        <w:jc w:val="both"/>
        <w:rPr>
          <w:sz w:val="28"/>
          <w:szCs w:val="28"/>
        </w:rPr>
      </w:pPr>
      <w:r>
        <w:rPr>
          <w:sz w:val="28"/>
          <w:szCs w:val="28"/>
        </w:rPr>
        <w:t xml:space="preserve"> -</w:t>
      </w:r>
      <w:r w:rsidRPr="001A2F9C">
        <w:rPr>
          <w:sz w:val="28"/>
          <w:szCs w:val="28"/>
        </w:rPr>
        <w:t xml:space="preserve"> рассматривание и обсуждение картин и книжных иллюстраций, просмотр видеороликов, презентаций, мультфильмов; </w:t>
      </w:r>
    </w:p>
    <w:p w:rsidR="001A2F9C" w:rsidRDefault="001A2F9C" w:rsidP="0035351C">
      <w:pPr>
        <w:spacing w:line="276" w:lineRule="auto"/>
        <w:jc w:val="both"/>
        <w:rPr>
          <w:sz w:val="28"/>
          <w:szCs w:val="28"/>
        </w:rPr>
      </w:pPr>
      <w:r>
        <w:rPr>
          <w:sz w:val="28"/>
          <w:szCs w:val="28"/>
        </w:rPr>
        <w:t>-</w:t>
      </w:r>
      <w:r w:rsidRPr="001A2F9C">
        <w:rPr>
          <w:sz w:val="28"/>
          <w:szCs w:val="28"/>
        </w:rPr>
        <w:t xml:space="preserve"> организация выставок (книг, репродукций картин, тематических или авторских, детских поделок и тому подобное), </w:t>
      </w:r>
    </w:p>
    <w:p w:rsidR="001A2F9C" w:rsidRDefault="001A2F9C" w:rsidP="0035351C">
      <w:pPr>
        <w:spacing w:line="276" w:lineRule="auto"/>
        <w:jc w:val="both"/>
        <w:rPr>
          <w:sz w:val="28"/>
          <w:szCs w:val="28"/>
        </w:rPr>
      </w:pPr>
      <w:r>
        <w:rPr>
          <w:sz w:val="28"/>
          <w:szCs w:val="28"/>
        </w:rPr>
        <w:t>-</w:t>
      </w:r>
      <w:r w:rsidRPr="001A2F9C">
        <w:rPr>
          <w:sz w:val="28"/>
          <w:szCs w:val="28"/>
        </w:rPr>
        <w:t xml:space="preserve"> экскурсии (в музей, в общеобразовательную организацию), п</w:t>
      </w:r>
      <w:r>
        <w:rPr>
          <w:sz w:val="28"/>
          <w:szCs w:val="28"/>
        </w:rPr>
        <w:t xml:space="preserve">осещение спектаклей, выставок; </w:t>
      </w:r>
    </w:p>
    <w:p w:rsidR="001A2F9C" w:rsidRDefault="001A2F9C" w:rsidP="0035351C">
      <w:pPr>
        <w:spacing w:line="276" w:lineRule="auto"/>
        <w:jc w:val="both"/>
        <w:rPr>
          <w:sz w:val="28"/>
          <w:szCs w:val="28"/>
        </w:rPr>
      </w:pPr>
      <w:r w:rsidRPr="001A2F9C">
        <w:rPr>
          <w:sz w:val="28"/>
          <w:szCs w:val="28"/>
        </w:rPr>
        <w:t xml:space="preserve"> </w:t>
      </w:r>
      <w:r>
        <w:rPr>
          <w:sz w:val="28"/>
          <w:szCs w:val="28"/>
        </w:rPr>
        <w:t xml:space="preserve">- </w:t>
      </w:r>
      <w:r w:rsidRPr="001A2F9C">
        <w:rPr>
          <w:sz w:val="28"/>
          <w:szCs w:val="28"/>
        </w:rPr>
        <w:t xml:space="preserve">игровые методы (игровая роль, игровая ситуация, игровое действие, квест- игра); </w:t>
      </w:r>
    </w:p>
    <w:p w:rsidR="001A2F9C" w:rsidRDefault="001A2F9C" w:rsidP="0035351C">
      <w:pPr>
        <w:spacing w:line="276" w:lineRule="auto"/>
        <w:jc w:val="both"/>
        <w:rPr>
          <w:sz w:val="28"/>
          <w:szCs w:val="28"/>
        </w:rPr>
      </w:pPr>
      <w:r>
        <w:rPr>
          <w:sz w:val="28"/>
          <w:szCs w:val="28"/>
        </w:rPr>
        <w:t>-</w:t>
      </w:r>
      <w:r w:rsidRPr="001A2F9C">
        <w:rPr>
          <w:sz w:val="28"/>
          <w:szCs w:val="28"/>
        </w:rPr>
        <w:t xml:space="preserve">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1A2F9C" w:rsidRDefault="001A2F9C" w:rsidP="0035351C">
      <w:pPr>
        <w:spacing w:line="276" w:lineRule="auto"/>
        <w:jc w:val="both"/>
        <w:rPr>
          <w:sz w:val="28"/>
          <w:szCs w:val="28"/>
        </w:rPr>
      </w:pPr>
      <w:r>
        <w:rPr>
          <w:sz w:val="28"/>
          <w:szCs w:val="28"/>
        </w:rPr>
        <w:t xml:space="preserve">     </w:t>
      </w:r>
      <w:r w:rsidRPr="001A2F9C">
        <w:rPr>
          <w:sz w:val="28"/>
          <w:szCs w:val="28"/>
        </w:rPr>
        <w:t xml:space="preserve">Воспитание в образовательной деятельности осуществляется в течение всего времени пребывания ребёнка в ДОО. </w:t>
      </w:r>
    </w:p>
    <w:p w:rsidR="001A2F9C" w:rsidRPr="001A2F9C" w:rsidRDefault="001A2F9C" w:rsidP="0035351C">
      <w:pPr>
        <w:spacing w:line="276" w:lineRule="auto"/>
        <w:jc w:val="both"/>
        <w:rPr>
          <w:b/>
          <w:sz w:val="28"/>
          <w:szCs w:val="28"/>
        </w:rPr>
      </w:pPr>
      <w:r>
        <w:rPr>
          <w:b/>
          <w:sz w:val="28"/>
          <w:szCs w:val="28"/>
        </w:rPr>
        <w:t xml:space="preserve">                   </w:t>
      </w:r>
      <w:r w:rsidRPr="001A2F9C">
        <w:rPr>
          <w:b/>
          <w:sz w:val="28"/>
          <w:szCs w:val="28"/>
        </w:rPr>
        <w:t xml:space="preserve">2.6. Организация предметно-пространственной среды. </w:t>
      </w:r>
    </w:p>
    <w:p w:rsidR="001A2F9C" w:rsidRDefault="001A2F9C" w:rsidP="0035351C">
      <w:pPr>
        <w:spacing w:line="276" w:lineRule="auto"/>
        <w:jc w:val="both"/>
        <w:rPr>
          <w:sz w:val="28"/>
          <w:szCs w:val="28"/>
        </w:rPr>
      </w:pPr>
      <w:r>
        <w:rPr>
          <w:sz w:val="28"/>
          <w:szCs w:val="28"/>
        </w:rPr>
        <w:t xml:space="preserve">   </w:t>
      </w:r>
      <w:r w:rsidR="00A521D7">
        <w:rPr>
          <w:sz w:val="28"/>
          <w:szCs w:val="28"/>
        </w:rPr>
        <w:t xml:space="preserve">  </w:t>
      </w:r>
      <w:r w:rsidRPr="001A2F9C">
        <w:rPr>
          <w:sz w:val="28"/>
          <w:szCs w:val="28"/>
        </w:rPr>
        <w:t xml:space="preserve">Предметно-пространственная среда (далее – ППС) отражает федеральную, региональную специфику, а также специфику ДОО и включает: </w:t>
      </w:r>
    </w:p>
    <w:p w:rsidR="001A2F9C" w:rsidRDefault="001A2F9C" w:rsidP="0035351C">
      <w:pPr>
        <w:spacing w:line="276" w:lineRule="auto"/>
        <w:jc w:val="both"/>
        <w:rPr>
          <w:sz w:val="28"/>
          <w:szCs w:val="28"/>
        </w:rPr>
      </w:pPr>
      <w:r>
        <w:rPr>
          <w:sz w:val="28"/>
          <w:szCs w:val="28"/>
        </w:rPr>
        <w:t>-</w:t>
      </w:r>
      <w:r w:rsidRPr="001A2F9C">
        <w:rPr>
          <w:sz w:val="28"/>
          <w:szCs w:val="28"/>
        </w:rPr>
        <w:t xml:space="preserve"> оформление помещений;  </w:t>
      </w:r>
    </w:p>
    <w:p w:rsidR="001A2F9C" w:rsidRDefault="001A2F9C" w:rsidP="0035351C">
      <w:pPr>
        <w:spacing w:line="276" w:lineRule="auto"/>
        <w:jc w:val="both"/>
        <w:rPr>
          <w:sz w:val="28"/>
          <w:szCs w:val="28"/>
        </w:rPr>
      </w:pPr>
      <w:r>
        <w:rPr>
          <w:sz w:val="28"/>
          <w:szCs w:val="28"/>
        </w:rPr>
        <w:t>-</w:t>
      </w:r>
      <w:r w:rsidRPr="001A2F9C">
        <w:rPr>
          <w:sz w:val="28"/>
          <w:szCs w:val="28"/>
        </w:rPr>
        <w:t xml:space="preserve"> оборудование;  </w:t>
      </w:r>
    </w:p>
    <w:p w:rsidR="001A2F9C" w:rsidRDefault="001A2F9C" w:rsidP="0035351C">
      <w:pPr>
        <w:spacing w:line="276" w:lineRule="auto"/>
        <w:jc w:val="both"/>
        <w:rPr>
          <w:sz w:val="28"/>
          <w:szCs w:val="28"/>
        </w:rPr>
      </w:pPr>
      <w:r>
        <w:rPr>
          <w:sz w:val="28"/>
          <w:szCs w:val="28"/>
        </w:rPr>
        <w:t>-</w:t>
      </w:r>
      <w:r w:rsidRPr="001A2F9C">
        <w:rPr>
          <w:sz w:val="28"/>
          <w:szCs w:val="28"/>
        </w:rPr>
        <w:t xml:space="preserve"> игрушки.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ППС отражает ценности, на которых строится Программа воспитания, способствует их принятию и раскрытию ребенком.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 xml:space="preserve">знаки и символы государства, региона, населенного пункта и ДОО; </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 xml:space="preserve">компоненты среды, отражающие региональные, этнографические и другие особенности социокультурных условий, в которых находится ДОО; </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 xml:space="preserve">компоненты среды, отражающие экологичность, природосообразность и безопасность; </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 xml:space="preserve">компоненты среды, обеспечивающие детям возможность общения, игры и совместной деятельности; </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 xml:space="preserve">компоненты среды, отражающие ценность семьи, людей разных поколений, радость общения с семьей; </w:t>
      </w:r>
    </w:p>
    <w:p w:rsidR="001A2F9C" w:rsidRPr="00A521D7" w:rsidRDefault="001A2F9C" w:rsidP="00F479B4">
      <w:pPr>
        <w:pStyle w:val="ac"/>
        <w:numPr>
          <w:ilvl w:val="0"/>
          <w:numId w:val="10"/>
        </w:numPr>
        <w:spacing w:line="276" w:lineRule="auto"/>
        <w:jc w:val="both"/>
        <w:rPr>
          <w:sz w:val="28"/>
          <w:szCs w:val="28"/>
        </w:rPr>
      </w:pPr>
      <w:r w:rsidRPr="00A521D7">
        <w:rPr>
          <w:sz w:val="28"/>
          <w:szCs w:val="28"/>
        </w:rPr>
        <w:t xml:space="preserve">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 xml:space="preserve">компоненты среды, обеспечивающие ребёнку возможность посильного труда, а также отражающие ценности труда в жизни человека и государства; </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 xml:space="preserve">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 xml:space="preserve">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Вся среда ДОО является гармоничной и эстетически привлекательной.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Окружающая ребенка ППС ДОО,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Воспитывающее влияние на ребенка осуществляется через такие формы работы с ППС ДОО как: </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 xml:space="preserve">оформление интерьера дошкольных помещений (групп, коридоров, залов, лестничных пролетов и т.п.) и их периодическая переориентация; </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размещение на стенах ДОО регулярно сменяемых экспозиций;</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озеленение присадовой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ДОО на зоны активного и тихого отдыха;</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 xml:space="preserve">акцентирование внимания дошкольников посредством элементов ППС (стенды, плакаты, инсталляции) на важных для воспитания ценностях детского сада, его традициях, правилах.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Поэтому территория ДОО благоустроена, каждая группа имеет прогулочный участок. Все участки озеленены насаждениями различных видов деревьев и кустарников, имеются клумбы с однолетними и многолетними насаждениями.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На территории ДОО находятся: площадки для игровой и ф</w:t>
      </w:r>
      <w:r>
        <w:rPr>
          <w:sz w:val="28"/>
          <w:szCs w:val="28"/>
        </w:rPr>
        <w:t>изкультурной деятельности детей.</w:t>
      </w:r>
      <w:r w:rsidR="001A2F9C" w:rsidRPr="001A2F9C">
        <w:rPr>
          <w:sz w:val="28"/>
          <w:szCs w:val="28"/>
        </w:rPr>
        <w:t xml:space="preserve"> Все оборудование покрашено и закреплено.</w:t>
      </w:r>
    </w:p>
    <w:p w:rsidR="00A521D7" w:rsidRDefault="00A521D7" w:rsidP="0035351C">
      <w:pPr>
        <w:spacing w:line="276" w:lineRule="auto"/>
        <w:jc w:val="both"/>
        <w:rPr>
          <w:sz w:val="28"/>
          <w:szCs w:val="28"/>
        </w:rPr>
      </w:pPr>
      <w:r>
        <w:rPr>
          <w:sz w:val="28"/>
          <w:szCs w:val="28"/>
        </w:rPr>
        <w:t xml:space="preserve">  В рамках проектной деятельности</w:t>
      </w:r>
      <w:r w:rsidR="001A2F9C" w:rsidRPr="001A2F9C">
        <w:rPr>
          <w:sz w:val="28"/>
          <w:szCs w:val="28"/>
        </w:rPr>
        <w:t xml:space="preserve"> при активном участии родителей на  территории детского сада появилась </w:t>
      </w:r>
      <w:r>
        <w:rPr>
          <w:sz w:val="28"/>
          <w:szCs w:val="28"/>
        </w:rPr>
        <w:t>экологическая тропа.</w:t>
      </w:r>
      <w:r w:rsidR="001A2F9C" w:rsidRPr="001A2F9C">
        <w:rPr>
          <w:sz w:val="28"/>
          <w:szCs w:val="28"/>
        </w:rPr>
        <w:t xml:space="preserve">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В группах созданы различные центры активности: </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 xml:space="preserve">центр двигательной активности;  </w:t>
      </w:r>
    </w:p>
    <w:p w:rsidR="00BF7842" w:rsidRDefault="00BF7842" w:rsidP="00F479B4">
      <w:pPr>
        <w:pStyle w:val="ac"/>
        <w:numPr>
          <w:ilvl w:val="0"/>
          <w:numId w:val="10"/>
        </w:numPr>
        <w:spacing w:line="276" w:lineRule="auto"/>
        <w:jc w:val="both"/>
        <w:rPr>
          <w:sz w:val="28"/>
          <w:szCs w:val="28"/>
        </w:rPr>
      </w:pPr>
      <w:r>
        <w:rPr>
          <w:sz w:val="28"/>
          <w:szCs w:val="28"/>
        </w:rPr>
        <w:t xml:space="preserve">центр безопасности; </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 xml:space="preserve"> центр игры; </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 xml:space="preserve">центр конструирования; </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 xml:space="preserve">центр логики и математики; </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 xml:space="preserve">центр экспериментирования, организации наблюдения и труда; </w:t>
      </w:r>
    </w:p>
    <w:p w:rsidR="001A2F9C" w:rsidRPr="00A521D7" w:rsidRDefault="001A2F9C" w:rsidP="00F479B4">
      <w:pPr>
        <w:pStyle w:val="ac"/>
        <w:numPr>
          <w:ilvl w:val="0"/>
          <w:numId w:val="10"/>
        </w:numPr>
        <w:spacing w:line="276" w:lineRule="auto"/>
        <w:jc w:val="both"/>
        <w:rPr>
          <w:sz w:val="28"/>
          <w:szCs w:val="28"/>
        </w:rPr>
      </w:pPr>
      <w:r w:rsidRPr="00A521D7">
        <w:rPr>
          <w:sz w:val="28"/>
          <w:szCs w:val="28"/>
        </w:rPr>
        <w:t xml:space="preserve">центр познания и коммуникации;  </w:t>
      </w:r>
    </w:p>
    <w:p w:rsidR="00A521D7" w:rsidRPr="00A521D7" w:rsidRDefault="00A521D7" w:rsidP="00F479B4">
      <w:pPr>
        <w:pStyle w:val="ac"/>
        <w:numPr>
          <w:ilvl w:val="0"/>
          <w:numId w:val="10"/>
        </w:numPr>
        <w:spacing w:line="276" w:lineRule="auto"/>
        <w:jc w:val="both"/>
        <w:rPr>
          <w:sz w:val="28"/>
          <w:szCs w:val="28"/>
        </w:rPr>
      </w:pPr>
      <w:r w:rsidRPr="00A521D7">
        <w:rPr>
          <w:sz w:val="28"/>
          <w:szCs w:val="28"/>
        </w:rPr>
        <w:t>книжный уголок;</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 xml:space="preserve">центр театрализации и музицирования;  </w:t>
      </w:r>
    </w:p>
    <w:p w:rsidR="00A521D7" w:rsidRPr="00A521D7" w:rsidRDefault="00A521D7" w:rsidP="00F479B4">
      <w:pPr>
        <w:pStyle w:val="ac"/>
        <w:numPr>
          <w:ilvl w:val="0"/>
          <w:numId w:val="10"/>
        </w:numPr>
        <w:spacing w:line="276" w:lineRule="auto"/>
        <w:jc w:val="both"/>
        <w:rPr>
          <w:sz w:val="28"/>
          <w:szCs w:val="28"/>
        </w:rPr>
      </w:pPr>
      <w:r w:rsidRPr="00A521D7">
        <w:rPr>
          <w:sz w:val="28"/>
          <w:szCs w:val="28"/>
        </w:rPr>
        <w:t>уголок</w:t>
      </w:r>
      <w:r w:rsidR="001A2F9C" w:rsidRPr="00A521D7">
        <w:rPr>
          <w:sz w:val="28"/>
          <w:szCs w:val="28"/>
        </w:rPr>
        <w:t xml:space="preserve"> уединения; </w:t>
      </w:r>
    </w:p>
    <w:p w:rsidR="00A521D7" w:rsidRPr="00A521D7" w:rsidRDefault="00A521D7" w:rsidP="00F479B4">
      <w:pPr>
        <w:pStyle w:val="ac"/>
        <w:numPr>
          <w:ilvl w:val="0"/>
          <w:numId w:val="10"/>
        </w:numPr>
        <w:spacing w:line="276" w:lineRule="auto"/>
        <w:jc w:val="both"/>
        <w:rPr>
          <w:sz w:val="28"/>
          <w:szCs w:val="28"/>
        </w:rPr>
      </w:pPr>
      <w:r w:rsidRPr="00A521D7">
        <w:rPr>
          <w:sz w:val="28"/>
          <w:szCs w:val="28"/>
        </w:rPr>
        <w:t>уголок</w:t>
      </w:r>
      <w:r w:rsidR="001A2F9C" w:rsidRPr="00A521D7">
        <w:rPr>
          <w:sz w:val="28"/>
          <w:szCs w:val="28"/>
        </w:rPr>
        <w:t xml:space="preserve"> творчества.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В ДОО организуются мини </w:t>
      </w:r>
      <w:r w:rsidR="00793CDC">
        <w:rPr>
          <w:sz w:val="28"/>
          <w:szCs w:val="28"/>
        </w:rPr>
        <w:t>–</w:t>
      </w:r>
      <w:r w:rsidR="001A2F9C" w:rsidRPr="001A2F9C">
        <w:rPr>
          <w:sz w:val="28"/>
          <w:szCs w:val="28"/>
        </w:rPr>
        <w:t xml:space="preserve"> музеи и мини </w:t>
      </w:r>
      <w:r w:rsidR="00793CDC">
        <w:rPr>
          <w:sz w:val="28"/>
          <w:szCs w:val="28"/>
        </w:rPr>
        <w:t>–</w:t>
      </w:r>
      <w:r w:rsidR="001A2F9C" w:rsidRPr="001A2F9C">
        <w:rPr>
          <w:sz w:val="28"/>
          <w:szCs w:val="28"/>
        </w:rPr>
        <w:t xml:space="preserve"> коллекции.</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 При выборе материалов и игрушек для ППС ДОУ ориентируется на продукцию</w:t>
      </w:r>
      <w:r>
        <w:rPr>
          <w:sz w:val="28"/>
          <w:szCs w:val="28"/>
        </w:rPr>
        <w:t xml:space="preserve"> отечественных </w:t>
      </w:r>
      <w:r w:rsidR="001A2F9C" w:rsidRPr="001A2F9C">
        <w:rPr>
          <w:sz w:val="28"/>
          <w:szCs w:val="28"/>
        </w:rPr>
        <w:t xml:space="preserve"> производителей.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Игрушки, материалы и оборудование соответствуют возрастным задачам воспитания детей дошкольного возраста.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При создании ППС для детей с ОВЗ ДОО учитывает особенности их психофизического развития. Организация имеет необходимые для всех видов образовательной деятельности воспитанников (в том числе детей с ограниченными возможностями здоровья и детей </w:t>
      </w:r>
      <w:r w:rsidR="00793CDC">
        <w:rPr>
          <w:sz w:val="28"/>
          <w:szCs w:val="28"/>
        </w:rPr>
        <w:t>–</w:t>
      </w:r>
      <w:r w:rsidR="001A2F9C" w:rsidRPr="001A2F9C">
        <w:rPr>
          <w:sz w:val="28"/>
          <w:szCs w:val="28"/>
        </w:rPr>
        <w:t xml:space="preserve"> инвалидов).</w:t>
      </w:r>
    </w:p>
    <w:p w:rsidR="00A521D7" w:rsidRDefault="001A2F9C" w:rsidP="0035351C">
      <w:pPr>
        <w:spacing w:line="276" w:lineRule="auto"/>
        <w:jc w:val="both"/>
        <w:rPr>
          <w:sz w:val="28"/>
          <w:szCs w:val="28"/>
        </w:rPr>
      </w:pPr>
      <w:r w:rsidRPr="00A521D7">
        <w:rPr>
          <w:b/>
          <w:sz w:val="28"/>
          <w:szCs w:val="28"/>
        </w:rPr>
        <w:t xml:space="preserve"> </w:t>
      </w:r>
      <w:r w:rsidR="00A50E55">
        <w:rPr>
          <w:b/>
          <w:sz w:val="28"/>
          <w:szCs w:val="28"/>
        </w:rPr>
        <w:t xml:space="preserve">                            </w:t>
      </w:r>
      <w:r w:rsidRPr="00A521D7">
        <w:rPr>
          <w:b/>
          <w:sz w:val="28"/>
          <w:szCs w:val="28"/>
        </w:rPr>
        <w:t>2.7. Социальное партнерство.</w:t>
      </w:r>
      <w:r w:rsidRPr="001A2F9C">
        <w:rPr>
          <w:sz w:val="28"/>
          <w:szCs w:val="28"/>
        </w:rPr>
        <w:t xml:space="preserve">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Особая значимость в воспитательной работе придается взаимодействию с социальными партнерами ДОО.</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 Устанавливая социальное партнерство ДОО с другими заинтересованными лицами, создаются условия: </w:t>
      </w:r>
    </w:p>
    <w:p w:rsidR="00A521D7" w:rsidRDefault="001A2F9C" w:rsidP="0035351C">
      <w:pPr>
        <w:spacing w:line="276" w:lineRule="auto"/>
        <w:jc w:val="both"/>
        <w:rPr>
          <w:sz w:val="28"/>
          <w:szCs w:val="28"/>
        </w:rPr>
      </w:pPr>
      <w:r w:rsidRPr="001A2F9C">
        <w:rPr>
          <w:sz w:val="28"/>
          <w:szCs w:val="28"/>
        </w:rPr>
        <w:t xml:space="preserve">• 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ДОО (экскурсии, походы); </w:t>
      </w:r>
    </w:p>
    <w:p w:rsidR="0000785D" w:rsidRDefault="001A2F9C" w:rsidP="0035351C">
      <w:pPr>
        <w:spacing w:line="276" w:lineRule="auto"/>
        <w:jc w:val="both"/>
        <w:rPr>
          <w:sz w:val="28"/>
          <w:szCs w:val="28"/>
        </w:rPr>
      </w:pPr>
      <w:r w:rsidRPr="001A2F9C">
        <w:rPr>
          <w:sz w:val="28"/>
          <w:szCs w:val="28"/>
        </w:rPr>
        <w:t xml:space="preserve">• формирования навыков общения в различных социальных ситуациях, с людьми разного пола, возраста, национальности, с представителями разных профессий; </w:t>
      </w:r>
    </w:p>
    <w:p w:rsidR="0000785D" w:rsidRDefault="001A2F9C" w:rsidP="0035351C">
      <w:pPr>
        <w:spacing w:line="276" w:lineRule="auto"/>
        <w:jc w:val="both"/>
        <w:rPr>
          <w:sz w:val="28"/>
          <w:szCs w:val="28"/>
        </w:rPr>
      </w:pPr>
      <w:r w:rsidRPr="001A2F9C">
        <w:rPr>
          <w:sz w:val="28"/>
          <w:szCs w:val="28"/>
        </w:rPr>
        <w:t xml:space="preserve">• воспитания уважения к труду взрослых; </w:t>
      </w:r>
    </w:p>
    <w:p w:rsidR="0000785D" w:rsidRDefault="0000785D" w:rsidP="0035351C">
      <w:pPr>
        <w:spacing w:line="276" w:lineRule="auto"/>
        <w:jc w:val="both"/>
        <w:rPr>
          <w:sz w:val="28"/>
          <w:szCs w:val="28"/>
        </w:rPr>
      </w:pPr>
      <w:r>
        <w:rPr>
          <w:sz w:val="28"/>
          <w:szCs w:val="28"/>
        </w:rPr>
        <w:t xml:space="preserve">  </w:t>
      </w:r>
      <w:r w:rsidR="001A2F9C" w:rsidRPr="001A2F9C">
        <w:rPr>
          <w:sz w:val="28"/>
          <w:szCs w:val="28"/>
        </w:rPr>
        <w:t xml:space="preserve">Взаимодействие ДОО с каждым из партнеров базируется на следующих принципах:  </w:t>
      </w:r>
    </w:p>
    <w:p w:rsidR="0000785D" w:rsidRDefault="00A50E55" w:rsidP="0035351C">
      <w:pPr>
        <w:spacing w:line="276" w:lineRule="auto"/>
        <w:jc w:val="both"/>
        <w:rPr>
          <w:sz w:val="28"/>
          <w:szCs w:val="28"/>
        </w:rPr>
      </w:pPr>
      <w:r>
        <w:rPr>
          <w:sz w:val="28"/>
          <w:szCs w:val="28"/>
        </w:rPr>
        <w:t>-</w:t>
      </w:r>
      <w:r w:rsidR="001A2F9C" w:rsidRPr="001A2F9C">
        <w:rPr>
          <w:sz w:val="28"/>
          <w:szCs w:val="28"/>
        </w:rPr>
        <w:t xml:space="preserve"> добровольность; </w:t>
      </w:r>
    </w:p>
    <w:p w:rsidR="0000785D" w:rsidRDefault="00A50E55" w:rsidP="0035351C">
      <w:pPr>
        <w:spacing w:line="276" w:lineRule="auto"/>
        <w:jc w:val="both"/>
        <w:rPr>
          <w:sz w:val="28"/>
          <w:szCs w:val="28"/>
        </w:rPr>
      </w:pPr>
      <w:r>
        <w:rPr>
          <w:sz w:val="28"/>
          <w:szCs w:val="28"/>
        </w:rPr>
        <w:t>-</w:t>
      </w:r>
      <w:r w:rsidR="001A2F9C" w:rsidRPr="001A2F9C">
        <w:rPr>
          <w:sz w:val="28"/>
          <w:szCs w:val="28"/>
        </w:rPr>
        <w:t xml:space="preserve"> равноправие сторон;  </w:t>
      </w:r>
    </w:p>
    <w:p w:rsidR="0000785D" w:rsidRDefault="00A50E55" w:rsidP="0035351C">
      <w:pPr>
        <w:spacing w:line="276" w:lineRule="auto"/>
        <w:jc w:val="both"/>
        <w:rPr>
          <w:sz w:val="28"/>
          <w:szCs w:val="28"/>
        </w:rPr>
      </w:pPr>
      <w:r>
        <w:rPr>
          <w:sz w:val="28"/>
          <w:szCs w:val="28"/>
        </w:rPr>
        <w:t>-</w:t>
      </w:r>
      <w:r w:rsidR="001A2F9C" w:rsidRPr="001A2F9C">
        <w:rPr>
          <w:sz w:val="28"/>
          <w:szCs w:val="28"/>
        </w:rPr>
        <w:t xml:space="preserve"> уважение интересов друг друга; </w:t>
      </w:r>
    </w:p>
    <w:p w:rsidR="0000785D" w:rsidRDefault="00A50E55" w:rsidP="0035351C">
      <w:pPr>
        <w:spacing w:line="276" w:lineRule="auto"/>
        <w:jc w:val="both"/>
        <w:rPr>
          <w:sz w:val="28"/>
          <w:szCs w:val="28"/>
        </w:rPr>
      </w:pPr>
      <w:r>
        <w:rPr>
          <w:sz w:val="28"/>
          <w:szCs w:val="28"/>
        </w:rPr>
        <w:t>-</w:t>
      </w:r>
      <w:r w:rsidR="001A2F9C" w:rsidRPr="001A2F9C">
        <w:rPr>
          <w:sz w:val="28"/>
          <w:szCs w:val="28"/>
        </w:rPr>
        <w:t xml:space="preserve"> соблюдение законов и иных нормативных актов. </w:t>
      </w:r>
    </w:p>
    <w:p w:rsidR="0000785D" w:rsidRDefault="001A2F9C" w:rsidP="0035351C">
      <w:pPr>
        <w:spacing w:line="276" w:lineRule="auto"/>
        <w:jc w:val="both"/>
        <w:rPr>
          <w:sz w:val="28"/>
          <w:szCs w:val="28"/>
        </w:rPr>
      </w:pPr>
      <w:r w:rsidRPr="001A2F9C">
        <w:rPr>
          <w:sz w:val="28"/>
          <w:szCs w:val="28"/>
        </w:rPr>
        <w:t xml:space="preserve">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 </w:t>
      </w:r>
    </w:p>
    <w:p w:rsidR="0000785D" w:rsidRDefault="0000785D" w:rsidP="0035351C">
      <w:pPr>
        <w:spacing w:line="276" w:lineRule="auto"/>
        <w:jc w:val="both"/>
        <w:rPr>
          <w:sz w:val="28"/>
          <w:szCs w:val="28"/>
        </w:rPr>
      </w:pPr>
      <w:r>
        <w:rPr>
          <w:sz w:val="28"/>
          <w:szCs w:val="28"/>
        </w:rPr>
        <w:t xml:space="preserve"> </w:t>
      </w:r>
      <w:r w:rsidR="00A50E55">
        <w:rPr>
          <w:sz w:val="28"/>
          <w:szCs w:val="28"/>
        </w:rPr>
        <w:t xml:space="preserve">  </w:t>
      </w:r>
      <w:r w:rsidR="001A2F9C" w:rsidRPr="001A2F9C">
        <w:rPr>
          <w:sz w:val="28"/>
          <w:szCs w:val="28"/>
        </w:rPr>
        <w:t>Сотрудничество коллектива ДОО с колле</w:t>
      </w:r>
      <w:r>
        <w:rPr>
          <w:sz w:val="28"/>
          <w:szCs w:val="28"/>
        </w:rPr>
        <w:t xml:space="preserve">ктивами других </w:t>
      </w:r>
      <w:r w:rsidR="001A2F9C" w:rsidRPr="001A2F9C">
        <w:rPr>
          <w:sz w:val="28"/>
          <w:szCs w:val="28"/>
        </w:rPr>
        <w:t>ОО помогает повысить качество образования</w:t>
      </w:r>
      <w:r>
        <w:rPr>
          <w:sz w:val="28"/>
          <w:szCs w:val="28"/>
        </w:rPr>
        <w:t>.</w:t>
      </w:r>
      <w:r w:rsidR="001A2F9C" w:rsidRPr="001A2F9C">
        <w:rPr>
          <w:sz w:val="28"/>
          <w:szCs w:val="28"/>
        </w:rPr>
        <w:t xml:space="preserve"> </w:t>
      </w:r>
    </w:p>
    <w:p w:rsidR="001A2F9C" w:rsidRPr="001A2F9C" w:rsidRDefault="00A50E55" w:rsidP="0035351C">
      <w:pPr>
        <w:spacing w:line="276" w:lineRule="auto"/>
        <w:jc w:val="both"/>
        <w:rPr>
          <w:sz w:val="28"/>
          <w:szCs w:val="28"/>
        </w:rPr>
      </w:pPr>
      <w:r>
        <w:rPr>
          <w:sz w:val="28"/>
          <w:szCs w:val="28"/>
        </w:rPr>
        <w:t xml:space="preserve">   </w:t>
      </w:r>
      <w:r w:rsidR="001A2F9C" w:rsidRPr="001A2F9C">
        <w:rPr>
          <w:sz w:val="28"/>
          <w:szCs w:val="28"/>
        </w:rPr>
        <w:t xml:space="preserve">Сотрудничество коллектива ДОО  с МБОУ </w:t>
      </w:r>
      <w:r w:rsidR="0000785D">
        <w:rPr>
          <w:sz w:val="28"/>
          <w:szCs w:val="28"/>
        </w:rPr>
        <w:t xml:space="preserve">Ершичская СОШ </w:t>
      </w:r>
      <w:r w:rsidR="001A2F9C" w:rsidRPr="001A2F9C">
        <w:rPr>
          <w:sz w:val="28"/>
          <w:szCs w:val="28"/>
        </w:rPr>
        <w:t xml:space="preserve">обеспечивает преемственность и непрерывность в организации воспитательной работы между дошкольным и начальным звеном образования.   </w:t>
      </w:r>
    </w:p>
    <w:p w:rsidR="0000785D" w:rsidRDefault="0000785D" w:rsidP="0035351C">
      <w:pPr>
        <w:spacing w:line="276" w:lineRule="auto"/>
        <w:jc w:val="both"/>
        <w:rPr>
          <w:sz w:val="28"/>
          <w:szCs w:val="28"/>
        </w:rPr>
      </w:pPr>
      <w:r>
        <w:rPr>
          <w:sz w:val="28"/>
          <w:szCs w:val="28"/>
        </w:rPr>
        <w:t xml:space="preserve">  </w:t>
      </w:r>
      <w:r w:rsidR="001A2F9C" w:rsidRPr="001A2F9C">
        <w:rPr>
          <w:sz w:val="28"/>
          <w:szCs w:val="28"/>
        </w:rPr>
        <w:t xml:space="preserve">Для воспитанников детского сада организуются экскурсии в школу, участие в совместных конкурсах и мероприятиях, в том числе и дистанционном формате. </w:t>
      </w:r>
    </w:p>
    <w:p w:rsidR="0000785D" w:rsidRDefault="0000785D" w:rsidP="0035351C">
      <w:pPr>
        <w:spacing w:line="276" w:lineRule="auto"/>
        <w:jc w:val="both"/>
        <w:rPr>
          <w:sz w:val="28"/>
          <w:szCs w:val="28"/>
        </w:rPr>
      </w:pPr>
      <w:r>
        <w:rPr>
          <w:sz w:val="28"/>
          <w:szCs w:val="28"/>
        </w:rPr>
        <w:t xml:space="preserve">   </w:t>
      </w:r>
      <w:r w:rsidR="001A2F9C" w:rsidRPr="001A2F9C">
        <w:rPr>
          <w:sz w:val="28"/>
          <w:szCs w:val="28"/>
        </w:rPr>
        <w:t>Для развития у детей целостного представления об окружающем мире, усвоения социальных ценностей, формирования личностной культуры организу</w:t>
      </w:r>
      <w:r>
        <w:rPr>
          <w:sz w:val="28"/>
          <w:szCs w:val="28"/>
        </w:rPr>
        <w:t xml:space="preserve">ется совместная деятельность с Детской </w:t>
      </w:r>
      <w:r w:rsidR="001A2F9C" w:rsidRPr="001A2F9C">
        <w:rPr>
          <w:sz w:val="28"/>
          <w:szCs w:val="28"/>
        </w:rPr>
        <w:t>б</w:t>
      </w:r>
      <w:r>
        <w:rPr>
          <w:sz w:val="28"/>
          <w:szCs w:val="28"/>
        </w:rPr>
        <w:t>иб</w:t>
      </w:r>
      <w:r w:rsidR="001A2F9C" w:rsidRPr="001A2F9C">
        <w:rPr>
          <w:sz w:val="28"/>
          <w:szCs w:val="28"/>
        </w:rPr>
        <w:t>лиотекой</w:t>
      </w:r>
      <w:r>
        <w:rPr>
          <w:sz w:val="28"/>
          <w:szCs w:val="28"/>
        </w:rPr>
        <w:t xml:space="preserve"> с. Ершичи</w:t>
      </w:r>
      <w:r w:rsidR="001A2F9C" w:rsidRPr="001A2F9C">
        <w:rPr>
          <w:sz w:val="28"/>
          <w:szCs w:val="28"/>
        </w:rPr>
        <w:t>.</w:t>
      </w:r>
    </w:p>
    <w:p w:rsidR="0000785D" w:rsidRDefault="0000785D" w:rsidP="0035351C">
      <w:pPr>
        <w:spacing w:line="276" w:lineRule="auto"/>
        <w:jc w:val="both"/>
        <w:rPr>
          <w:sz w:val="28"/>
          <w:szCs w:val="28"/>
        </w:rPr>
      </w:pPr>
      <w:r>
        <w:rPr>
          <w:sz w:val="28"/>
          <w:szCs w:val="28"/>
        </w:rPr>
        <w:t xml:space="preserve">  </w:t>
      </w:r>
      <w:r w:rsidR="001A2F9C" w:rsidRPr="001A2F9C">
        <w:rPr>
          <w:sz w:val="28"/>
          <w:szCs w:val="28"/>
        </w:rPr>
        <w:t xml:space="preserve"> Беседы, конкурсы, викторины, совместные мероприятия способствуют развитию воображения, любознательности, вдумчивости, повышают интерес к чтению детской литературы. </w:t>
      </w:r>
    </w:p>
    <w:p w:rsidR="0000785D" w:rsidRDefault="0000785D" w:rsidP="0035351C">
      <w:pPr>
        <w:spacing w:line="276" w:lineRule="auto"/>
        <w:jc w:val="both"/>
        <w:rPr>
          <w:sz w:val="28"/>
          <w:szCs w:val="28"/>
        </w:rPr>
      </w:pPr>
      <w:r>
        <w:rPr>
          <w:sz w:val="28"/>
          <w:szCs w:val="28"/>
        </w:rPr>
        <w:t xml:space="preserve">  </w:t>
      </w:r>
      <w:r w:rsidR="001A2F9C" w:rsidRPr="001A2F9C">
        <w:rPr>
          <w:sz w:val="28"/>
          <w:szCs w:val="28"/>
        </w:rPr>
        <w:t xml:space="preserve">Для реализации совместных творческих проектов и участия в конкурсах творчества организуется совместная деятельность с МБУ ДО </w:t>
      </w:r>
      <w:r>
        <w:rPr>
          <w:sz w:val="28"/>
          <w:szCs w:val="28"/>
        </w:rPr>
        <w:t>Дом детского творчества.</w:t>
      </w:r>
      <w:r w:rsidR="001A2F9C" w:rsidRPr="001A2F9C">
        <w:rPr>
          <w:sz w:val="28"/>
          <w:szCs w:val="28"/>
        </w:rPr>
        <w:t xml:space="preserve"> </w:t>
      </w:r>
    </w:p>
    <w:p w:rsidR="0000785D" w:rsidRDefault="0000785D" w:rsidP="0035351C">
      <w:pPr>
        <w:spacing w:line="276" w:lineRule="auto"/>
        <w:jc w:val="both"/>
        <w:rPr>
          <w:sz w:val="28"/>
          <w:szCs w:val="28"/>
        </w:rPr>
      </w:pPr>
      <w:r>
        <w:rPr>
          <w:sz w:val="28"/>
          <w:szCs w:val="28"/>
        </w:rPr>
        <w:t xml:space="preserve">   </w:t>
      </w:r>
      <w:r w:rsidR="001A2F9C" w:rsidRPr="001A2F9C">
        <w:rPr>
          <w:sz w:val="28"/>
          <w:szCs w:val="28"/>
        </w:rPr>
        <w:t>Социальное партнерство создает благоприятные условия для творческого саморазвития участников образовательного процесса. Такая работа, проводимая в ДОО,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w:t>
      </w:r>
    </w:p>
    <w:p w:rsidR="0000785D" w:rsidRDefault="001A2F9C" w:rsidP="0035351C">
      <w:pPr>
        <w:spacing w:line="276" w:lineRule="auto"/>
        <w:jc w:val="both"/>
        <w:rPr>
          <w:sz w:val="28"/>
          <w:szCs w:val="28"/>
        </w:rPr>
      </w:pPr>
      <w:r w:rsidRPr="0000785D">
        <w:rPr>
          <w:b/>
          <w:sz w:val="28"/>
          <w:szCs w:val="28"/>
        </w:rPr>
        <w:t xml:space="preserve"> </w:t>
      </w:r>
      <w:r w:rsidR="00A50E55">
        <w:rPr>
          <w:b/>
          <w:sz w:val="28"/>
          <w:szCs w:val="28"/>
        </w:rPr>
        <w:t xml:space="preserve">                       </w:t>
      </w:r>
      <w:r w:rsidRPr="0000785D">
        <w:rPr>
          <w:b/>
          <w:sz w:val="28"/>
          <w:szCs w:val="28"/>
        </w:rPr>
        <w:t>3. Организационный раздел Программы воспитания.</w:t>
      </w:r>
      <w:r w:rsidRPr="001A2F9C">
        <w:rPr>
          <w:sz w:val="28"/>
          <w:szCs w:val="28"/>
        </w:rPr>
        <w:t xml:space="preserve"> </w:t>
      </w:r>
    </w:p>
    <w:p w:rsidR="0000785D" w:rsidRDefault="001A2F9C" w:rsidP="0035351C">
      <w:pPr>
        <w:spacing w:line="276" w:lineRule="auto"/>
        <w:jc w:val="both"/>
        <w:rPr>
          <w:sz w:val="28"/>
          <w:szCs w:val="28"/>
        </w:rPr>
      </w:pPr>
      <w:r w:rsidRPr="001A2F9C">
        <w:rPr>
          <w:sz w:val="28"/>
          <w:szCs w:val="28"/>
        </w:rPr>
        <w:t xml:space="preserve">3.1. Кадровое обеспечение. </w:t>
      </w:r>
    </w:p>
    <w:p w:rsidR="00A50E55" w:rsidRDefault="001A2F9C" w:rsidP="0035351C">
      <w:pPr>
        <w:spacing w:line="276" w:lineRule="auto"/>
        <w:jc w:val="both"/>
        <w:rPr>
          <w:sz w:val="28"/>
          <w:szCs w:val="28"/>
        </w:rPr>
      </w:pPr>
      <w:r w:rsidRPr="001A2F9C">
        <w:rPr>
          <w:sz w:val="28"/>
          <w:szCs w:val="28"/>
        </w:rPr>
        <w:t>Реализация Программы воспитания  обеспечивается коллективом</w:t>
      </w:r>
      <w:r w:rsidR="0000785D">
        <w:rPr>
          <w:sz w:val="28"/>
          <w:szCs w:val="28"/>
        </w:rPr>
        <w:t xml:space="preserve"> </w:t>
      </w:r>
      <w:r w:rsidR="0000785D" w:rsidRPr="0000785D">
        <w:rPr>
          <w:sz w:val="28"/>
          <w:szCs w:val="28"/>
        </w:rPr>
        <w:t xml:space="preserve">детского сада, в состав которого входят:  административные работники </w:t>
      </w:r>
      <w:r w:rsidR="00793CDC">
        <w:rPr>
          <w:sz w:val="28"/>
          <w:szCs w:val="28"/>
        </w:rPr>
        <w:t>–</w:t>
      </w:r>
      <w:r w:rsidR="0000785D" w:rsidRPr="0000785D">
        <w:rPr>
          <w:sz w:val="28"/>
          <w:szCs w:val="28"/>
        </w:rPr>
        <w:t xml:space="preserve"> 1 челов</w:t>
      </w:r>
      <w:r w:rsidR="0000785D">
        <w:rPr>
          <w:sz w:val="28"/>
          <w:szCs w:val="28"/>
        </w:rPr>
        <w:t>ек; педагогические работники – 1</w:t>
      </w:r>
      <w:r w:rsidR="0000785D" w:rsidRPr="0000785D">
        <w:rPr>
          <w:sz w:val="28"/>
          <w:szCs w:val="28"/>
        </w:rPr>
        <w:t xml:space="preserve">2 человека; </w:t>
      </w:r>
    </w:p>
    <w:p w:rsidR="008D544E" w:rsidRDefault="0000785D" w:rsidP="0035351C">
      <w:pPr>
        <w:spacing w:line="276" w:lineRule="auto"/>
        <w:jc w:val="both"/>
        <w:rPr>
          <w:sz w:val="28"/>
          <w:szCs w:val="28"/>
        </w:rPr>
      </w:pPr>
      <w:r w:rsidRPr="0000785D">
        <w:rPr>
          <w:sz w:val="28"/>
          <w:szCs w:val="28"/>
        </w:rPr>
        <w:t>уче</w:t>
      </w:r>
      <w:r>
        <w:rPr>
          <w:sz w:val="28"/>
          <w:szCs w:val="28"/>
        </w:rPr>
        <w:t>бно-вспомогательный персонал – 6</w:t>
      </w:r>
      <w:r w:rsidRPr="0000785D">
        <w:rPr>
          <w:sz w:val="28"/>
          <w:szCs w:val="28"/>
        </w:rPr>
        <w:t xml:space="preserve"> человек.</w:t>
      </w:r>
    </w:p>
    <w:p w:rsidR="00A50E55" w:rsidRDefault="00A50E55" w:rsidP="0035351C">
      <w:pPr>
        <w:spacing w:line="276" w:lineRule="auto"/>
        <w:jc w:val="both"/>
        <w:rPr>
          <w:sz w:val="28"/>
          <w:szCs w:val="28"/>
        </w:rPr>
      </w:pPr>
    </w:p>
    <w:tbl>
      <w:tblPr>
        <w:tblStyle w:val="af8"/>
        <w:tblW w:w="0" w:type="auto"/>
        <w:tblLook w:val="04A0"/>
      </w:tblPr>
      <w:tblGrid>
        <w:gridCol w:w="3794"/>
        <w:gridCol w:w="6203"/>
      </w:tblGrid>
      <w:tr w:rsidR="00A50E55" w:rsidTr="006F2E96">
        <w:tc>
          <w:tcPr>
            <w:tcW w:w="3794" w:type="dxa"/>
          </w:tcPr>
          <w:p w:rsidR="00A50E55" w:rsidRPr="00A50E55" w:rsidRDefault="00A50E55" w:rsidP="0035351C">
            <w:pPr>
              <w:spacing w:line="276" w:lineRule="auto"/>
              <w:jc w:val="both"/>
              <w:rPr>
                <w:sz w:val="28"/>
                <w:szCs w:val="28"/>
              </w:rPr>
            </w:pPr>
            <w:r w:rsidRPr="00A50E55">
              <w:rPr>
                <w:sz w:val="28"/>
                <w:szCs w:val="28"/>
              </w:rPr>
              <w:t xml:space="preserve">Наименование должности </w:t>
            </w:r>
          </w:p>
          <w:p w:rsidR="00A50E55" w:rsidRDefault="00A50E55" w:rsidP="0035351C">
            <w:pPr>
              <w:spacing w:line="276" w:lineRule="auto"/>
              <w:jc w:val="both"/>
              <w:rPr>
                <w:sz w:val="28"/>
                <w:szCs w:val="28"/>
              </w:rPr>
            </w:pPr>
          </w:p>
        </w:tc>
        <w:tc>
          <w:tcPr>
            <w:tcW w:w="6203" w:type="dxa"/>
          </w:tcPr>
          <w:p w:rsidR="00A50E55" w:rsidRDefault="00A50E55" w:rsidP="0035351C">
            <w:pPr>
              <w:spacing w:line="276" w:lineRule="auto"/>
              <w:jc w:val="both"/>
              <w:rPr>
                <w:sz w:val="28"/>
                <w:szCs w:val="28"/>
              </w:rPr>
            </w:pPr>
            <w:r w:rsidRPr="00A50E55">
              <w:rPr>
                <w:sz w:val="28"/>
                <w:szCs w:val="28"/>
              </w:rPr>
              <w:t>Функционал, связанный с организацией и реализацией воспитательного процесса</w:t>
            </w:r>
          </w:p>
        </w:tc>
      </w:tr>
      <w:tr w:rsidR="00A50E55" w:rsidTr="006F2E96">
        <w:tc>
          <w:tcPr>
            <w:tcW w:w="3794" w:type="dxa"/>
          </w:tcPr>
          <w:p w:rsidR="00A50E55" w:rsidRDefault="00A50E55" w:rsidP="0035351C">
            <w:pPr>
              <w:spacing w:line="276" w:lineRule="auto"/>
              <w:jc w:val="both"/>
              <w:rPr>
                <w:sz w:val="28"/>
                <w:szCs w:val="28"/>
              </w:rPr>
            </w:pPr>
            <w:r w:rsidRPr="00A50E55">
              <w:rPr>
                <w:sz w:val="28"/>
                <w:szCs w:val="28"/>
              </w:rPr>
              <w:t>Заведующ</w:t>
            </w:r>
            <w:r>
              <w:rPr>
                <w:sz w:val="28"/>
                <w:szCs w:val="28"/>
              </w:rPr>
              <w:t>ая</w:t>
            </w:r>
          </w:p>
        </w:tc>
        <w:tc>
          <w:tcPr>
            <w:tcW w:w="6203" w:type="dxa"/>
          </w:tcPr>
          <w:p w:rsidR="00A50E55" w:rsidRDefault="00A50E55" w:rsidP="0035351C">
            <w:pPr>
              <w:spacing w:line="276" w:lineRule="auto"/>
              <w:jc w:val="both"/>
              <w:rPr>
                <w:sz w:val="28"/>
                <w:szCs w:val="28"/>
              </w:rPr>
            </w:pPr>
            <w:r w:rsidRPr="00A50E55">
              <w:rPr>
                <w:sz w:val="28"/>
                <w:szCs w:val="28"/>
              </w:rPr>
              <w:t xml:space="preserve">- управляет воспитательной деятельностью на уровне ДОО;  </w:t>
            </w:r>
          </w:p>
          <w:p w:rsidR="00A50E55" w:rsidRDefault="00A50E55" w:rsidP="0035351C">
            <w:pPr>
              <w:spacing w:line="276" w:lineRule="auto"/>
              <w:jc w:val="both"/>
              <w:rPr>
                <w:sz w:val="28"/>
                <w:szCs w:val="28"/>
              </w:rPr>
            </w:pPr>
            <w:r w:rsidRPr="00A50E55">
              <w:rPr>
                <w:sz w:val="28"/>
                <w:szCs w:val="28"/>
              </w:rPr>
              <w:t xml:space="preserve">- создает условия, позволяющие педагогическому составу реализовать воспитательную деятельность; </w:t>
            </w:r>
          </w:p>
          <w:p w:rsidR="00A50E55" w:rsidRDefault="00A50E55" w:rsidP="0035351C">
            <w:pPr>
              <w:spacing w:line="276" w:lineRule="auto"/>
              <w:jc w:val="both"/>
              <w:rPr>
                <w:sz w:val="28"/>
                <w:szCs w:val="28"/>
              </w:rPr>
            </w:pPr>
            <w:r w:rsidRPr="00A50E55">
              <w:rPr>
                <w:sz w:val="28"/>
                <w:szCs w:val="28"/>
              </w:rPr>
              <w:t xml:space="preserve"> - проводит анализ итогов воспитательной деятельности в ДОО за учебный год;  </w:t>
            </w:r>
          </w:p>
          <w:p w:rsidR="00A50E55" w:rsidRDefault="00A50E55" w:rsidP="0035351C">
            <w:pPr>
              <w:spacing w:line="276" w:lineRule="auto"/>
              <w:jc w:val="both"/>
              <w:rPr>
                <w:sz w:val="28"/>
                <w:szCs w:val="28"/>
              </w:rPr>
            </w:pPr>
            <w:r w:rsidRPr="00A50E55">
              <w:rPr>
                <w:sz w:val="28"/>
                <w:szCs w:val="28"/>
              </w:rPr>
              <w:t xml:space="preserve">- планирует воспитательную деятельность в ДОО на учебный год, включая календарный план воспитательной работы на учебный год;  </w:t>
            </w:r>
          </w:p>
          <w:p w:rsidR="00A50E55" w:rsidRDefault="00A50E55" w:rsidP="0035351C">
            <w:pPr>
              <w:spacing w:line="276" w:lineRule="auto"/>
              <w:jc w:val="both"/>
              <w:rPr>
                <w:sz w:val="28"/>
                <w:szCs w:val="28"/>
              </w:rPr>
            </w:pPr>
            <w:r w:rsidRPr="00A50E55">
              <w:rPr>
                <w:sz w:val="28"/>
                <w:szCs w:val="28"/>
              </w:rPr>
              <w:t xml:space="preserve">- регулирует воспитательную деятельность в ДОО;  </w:t>
            </w:r>
          </w:p>
          <w:p w:rsidR="00A50E55" w:rsidRDefault="00A50E55" w:rsidP="0035351C">
            <w:pPr>
              <w:spacing w:line="276" w:lineRule="auto"/>
              <w:jc w:val="both"/>
              <w:rPr>
                <w:sz w:val="28"/>
                <w:szCs w:val="28"/>
              </w:rPr>
            </w:pPr>
            <w:r w:rsidRPr="00A50E55">
              <w:rPr>
                <w:sz w:val="28"/>
                <w:szCs w:val="28"/>
              </w:rPr>
              <w:t xml:space="preserve">- 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ДОО). </w:t>
            </w:r>
          </w:p>
        </w:tc>
      </w:tr>
      <w:tr w:rsidR="00A50E55" w:rsidTr="006F2E96">
        <w:tc>
          <w:tcPr>
            <w:tcW w:w="3794" w:type="dxa"/>
          </w:tcPr>
          <w:p w:rsidR="006F2E96" w:rsidRPr="006F2E96" w:rsidRDefault="006F2E96" w:rsidP="0035351C">
            <w:pPr>
              <w:spacing w:line="276" w:lineRule="auto"/>
              <w:jc w:val="both"/>
              <w:rPr>
                <w:sz w:val="28"/>
                <w:szCs w:val="28"/>
              </w:rPr>
            </w:pPr>
            <w:r w:rsidRPr="006F2E96">
              <w:rPr>
                <w:sz w:val="28"/>
                <w:szCs w:val="28"/>
              </w:rPr>
              <w:t xml:space="preserve">Старший воспитатель </w:t>
            </w:r>
          </w:p>
          <w:p w:rsidR="00A50E55" w:rsidRDefault="00A50E55" w:rsidP="0035351C">
            <w:pPr>
              <w:spacing w:line="276" w:lineRule="auto"/>
              <w:jc w:val="both"/>
              <w:rPr>
                <w:sz w:val="28"/>
                <w:szCs w:val="28"/>
              </w:rPr>
            </w:pPr>
          </w:p>
        </w:tc>
        <w:tc>
          <w:tcPr>
            <w:tcW w:w="6203" w:type="dxa"/>
          </w:tcPr>
          <w:p w:rsidR="006F2E96" w:rsidRDefault="006F2E96" w:rsidP="0035351C">
            <w:pPr>
              <w:spacing w:line="276" w:lineRule="auto"/>
              <w:jc w:val="both"/>
              <w:rPr>
                <w:sz w:val="28"/>
                <w:szCs w:val="28"/>
              </w:rPr>
            </w:pPr>
            <w:r w:rsidRPr="006F2E96">
              <w:rPr>
                <w:sz w:val="28"/>
                <w:szCs w:val="28"/>
              </w:rPr>
              <w:t xml:space="preserve">- организует воспитательную деятельность в ДОО;  </w:t>
            </w:r>
          </w:p>
          <w:p w:rsidR="006F2E96" w:rsidRDefault="006F2E96" w:rsidP="0035351C">
            <w:pPr>
              <w:spacing w:line="276" w:lineRule="auto"/>
              <w:jc w:val="both"/>
              <w:rPr>
                <w:sz w:val="28"/>
                <w:szCs w:val="28"/>
              </w:rPr>
            </w:pPr>
            <w:r>
              <w:rPr>
                <w:sz w:val="28"/>
                <w:szCs w:val="28"/>
              </w:rPr>
              <w:t>-</w:t>
            </w:r>
            <w:r w:rsidRPr="006F2E96">
              <w:rPr>
                <w:sz w:val="28"/>
                <w:szCs w:val="28"/>
              </w:rPr>
              <w:t xml:space="preserve">разрабатывает необходимые для организации воспитательной деятельности в ДОО нормативные документы (положения, инструкции, должностные и функциональные обязанности, проекты и программы воспитательной работы и др.); </w:t>
            </w:r>
          </w:p>
          <w:p w:rsidR="006F2E96" w:rsidRPr="006F2E96" w:rsidRDefault="006F2E96" w:rsidP="0035351C">
            <w:pPr>
              <w:spacing w:line="276" w:lineRule="auto"/>
              <w:jc w:val="both"/>
              <w:rPr>
                <w:sz w:val="28"/>
                <w:szCs w:val="28"/>
              </w:rPr>
            </w:pPr>
            <w:r w:rsidRPr="006F2E96">
              <w:rPr>
                <w:sz w:val="28"/>
                <w:szCs w:val="28"/>
              </w:rPr>
              <w:t xml:space="preserve"> - анализирует возможности имеющихся структур для организации воспитательной деятельности; </w:t>
            </w:r>
          </w:p>
          <w:p w:rsidR="006F2E96" w:rsidRDefault="006F2E96" w:rsidP="0035351C">
            <w:pPr>
              <w:spacing w:line="276" w:lineRule="auto"/>
              <w:jc w:val="both"/>
              <w:rPr>
                <w:sz w:val="28"/>
                <w:szCs w:val="28"/>
              </w:rPr>
            </w:pPr>
            <w:r w:rsidRPr="006F2E96">
              <w:rPr>
                <w:sz w:val="28"/>
                <w:szCs w:val="28"/>
              </w:rPr>
              <w:t xml:space="preserve"> планирует работу воспитательной деятельности; </w:t>
            </w:r>
          </w:p>
          <w:p w:rsidR="006F2E96" w:rsidRDefault="006F2E96" w:rsidP="0035351C">
            <w:pPr>
              <w:spacing w:line="276" w:lineRule="auto"/>
              <w:jc w:val="both"/>
              <w:rPr>
                <w:sz w:val="28"/>
                <w:szCs w:val="28"/>
              </w:rPr>
            </w:pPr>
            <w:r w:rsidRPr="006F2E96">
              <w:rPr>
                <w:sz w:val="28"/>
                <w:szCs w:val="28"/>
              </w:rPr>
              <w:t xml:space="preserve"> - организует практическую работу в ДОО в соответствии с календарным планом воспитательной работы;  </w:t>
            </w:r>
          </w:p>
          <w:p w:rsidR="006F2E96" w:rsidRDefault="006F2E96" w:rsidP="0035351C">
            <w:pPr>
              <w:spacing w:line="276" w:lineRule="auto"/>
              <w:jc w:val="both"/>
              <w:rPr>
                <w:sz w:val="28"/>
                <w:szCs w:val="28"/>
              </w:rPr>
            </w:pPr>
            <w:r w:rsidRPr="006F2E96">
              <w:rPr>
                <w:sz w:val="28"/>
                <w:szCs w:val="28"/>
              </w:rPr>
              <w:t>- проводит мониторинг состояния воспитательной деятельности в ДОО  совместно с Педагогическим советом;  - организует повышение квалификации профессиональной переподготовки педагогов для совершенствования их психолого</w:t>
            </w:r>
            <w:r>
              <w:rPr>
                <w:sz w:val="28"/>
                <w:szCs w:val="28"/>
              </w:rPr>
              <w:t xml:space="preserve"> </w:t>
            </w:r>
            <w:r w:rsidR="00793CDC">
              <w:rPr>
                <w:sz w:val="28"/>
                <w:szCs w:val="28"/>
              </w:rPr>
              <w:t>–</w:t>
            </w:r>
            <w:r>
              <w:rPr>
                <w:sz w:val="28"/>
                <w:szCs w:val="28"/>
              </w:rPr>
              <w:t xml:space="preserve"> </w:t>
            </w:r>
            <w:r w:rsidRPr="006F2E96">
              <w:rPr>
                <w:sz w:val="28"/>
                <w:szCs w:val="28"/>
              </w:rPr>
              <w:t xml:space="preserve">педагогической и управленческой компетентностей; </w:t>
            </w:r>
          </w:p>
          <w:p w:rsidR="006F2E96" w:rsidRDefault="006F2E96" w:rsidP="0035351C">
            <w:pPr>
              <w:spacing w:line="276" w:lineRule="auto"/>
              <w:jc w:val="both"/>
              <w:rPr>
                <w:sz w:val="28"/>
                <w:szCs w:val="28"/>
              </w:rPr>
            </w:pPr>
            <w:r w:rsidRPr="006F2E96">
              <w:rPr>
                <w:sz w:val="28"/>
                <w:szCs w:val="28"/>
              </w:rPr>
              <w:t xml:space="preserve">–проводит анализ и контроль воспитательной деятельности, распространение передового опыта других образовательных организаций;  - формирует мотивацию педагогов к участию в разработке и реализации разнообразных образовательных и социально значимых проектов;  </w:t>
            </w:r>
          </w:p>
          <w:p w:rsidR="006F2E96" w:rsidRDefault="006F2E96" w:rsidP="0035351C">
            <w:pPr>
              <w:spacing w:line="276" w:lineRule="auto"/>
              <w:jc w:val="both"/>
              <w:rPr>
                <w:sz w:val="28"/>
                <w:szCs w:val="28"/>
              </w:rPr>
            </w:pPr>
            <w:r w:rsidRPr="006F2E96">
              <w:rPr>
                <w:sz w:val="28"/>
                <w:szCs w:val="28"/>
              </w:rPr>
              <w:t xml:space="preserve">- информирует о наличии возможностей для участия педагогов в воспитательной деятельности;  </w:t>
            </w:r>
          </w:p>
          <w:p w:rsidR="006F2E96" w:rsidRDefault="006F2E96" w:rsidP="0035351C">
            <w:pPr>
              <w:spacing w:line="276" w:lineRule="auto"/>
              <w:jc w:val="both"/>
              <w:rPr>
                <w:sz w:val="28"/>
                <w:szCs w:val="28"/>
              </w:rPr>
            </w:pPr>
            <w:r w:rsidRPr="006F2E96">
              <w:rPr>
                <w:sz w:val="28"/>
                <w:szCs w:val="28"/>
              </w:rPr>
              <w:t xml:space="preserve">- наполняет сайт ДОО информацией о воспитательной деятельности; </w:t>
            </w:r>
          </w:p>
          <w:p w:rsidR="006F2E96" w:rsidRDefault="006F2E96" w:rsidP="0035351C">
            <w:pPr>
              <w:spacing w:line="276" w:lineRule="auto"/>
              <w:jc w:val="both"/>
              <w:rPr>
                <w:sz w:val="28"/>
                <w:szCs w:val="28"/>
              </w:rPr>
            </w:pPr>
            <w:r w:rsidRPr="006F2E96">
              <w:rPr>
                <w:sz w:val="28"/>
                <w:szCs w:val="28"/>
              </w:rPr>
              <w:t xml:space="preserve"> - участвует в организационно-координационной работе при проведении                     общесадовых воспитательных мероприятий; </w:t>
            </w:r>
          </w:p>
          <w:p w:rsidR="006F2E96" w:rsidRDefault="006F2E96" w:rsidP="0035351C">
            <w:pPr>
              <w:spacing w:line="276" w:lineRule="auto"/>
              <w:jc w:val="both"/>
              <w:rPr>
                <w:sz w:val="28"/>
                <w:szCs w:val="28"/>
              </w:rPr>
            </w:pPr>
            <w:r w:rsidRPr="006F2E96">
              <w:rPr>
                <w:sz w:val="28"/>
                <w:szCs w:val="28"/>
              </w:rPr>
              <w:t xml:space="preserve"> - организует участие обучающихся в конкурсах различного уровня;  </w:t>
            </w:r>
          </w:p>
          <w:p w:rsidR="006F2E96" w:rsidRDefault="006F2E96" w:rsidP="0035351C">
            <w:pPr>
              <w:spacing w:line="276" w:lineRule="auto"/>
              <w:jc w:val="both"/>
              <w:rPr>
                <w:sz w:val="28"/>
                <w:szCs w:val="28"/>
              </w:rPr>
            </w:pPr>
            <w:r w:rsidRPr="006F2E96">
              <w:rPr>
                <w:sz w:val="28"/>
                <w:szCs w:val="28"/>
              </w:rPr>
              <w:t xml:space="preserve">- оказывает организационно-методическое сопровождение воспитательной деятельности педагогических инициатив;  </w:t>
            </w:r>
          </w:p>
          <w:p w:rsidR="006F2E96" w:rsidRDefault="006F2E96" w:rsidP="0035351C">
            <w:pPr>
              <w:spacing w:line="276" w:lineRule="auto"/>
              <w:jc w:val="both"/>
              <w:rPr>
                <w:sz w:val="28"/>
                <w:szCs w:val="28"/>
              </w:rPr>
            </w:pPr>
            <w:r w:rsidRPr="006F2E96">
              <w:rPr>
                <w:sz w:val="28"/>
                <w:szCs w:val="28"/>
              </w:rPr>
              <w:t xml:space="preserve">- создает необходимую для осуществления воспитательной деятельности инфраструктуру; </w:t>
            </w:r>
          </w:p>
          <w:p w:rsidR="00A50E55" w:rsidRDefault="006F2E96" w:rsidP="0035351C">
            <w:pPr>
              <w:spacing w:line="276" w:lineRule="auto"/>
              <w:jc w:val="both"/>
              <w:rPr>
                <w:sz w:val="28"/>
                <w:szCs w:val="28"/>
              </w:rPr>
            </w:pPr>
            <w:r w:rsidRPr="006F2E96">
              <w:rPr>
                <w:sz w:val="28"/>
                <w:szCs w:val="28"/>
              </w:rPr>
              <w:t xml:space="preserve"> - развивает сотрудничество с социальными партнерами;  стимулирует активную воспитательную деятельность педагогов.</w:t>
            </w:r>
          </w:p>
        </w:tc>
      </w:tr>
      <w:tr w:rsidR="00A50E55" w:rsidTr="006F2E96">
        <w:tc>
          <w:tcPr>
            <w:tcW w:w="3794" w:type="dxa"/>
          </w:tcPr>
          <w:p w:rsidR="006F2E96" w:rsidRPr="006F2E96" w:rsidRDefault="006F2E96" w:rsidP="0035351C">
            <w:pPr>
              <w:spacing w:line="276" w:lineRule="auto"/>
              <w:jc w:val="both"/>
              <w:rPr>
                <w:sz w:val="28"/>
                <w:szCs w:val="28"/>
              </w:rPr>
            </w:pPr>
            <w:r w:rsidRPr="006F2E96">
              <w:rPr>
                <w:sz w:val="28"/>
                <w:szCs w:val="28"/>
              </w:rPr>
              <w:t xml:space="preserve">Воспитатель, музыкальный руководитель, инструктор по физическому воспитанию </w:t>
            </w:r>
          </w:p>
          <w:p w:rsidR="00A50E55" w:rsidRDefault="00A50E55" w:rsidP="0035351C">
            <w:pPr>
              <w:spacing w:line="276" w:lineRule="auto"/>
              <w:jc w:val="both"/>
              <w:rPr>
                <w:sz w:val="28"/>
                <w:szCs w:val="28"/>
              </w:rPr>
            </w:pPr>
          </w:p>
        </w:tc>
        <w:tc>
          <w:tcPr>
            <w:tcW w:w="6203" w:type="dxa"/>
          </w:tcPr>
          <w:p w:rsidR="006F2E96" w:rsidRDefault="006F2E96" w:rsidP="0035351C">
            <w:pPr>
              <w:spacing w:line="276" w:lineRule="auto"/>
              <w:jc w:val="both"/>
              <w:rPr>
                <w:sz w:val="28"/>
                <w:szCs w:val="28"/>
              </w:rPr>
            </w:pPr>
            <w:r w:rsidRPr="006F2E96">
              <w:rPr>
                <w:sz w:val="28"/>
                <w:szCs w:val="28"/>
              </w:rPr>
              <w:t>-обеспечивает занятие</w:t>
            </w:r>
            <w:r>
              <w:rPr>
                <w:sz w:val="28"/>
                <w:szCs w:val="28"/>
              </w:rPr>
              <w:t xml:space="preserve"> обучающихся творчеством, </w:t>
            </w:r>
            <w:r w:rsidRPr="006F2E96">
              <w:rPr>
                <w:sz w:val="28"/>
                <w:szCs w:val="28"/>
              </w:rPr>
              <w:t xml:space="preserve"> физической культурой; </w:t>
            </w:r>
          </w:p>
          <w:p w:rsidR="006F2E96" w:rsidRDefault="006F2E96" w:rsidP="0035351C">
            <w:pPr>
              <w:spacing w:line="276" w:lineRule="auto"/>
              <w:jc w:val="both"/>
              <w:rPr>
                <w:sz w:val="28"/>
                <w:szCs w:val="28"/>
              </w:rPr>
            </w:pPr>
            <w:r w:rsidRPr="006F2E96">
              <w:rPr>
                <w:sz w:val="28"/>
                <w:szCs w:val="28"/>
              </w:rPr>
              <w:t xml:space="preserve">-формирует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ДОО; </w:t>
            </w:r>
          </w:p>
          <w:p w:rsidR="006F2E96" w:rsidRDefault="006F2E96" w:rsidP="0035351C">
            <w:pPr>
              <w:spacing w:line="276" w:lineRule="auto"/>
              <w:jc w:val="both"/>
              <w:rPr>
                <w:sz w:val="28"/>
                <w:szCs w:val="28"/>
              </w:rPr>
            </w:pPr>
            <w:r w:rsidRPr="006F2E96">
              <w:rPr>
                <w:sz w:val="28"/>
                <w:szCs w:val="28"/>
              </w:rPr>
              <w:t xml:space="preserve">–организует работу по формированию общей культуры будущего  школьника; </w:t>
            </w:r>
          </w:p>
          <w:p w:rsidR="006F2E96" w:rsidRDefault="006F2E96" w:rsidP="0035351C">
            <w:pPr>
              <w:spacing w:line="276" w:lineRule="auto"/>
              <w:jc w:val="both"/>
              <w:rPr>
                <w:sz w:val="28"/>
                <w:szCs w:val="28"/>
              </w:rPr>
            </w:pPr>
            <w:r w:rsidRPr="006F2E96">
              <w:rPr>
                <w:sz w:val="28"/>
                <w:szCs w:val="28"/>
              </w:rPr>
              <w:t xml:space="preserve">-внедряет здоровый образ жизни; </w:t>
            </w:r>
          </w:p>
          <w:p w:rsidR="006F2E96" w:rsidRDefault="006F2E96" w:rsidP="0035351C">
            <w:pPr>
              <w:spacing w:line="276" w:lineRule="auto"/>
              <w:jc w:val="both"/>
              <w:rPr>
                <w:sz w:val="28"/>
                <w:szCs w:val="28"/>
              </w:rPr>
            </w:pPr>
            <w:r w:rsidRPr="006F2E96">
              <w:rPr>
                <w:sz w:val="28"/>
                <w:szCs w:val="28"/>
              </w:rPr>
              <w:t>–внедряет в практику воспитательной деятельности научные достижения, новые технологии образовательного процесса;</w:t>
            </w:r>
          </w:p>
          <w:p w:rsidR="00A50E55" w:rsidRDefault="006F2E96" w:rsidP="0035351C">
            <w:pPr>
              <w:spacing w:line="276" w:lineRule="auto"/>
              <w:jc w:val="both"/>
              <w:rPr>
                <w:sz w:val="28"/>
                <w:szCs w:val="28"/>
              </w:rPr>
            </w:pPr>
            <w:r w:rsidRPr="006F2E96">
              <w:rPr>
                <w:sz w:val="28"/>
                <w:szCs w:val="28"/>
              </w:rPr>
              <w:t xml:space="preserve"> –организует участие обучающихся в мероприятиях, проводимых районными и другими структурами в рамках воспитательной деятельности. </w:t>
            </w:r>
          </w:p>
        </w:tc>
      </w:tr>
      <w:tr w:rsidR="00A50E55" w:rsidTr="006F2E96">
        <w:tc>
          <w:tcPr>
            <w:tcW w:w="3794" w:type="dxa"/>
          </w:tcPr>
          <w:p w:rsidR="006F2E96" w:rsidRPr="006F2E96" w:rsidRDefault="006F2E96" w:rsidP="0035351C">
            <w:pPr>
              <w:spacing w:line="276" w:lineRule="auto"/>
              <w:jc w:val="both"/>
              <w:rPr>
                <w:sz w:val="28"/>
                <w:szCs w:val="28"/>
              </w:rPr>
            </w:pPr>
            <w:r w:rsidRPr="006F2E96">
              <w:rPr>
                <w:sz w:val="28"/>
                <w:szCs w:val="28"/>
              </w:rPr>
              <w:t>Педагог</w:t>
            </w:r>
            <w:r>
              <w:rPr>
                <w:sz w:val="28"/>
                <w:szCs w:val="28"/>
              </w:rPr>
              <w:t xml:space="preserve"> </w:t>
            </w:r>
            <w:r w:rsidR="00793CDC">
              <w:rPr>
                <w:sz w:val="28"/>
                <w:szCs w:val="28"/>
              </w:rPr>
              <w:t>–</w:t>
            </w:r>
            <w:r>
              <w:rPr>
                <w:sz w:val="28"/>
                <w:szCs w:val="28"/>
              </w:rPr>
              <w:t xml:space="preserve"> </w:t>
            </w:r>
            <w:r w:rsidRPr="006F2E96">
              <w:rPr>
                <w:sz w:val="28"/>
                <w:szCs w:val="28"/>
              </w:rPr>
              <w:t xml:space="preserve">психолог </w:t>
            </w:r>
          </w:p>
          <w:p w:rsidR="00A50E55" w:rsidRDefault="00A50E55" w:rsidP="0035351C">
            <w:pPr>
              <w:spacing w:line="276" w:lineRule="auto"/>
              <w:jc w:val="both"/>
              <w:rPr>
                <w:sz w:val="28"/>
                <w:szCs w:val="28"/>
              </w:rPr>
            </w:pPr>
          </w:p>
        </w:tc>
        <w:tc>
          <w:tcPr>
            <w:tcW w:w="6203" w:type="dxa"/>
          </w:tcPr>
          <w:p w:rsidR="00A50E55" w:rsidRDefault="006F2E96" w:rsidP="0035351C">
            <w:pPr>
              <w:spacing w:line="276" w:lineRule="auto"/>
              <w:jc w:val="both"/>
              <w:rPr>
                <w:sz w:val="28"/>
                <w:szCs w:val="28"/>
              </w:rPr>
            </w:pPr>
            <w:r w:rsidRPr="006F2E96">
              <w:rPr>
                <w:sz w:val="28"/>
                <w:szCs w:val="28"/>
              </w:rPr>
              <w:t xml:space="preserve">осуществляет руководство работой по сенсорному развитию и развитию психических функций, способствует адаптации и социализации детей с ОВЗ в условиях детского сада </w:t>
            </w:r>
          </w:p>
        </w:tc>
      </w:tr>
      <w:tr w:rsidR="00A50E55" w:rsidTr="006F2E96">
        <w:tc>
          <w:tcPr>
            <w:tcW w:w="3794" w:type="dxa"/>
          </w:tcPr>
          <w:p w:rsidR="00A50E55" w:rsidRDefault="009A6065" w:rsidP="0035351C">
            <w:pPr>
              <w:spacing w:line="276" w:lineRule="auto"/>
              <w:jc w:val="both"/>
              <w:rPr>
                <w:sz w:val="28"/>
                <w:szCs w:val="28"/>
              </w:rPr>
            </w:pPr>
            <w:r w:rsidRPr="009A6065">
              <w:rPr>
                <w:sz w:val="28"/>
                <w:szCs w:val="28"/>
              </w:rPr>
              <w:t>Младший воспитатель</w:t>
            </w:r>
          </w:p>
        </w:tc>
        <w:tc>
          <w:tcPr>
            <w:tcW w:w="6203" w:type="dxa"/>
          </w:tcPr>
          <w:p w:rsidR="009A6065" w:rsidRDefault="009A6065" w:rsidP="0035351C">
            <w:pPr>
              <w:spacing w:line="276" w:lineRule="auto"/>
              <w:jc w:val="both"/>
              <w:rPr>
                <w:sz w:val="28"/>
                <w:szCs w:val="28"/>
              </w:rPr>
            </w:pPr>
            <w:r w:rsidRPr="009A6065">
              <w:rPr>
                <w:sz w:val="28"/>
                <w:szCs w:val="28"/>
              </w:rPr>
              <w:t>- совместно с воспитателем обеспечивает занятие обучающихся творчеством, трудовой деятельностью;</w:t>
            </w:r>
          </w:p>
          <w:p w:rsidR="00A50E55" w:rsidRDefault="009A6065" w:rsidP="0035351C">
            <w:pPr>
              <w:spacing w:line="276" w:lineRule="auto"/>
              <w:jc w:val="both"/>
              <w:rPr>
                <w:sz w:val="28"/>
                <w:szCs w:val="28"/>
              </w:rPr>
            </w:pPr>
            <w:r w:rsidRPr="009A6065">
              <w:rPr>
                <w:sz w:val="28"/>
                <w:szCs w:val="28"/>
              </w:rPr>
              <w:t xml:space="preserve"> - участвует в организации работы по формированию общей культуры будущего школьника.</w:t>
            </w:r>
          </w:p>
        </w:tc>
      </w:tr>
    </w:tbl>
    <w:p w:rsidR="00A50E55" w:rsidRDefault="00A50E55" w:rsidP="0035351C">
      <w:pPr>
        <w:spacing w:line="276" w:lineRule="auto"/>
        <w:jc w:val="both"/>
        <w:rPr>
          <w:sz w:val="28"/>
          <w:szCs w:val="28"/>
        </w:rPr>
      </w:pPr>
    </w:p>
    <w:p w:rsidR="009A6065" w:rsidRDefault="009A6065" w:rsidP="0035351C">
      <w:pPr>
        <w:spacing w:line="276" w:lineRule="auto"/>
        <w:jc w:val="both"/>
        <w:rPr>
          <w:sz w:val="28"/>
          <w:szCs w:val="28"/>
        </w:rPr>
      </w:pPr>
    </w:p>
    <w:p w:rsidR="009A6065" w:rsidRDefault="009A6065" w:rsidP="0035351C">
      <w:pPr>
        <w:spacing w:line="276" w:lineRule="auto"/>
        <w:jc w:val="both"/>
        <w:rPr>
          <w:sz w:val="28"/>
          <w:szCs w:val="28"/>
        </w:rPr>
      </w:pPr>
      <w:r w:rsidRPr="009A6065">
        <w:rPr>
          <w:sz w:val="28"/>
          <w:szCs w:val="28"/>
        </w:rPr>
        <w:t xml:space="preserve">В целях эффективной реализации Программы воспитания созданы условия для: </w:t>
      </w:r>
    </w:p>
    <w:p w:rsidR="009A6065" w:rsidRDefault="009A6065" w:rsidP="0035351C">
      <w:pPr>
        <w:spacing w:line="276" w:lineRule="auto"/>
        <w:jc w:val="both"/>
        <w:rPr>
          <w:sz w:val="28"/>
          <w:szCs w:val="28"/>
        </w:rPr>
      </w:pPr>
      <w:r>
        <w:rPr>
          <w:sz w:val="28"/>
          <w:szCs w:val="28"/>
        </w:rPr>
        <w:t>-</w:t>
      </w:r>
      <w:r w:rsidRPr="009A6065">
        <w:rPr>
          <w:sz w:val="28"/>
          <w:szCs w:val="28"/>
        </w:rPr>
        <w:t xml:space="preserve"> профессионального развития педагогических и руководящих работников, в том числе их дополнительного п</w:t>
      </w:r>
      <w:r>
        <w:rPr>
          <w:sz w:val="28"/>
          <w:szCs w:val="28"/>
        </w:rPr>
        <w:t>рофессионального образования (</w:t>
      </w:r>
      <w:r w:rsidRPr="009A6065">
        <w:rPr>
          <w:sz w:val="28"/>
          <w:szCs w:val="28"/>
        </w:rPr>
        <w:t xml:space="preserve">ПС, семинары, научно-практические конференции, курсы повышения квалификации); </w:t>
      </w:r>
    </w:p>
    <w:p w:rsidR="009A6065" w:rsidRDefault="009A6065" w:rsidP="0035351C">
      <w:pPr>
        <w:spacing w:line="276" w:lineRule="auto"/>
        <w:jc w:val="both"/>
        <w:rPr>
          <w:sz w:val="28"/>
          <w:szCs w:val="28"/>
        </w:rPr>
      </w:pPr>
      <w:r>
        <w:rPr>
          <w:sz w:val="28"/>
          <w:szCs w:val="28"/>
        </w:rPr>
        <w:t xml:space="preserve">- </w:t>
      </w:r>
      <w:r w:rsidRPr="009A6065">
        <w:rPr>
          <w:sz w:val="28"/>
          <w:szCs w:val="28"/>
        </w:rPr>
        <w:t xml:space="preserve"> консультативной поддержки педагогических работников по вопросам образования, воспитания и охраны здоровья детей, в том числе и детей с ОВЗ; </w:t>
      </w:r>
    </w:p>
    <w:p w:rsidR="009A6065" w:rsidRDefault="009A6065" w:rsidP="0035351C">
      <w:pPr>
        <w:spacing w:line="276" w:lineRule="auto"/>
        <w:jc w:val="both"/>
        <w:rPr>
          <w:sz w:val="28"/>
          <w:szCs w:val="28"/>
        </w:rPr>
      </w:pPr>
      <w:r>
        <w:rPr>
          <w:sz w:val="28"/>
          <w:szCs w:val="28"/>
        </w:rPr>
        <w:t>-</w:t>
      </w:r>
      <w:r w:rsidRPr="009A6065">
        <w:rPr>
          <w:sz w:val="28"/>
          <w:szCs w:val="28"/>
        </w:rPr>
        <w:t xml:space="preserve"> организационно-методическое сопровождение (педагогический совет, семинар, семинар-практикум, «Школа молодого педагога» по повышению профессионального мастерства начинающих педагогов, творческая группа, в состав, которой вошли опытные, инициативные и целеустремленные педагоги детского сада, наставничество). </w:t>
      </w:r>
    </w:p>
    <w:p w:rsidR="009A6065" w:rsidRDefault="009A6065" w:rsidP="0035351C">
      <w:pPr>
        <w:spacing w:line="276" w:lineRule="auto"/>
        <w:jc w:val="both"/>
        <w:rPr>
          <w:sz w:val="28"/>
          <w:szCs w:val="28"/>
        </w:rPr>
      </w:pPr>
      <w:r>
        <w:rPr>
          <w:sz w:val="28"/>
          <w:szCs w:val="28"/>
        </w:rPr>
        <w:t xml:space="preserve">  </w:t>
      </w:r>
      <w:r w:rsidRPr="009A6065">
        <w:rPr>
          <w:sz w:val="28"/>
          <w:szCs w:val="28"/>
        </w:rPr>
        <w:t xml:space="preserve">Методическая детализация реализации воспитательной деятельности педагога осуществляется в процессе ее проектирования и организации. </w:t>
      </w:r>
    </w:p>
    <w:p w:rsidR="009A6065" w:rsidRDefault="009A6065" w:rsidP="0035351C">
      <w:pPr>
        <w:spacing w:line="276" w:lineRule="auto"/>
        <w:jc w:val="both"/>
        <w:rPr>
          <w:sz w:val="28"/>
          <w:szCs w:val="28"/>
        </w:rPr>
      </w:pPr>
      <w:r>
        <w:rPr>
          <w:b/>
          <w:sz w:val="28"/>
          <w:szCs w:val="28"/>
        </w:rPr>
        <w:t xml:space="preserve">                        </w:t>
      </w:r>
      <w:r w:rsidRPr="009A6065">
        <w:rPr>
          <w:b/>
          <w:sz w:val="28"/>
          <w:szCs w:val="28"/>
        </w:rPr>
        <w:t xml:space="preserve">3.2. Нормативно-методическое обеспечение.  </w:t>
      </w:r>
    </w:p>
    <w:p w:rsidR="009A6065" w:rsidRDefault="009A6065" w:rsidP="0035351C">
      <w:pPr>
        <w:spacing w:line="276" w:lineRule="auto"/>
        <w:jc w:val="both"/>
        <w:rPr>
          <w:sz w:val="28"/>
          <w:szCs w:val="28"/>
        </w:rPr>
      </w:pPr>
      <w:r w:rsidRPr="009A6065">
        <w:rPr>
          <w:sz w:val="28"/>
          <w:szCs w:val="28"/>
        </w:rPr>
        <w:t xml:space="preserve">Нормативно-методическое обеспечение реализации Программы воспитания представляет собой Перечень локальных правовых документов ДОО, в которые вносятся изменения после принятия Рабочей программы воспитания: </w:t>
      </w:r>
    </w:p>
    <w:p w:rsidR="009A6065" w:rsidRDefault="009A6065" w:rsidP="0035351C">
      <w:pPr>
        <w:spacing w:line="276" w:lineRule="auto"/>
        <w:jc w:val="both"/>
        <w:rPr>
          <w:sz w:val="28"/>
          <w:szCs w:val="28"/>
        </w:rPr>
      </w:pPr>
      <w:r>
        <w:rPr>
          <w:sz w:val="28"/>
          <w:szCs w:val="28"/>
        </w:rPr>
        <w:t>-</w:t>
      </w:r>
      <w:r w:rsidRPr="009A6065">
        <w:rPr>
          <w:sz w:val="28"/>
          <w:szCs w:val="28"/>
        </w:rPr>
        <w:t xml:space="preserve"> Основная общеобразовательная программа дошкольног</w:t>
      </w:r>
      <w:r>
        <w:rPr>
          <w:sz w:val="28"/>
          <w:szCs w:val="28"/>
        </w:rPr>
        <w:t>о образования МБДОУ детский сад «Солнышко»</w:t>
      </w:r>
      <w:r w:rsidRPr="009A6065">
        <w:rPr>
          <w:sz w:val="28"/>
          <w:szCs w:val="28"/>
        </w:rPr>
        <w:t>;</w:t>
      </w:r>
    </w:p>
    <w:p w:rsidR="009A6065" w:rsidRDefault="009A6065" w:rsidP="0035351C">
      <w:pPr>
        <w:spacing w:line="276" w:lineRule="auto"/>
        <w:jc w:val="both"/>
        <w:rPr>
          <w:sz w:val="28"/>
          <w:szCs w:val="28"/>
        </w:rPr>
      </w:pPr>
      <w:r w:rsidRPr="009A6065">
        <w:rPr>
          <w:sz w:val="28"/>
          <w:szCs w:val="28"/>
        </w:rPr>
        <w:t xml:space="preserve"> </w:t>
      </w:r>
      <w:r>
        <w:rPr>
          <w:sz w:val="28"/>
          <w:szCs w:val="28"/>
        </w:rPr>
        <w:t>-</w:t>
      </w:r>
      <w:r w:rsidRPr="009A6065">
        <w:rPr>
          <w:sz w:val="28"/>
          <w:szCs w:val="28"/>
        </w:rPr>
        <w:t xml:space="preserve"> Программа развития</w:t>
      </w:r>
      <w:r>
        <w:rPr>
          <w:sz w:val="28"/>
          <w:szCs w:val="28"/>
        </w:rPr>
        <w:t xml:space="preserve"> МБДОУ детский сад «Солнышко»</w:t>
      </w:r>
      <w:r w:rsidRPr="009A6065">
        <w:rPr>
          <w:sz w:val="28"/>
          <w:szCs w:val="28"/>
        </w:rPr>
        <w:t xml:space="preserve">; </w:t>
      </w:r>
    </w:p>
    <w:p w:rsidR="009A6065" w:rsidRDefault="009A6065" w:rsidP="0035351C">
      <w:pPr>
        <w:spacing w:line="276" w:lineRule="auto"/>
        <w:jc w:val="both"/>
        <w:rPr>
          <w:sz w:val="28"/>
          <w:szCs w:val="28"/>
        </w:rPr>
      </w:pPr>
      <w:r>
        <w:rPr>
          <w:sz w:val="28"/>
          <w:szCs w:val="28"/>
        </w:rPr>
        <w:t xml:space="preserve"> -</w:t>
      </w:r>
      <w:r w:rsidRPr="009A6065">
        <w:rPr>
          <w:sz w:val="28"/>
          <w:szCs w:val="28"/>
        </w:rPr>
        <w:t xml:space="preserve"> Рабочая программа воспитания</w:t>
      </w:r>
      <w:r w:rsidR="006214CC">
        <w:rPr>
          <w:sz w:val="28"/>
          <w:szCs w:val="28"/>
        </w:rPr>
        <w:t xml:space="preserve"> МБДОУ детский сад «Солнышко»</w:t>
      </w:r>
      <w:r w:rsidRPr="009A6065">
        <w:rPr>
          <w:sz w:val="28"/>
          <w:szCs w:val="28"/>
        </w:rPr>
        <w:t xml:space="preserve">; </w:t>
      </w:r>
    </w:p>
    <w:p w:rsidR="006214CC" w:rsidRDefault="009A6065" w:rsidP="0035351C">
      <w:pPr>
        <w:spacing w:line="276" w:lineRule="auto"/>
        <w:jc w:val="both"/>
        <w:rPr>
          <w:sz w:val="28"/>
          <w:szCs w:val="28"/>
        </w:rPr>
      </w:pPr>
      <w:r>
        <w:rPr>
          <w:sz w:val="28"/>
          <w:szCs w:val="28"/>
        </w:rPr>
        <w:t>-</w:t>
      </w:r>
      <w:r w:rsidRPr="009A6065">
        <w:rPr>
          <w:sz w:val="28"/>
          <w:szCs w:val="28"/>
        </w:rPr>
        <w:t xml:space="preserve"> Календарный план воспитательной работы на учебный год; </w:t>
      </w:r>
    </w:p>
    <w:p w:rsidR="006214CC" w:rsidRDefault="006214CC" w:rsidP="0035351C">
      <w:pPr>
        <w:spacing w:line="276" w:lineRule="auto"/>
        <w:jc w:val="both"/>
        <w:rPr>
          <w:sz w:val="28"/>
          <w:szCs w:val="28"/>
        </w:rPr>
      </w:pPr>
      <w:r>
        <w:rPr>
          <w:sz w:val="28"/>
          <w:szCs w:val="28"/>
        </w:rPr>
        <w:t xml:space="preserve">- </w:t>
      </w:r>
      <w:r w:rsidR="009A6065" w:rsidRPr="009A6065">
        <w:rPr>
          <w:sz w:val="28"/>
          <w:szCs w:val="28"/>
        </w:rPr>
        <w:t xml:space="preserve"> Годовой План работы на учебный год; </w:t>
      </w:r>
    </w:p>
    <w:p w:rsidR="006214CC" w:rsidRDefault="006214CC" w:rsidP="0035351C">
      <w:pPr>
        <w:spacing w:line="276" w:lineRule="auto"/>
        <w:jc w:val="both"/>
        <w:rPr>
          <w:sz w:val="28"/>
          <w:szCs w:val="28"/>
        </w:rPr>
      </w:pPr>
      <w:r>
        <w:rPr>
          <w:sz w:val="28"/>
          <w:szCs w:val="28"/>
        </w:rPr>
        <w:t xml:space="preserve">- </w:t>
      </w:r>
      <w:r w:rsidR="009A6065" w:rsidRPr="009A6065">
        <w:rPr>
          <w:sz w:val="28"/>
          <w:szCs w:val="28"/>
        </w:rPr>
        <w:t xml:space="preserve"> Рабочие программы воспитания педагогов групп, как часть основной образовательной программы ; </w:t>
      </w:r>
    </w:p>
    <w:p w:rsidR="006214CC" w:rsidRDefault="006214CC" w:rsidP="0035351C">
      <w:pPr>
        <w:spacing w:line="276" w:lineRule="auto"/>
        <w:jc w:val="both"/>
        <w:rPr>
          <w:sz w:val="28"/>
          <w:szCs w:val="28"/>
        </w:rPr>
      </w:pPr>
      <w:r>
        <w:rPr>
          <w:sz w:val="28"/>
          <w:szCs w:val="28"/>
        </w:rPr>
        <w:t>-</w:t>
      </w:r>
      <w:r w:rsidR="009A6065" w:rsidRPr="009A6065">
        <w:rPr>
          <w:sz w:val="28"/>
          <w:szCs w:val="28"/>
        </w:rPr>
        <w:t xml:space="preserve"> Должностные инструкции специалистов, отвечающих за организацию воспитательной деятельности в ДОО; </w:t>
      </w:r>
    </w:p>
    <w:p w:rsidR="009A6065" w:rsidRDefault="006214CC" w:rsidP="0035351C">
      <w:pPr>
        <w:spacing w:line="276" w:lineRule="auto"/>
        <w:jc w:val="both"/>
        <w:rPr>
          <w:sz w:val="28"/>
          <w:szCs w:val="28"/>
        </w:rPr>
      </w:pPr>
      <w:r>
        <w:rPr>
          <w:sz w:val="28"/>
          <w:szCs w:val="28"/>
        </w:rPr>
        <w:t>-</w:t>
      </w:r>
      <w:r w:rsidR="009A6065" w:rsidRPr="009A6065">
        <w:rPr>
          <w:sz w:val="28"/>
          <w:szCs w:val="28"/>
        </w:rPr>
        <w:t xml:space="preserve"> Планы взаимодействия с социальными партнерами. </w:t>
      </w:r>
    </w:p>
    <w:p w:rsidR="000C1EFB" w:rsidRDefault="000C1EFB" w:rsidP="0035351C">
      <w:pPr>
        <w:spacing w:line="276" w:lineRule="auto"/>
        <w:jc w:val="both"/>
        <w:rPr>
          <w:sz w:val="28"/>
          <w:szCs w:val="28"/>
        </w:rPr>
      </w:pPr>
      <w:r w:rsidRPr="000C1EFB">
        <w:rPr>
          <w:b/>
          <w:sz w:val="28"/>
          <w:szCs w:val="28"/>
        </w:rPr>
        <w:t>3.3. Комплексно-тематическое планирование и сложившиеся традиции ДОО</w:t>
      </w:r>
      <w:r w:rsidRPr="000C1EFB">
        <w:rPr>
          <w:sz w:val="28"/>
          <w:szCs w:val="28"/>
        </w:rPr>
        <w:t xml:space="preserve">, </w:t>
      </w:r>
      <w:r w:rsidRPr="00D90A1E">
        <w:rPr>
          <w:b/>
          <w:sz w:val="28"/>
          <w:szCs w:val="28"/>
        </w:rPr>
        <w:t>план воспитательной работы в соответствии с ФОП.</w:t>
      </w:r>
      <w:r w:rsidRPr="000C1EFB">
        <w:rPr>
          <w:sz w:val="28"/>
          <w:szCs w:val="28"/>
        </w:rPr>
        <w:t xml:space="preserve"> </w:t>
      </w:r>
    </w:p>
    <w:p w:rsidR="000C1EFB" w:rsidRDefault="000C1EFB" w:rsidP="0035351C">
      <w:pPr>
        <w:spacing w:line="276" w:lineRule="auto"/>
        <w:jc w:val="both"/>
        <w:rPr>
          <w:sz w:val="28"/>
          <w:szCs w:val="28"/>
        </w:rPr>
      </w:pPr>
      <w:r>
        <w:rPr>
          <w:sz w:val="28"/>
          <w:szCs w:val="28"/>
        </w:rPr>
        <w:t xml:space="preserve">   </w:t>
      </w:r>
      <w:r w:rsidRPr="000C1EFB">
        <w:rPr>
          <w:sz w:val="28"/>
          <w:szCs w:val="28"/>
        </w:rPr>
        <w:t xml:space="preserve">В таблице перечислены основные темы с указанием периода. </w:t>
      </w:r>
    </w:p>
    <w:p w:rsidR="000C1EFB" w:rsidRDefault="000C1EFB" w:rsidP="0035351C">
      <w:pPr>
        <w:spacing w:line="276" w:lineRule="auto"/>
        <w:jc w:val="both"/>
        <w:rPr>
          <w:sz w:val="28"/>
          <w:szCs w:val="28"/>
        </w:rPr>
      </w:pPr>
      <w:r>
        <w:rPr>
          <w:sz w:val="28"/>
          <w:szCs w:val="28"/>
        </w:rPr>
        <w:t xml:space="preserve">   </w:t>
      </w:r>
      <w:r w:rsidRPr="000C1EFB">
        <w:rPr>
          <w:sz w:val="28"/>
          <w:szCs w:val="28"/>
        </w:rPr>
        <w:t xml:space="preserve">Тематика недели раскрывается через разные  формы и виды деятельности и проводится в совместной деятельности  взрослого и детей с учетом интеграции образовательных областей,  в режимных моментах, взаимодействии с родителями и социальными партнерам,  и самостоятельной деятельности детей в развивающей среде группы и в помещениях ДОО. </w:t>
      </w:r>
    </w:p>
    <w:p w:rsidR="000C1EFB" w:rsidRDefault="000C1EFB" w:rsidP="0035351C">
      <w:pPr>
        <w:spacing w:line="276" w:lineRule="auto"/>
        <w:jc w:val="both"/>
        <w:rPr>
          <w:sz w:val="28"/>
          <w:szCs w:val="28"/>
        </w:rPr>
      </w:pPr>
      <w:r>
        <w:rPr>
          <w:sz w:val="28"/>
          <w:szCs w:val="28"/>
        </w:rPr>
        <w:t xml:space="preserve">  </w:t>
      </w:r>
      <w:r w:rsidRPr="000C1EFB">
        <w:rPr>
          <w:sz w:val="28"/>
          <w:szCs w:val="28"/>
        </w:rPr>
        <w:t xml:space="preserve">Одной теме уделяется не менее одной недели. Тема отражается в подборе материалов, находящихся в группе и уголках развития. </w:t>
      </w:r>
    </w:p>
    <w:p w:rsidR="008F7F33" w:rsidRDefault="000C1EFB" w:rsidP="0035351C">
      <w:pPr>
        <w:spacing w:line="276" w:lineRule="auto"/>
        <w:jc w:val="both"/>
        <w:rPr>
          <w:color w:val="FF0000"/>
          <w:sz w:val="28"/>
          <w:szCs w:val="28"/>
        </w:rPr>
      </w:pPr>
      <w:r>
        <w:rPr>
          <w:sz w:val="28"/>
          <w:szCs w:val="28"/>
        </w:rPr>
        <w:t xml:space="preserve">   </w:t>
      </w:r>
      <w:r w:rsidRPr="000C1EFB">
        <w:rPr>
          <w:sz w:val="28"/>
          <w:szCs w:val="28"/>
        </w:rPr>
        <w:t>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8F7F33" w:rsidRDefault="008F7F33" w:rsidP="0035351C">
      <w:pPr>
        <w:spacing w:line="276" w:lineRule="auto"/>
        <w:jc w:val="both"/>
        <w:rPr>
          <w:sz w:val="28"/>
          <w:szCs w:val="28"/>
        </w:rPr>
      </w:pPr>
      <w:r>
        <w:rPr>
          <w:sz w:val="28"/>
          <w:szCs w:val="28"/>
        </w:rPr>
        <w:t xml:space="preserve">   </w:t>
      </w:r>
      <w:r w:rsidRPr="008F7F33">
        <w:rPr>
          <w:sz w:val="28"/>
          <w:szCs w:val="28"/>
        </w:rPr>
        <w:t xml:space="preserve">Реализация тематического планирования осуществляется через   сложившиеся  традиции ДОО. </w:t>
      </w:r>
    </w:p>
    <w:p w:rsidR="008F7F33" w:rsidRDefault="008F7F33" w:rsidP="0035351C">
      <w:pPr>
        <w:spacing w:line="276" w:lineRule="auto"/>
        <w:jc w:val="both"/>
        <w:rPr>
          <w:sz w:val="28"/>
          <w:szCs w:val="28"/>
        </w:rPr>
      </w:pPr>
      <w:r>
        <w:rPr>
          <w:sz w:val="28"/>
          <w:szCs w:val="28"/>
        </w:rPr>
        <w:t xml:space="preserve">    </w:t>
      </w:r>
      <w:r w:rsidRPr="008F7F33">
        <w:rPr>
          <w:sz w:val="28"/>
          <w:szCs w:val="28"/>
        </w:rPr>
        <w:t xml:space="preserve">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w:t>
      </w:r>
      <w:r w:rsidR="00CE38AA">
        <w:rPr>
          <w:sz w:val="28"/>
          <w:szCs w:val="28"/>
        </w:rPr>
        <w:t>летний оздоровительны</w:t>
      </w:r>
      <w:r>
        <w:rPr>
          <w:sz w:val="28"/>
          <w:szCs w:val="28"/>
        </w:rPr>
        <w:t xml:space="preserve">й </w:t>
      </w:r>
      <w:r w:rsidR="00CE38AA">
        <w:rPr>
          <w:sz w:val="28"/>
          <w:szCs w:val="28"/>
        </w:rPr>
        <w:t>период</w:t>
      </w:r>
      <w:r w:rsidRPr="008F7F33">
        <w:rPr>
          <w:sz w:val="28"/>
          <w:szCs w:val="28"/>
        </w:rPr>
        <w:t>.</w:t>
      </w:r>
    </w:p>
    <w:p w:rsidR="008F7F33" w:rsidRDefault="008F7F33" w:rsidP="0035351C">
      <w:pPr>
        <w:spacing w:line="276" w:lineRule="auto"/>
        <w:jc w:val="both"/>
        <w:rPr>
          <w:sz w:val="28"/>
          <w:szCs w:val="28"/>
        </w:rPr>
      </w:pPr>
      <w:r>
        <w:rPr>
          <w:sz w:val="28"/>
          <w:szCs w:val="28"/>
        </w:rPr>
        <w:t xml:space="preserve">           </w:t>
      </w:r>
      <w:r w:rsidRPr="008F7F33">
        <w:rPr>
          <w:sz w:val="28"/>
          <w:szCs w:val="28"/>
        </w:rPr>
        <w:t>На основе рабочей программы воспитания ДОО составляет календарный план воспитательной работы, который  строится на основе базовых</w:t>
      </w:r>
      <w:r>
        <w:rPr>
          <w:sz w:val="28"/>
          <w:szCs w:val="28"/>
        </w:rPr>
        <w:t xml:space="preserve"> ценностей по следующим этапам:</w:t>
      </w:r>
    </w:p>
    <w:p w:rsidR="008F7F33" w:rsidRDefault="008F7F33" w:rsidP="0035351C">
      <w:pPr>
        <w:spacing w:line="276" w:lineRule="auto"/>
        <w:jc w:val="both"/>
        <w:rPr>
          <w:sz w:val="28"/>
          <w:szCs w:val="28"/>
        </w:rPr>
      </w:pPr>
      <w:r>
        <w:rPr>
          <w:sz w:val="28"/>
          <w:szCs w:val="28"/>
        </w:rPr>
        <w:t xml:space="preserve"> - </w:t>
      </w:r>
      <w:r w:rsidRPr="008F7F33">
        <w:rPr>
          <w:sz w:val="28"/>
          <w:szCs w:val="28"/>
        </w:rPr>
        <w:t xml:space="preserve">погружение-знакомство, которое реализуется в различных формах (чтение, просмотр, экскурсии и пр.); </w:t>
      </w:r>
    </w:p>
    <w:p w:rsidR="008F7F33" w:rsidRDefault="008F7F33" w:rsidP="0035351C">
      <w:pPr>
        <w:spacing w:line="276" w:lineRule="auto"/>
        <w:jc w:val="both"/>
        <w:rPr>
          <w:sz w:val="28"/>
          <w:szCs w:val="28"/>
        </w:rPr>
      </w:pPr>
      <w:r>
        <w:rPr>
          <w:sz w:val="28"/>
          <w:szCs w:val="28"/>
        </w:rPr>
        <w:t>-</w:t>
      </w:r>
      <w:r w:rsidRPr="008F7F33">
        <w:rPr>
          <w:sz w:val="28"/>
          <w:szCs w:val="28"/>
        </w:rPr>
        <w:t xml:space="preserve"> разработка коллективного проекта, в рамках которого создаются творческие продукты; </w:t>
      </w:r>
    </w:p>
    <w:p w:rsidR="008F7F33" w:rsidRDefault="008F7F33" w:rsidP="0035351C">
      <w:pPr>
        <w:spacing w:line="276" w:lineRule="auto"/>
        <w:jc w:val="both"/>
        <w:rPr>
          <w:sz w:val="28"/>
          <w:szCs w:val="28"/>
        </w:rPr>
      </w:pPr>
      <w:r>
        <w:rPr>
          <w:sz w:val="28"/>
          <w:szCs w:val="28"/>
        </w:rPr>
        <w:t>-</w:t>
      </w:r>
      <w:r w:rsidRPr="008F7F33">
        <w:rPr>
          <w:sz w:val="28"/>
          <w:szCs w:val="28"/>
        </w:rPr>
        <w:t xml:space="preserve"> организация события, которое формирует ценности. </w:t>
      </w:r>
    </w:p>
    <w:p w:rsidR="008F7F33" w:rsidRDefault="008F7F33" w:rsidP="0035351C">
      <w:pPr>
        <w:spacing w:line="276" w:lineRule="auto"/>
        <w:jc w:val="both"/>
        <w:rPr>
          <w:b/>
          <w:sz w:val="28"/>
          <w:szCs w:val="28"/>
        </w:rPr>
      </w:pPr>
      <w:r>
        <w:rPr>
          <w:sz w:val="28"/>
          <w:szCs w:val="28"/>
        </w:rPr>
        <w:t xml:space="preserve">                       </w:t>
      </w:r>
      <w:r w:rsidRPr="008F7F33">
        <w:rPr>
          <w:b/>
          <w:sz w:val="28"/>
          <w:szCs w:val="28"/>
        </w:rPr>
        <w:t>Календарный план воспитательной работы</w:t>
      </w:r>
    </w:p>
    <w:tbl>
      <w:tblPr>
        <w:tblStyle w:val="af8"/>
        <w:tblW w:w="0" w:type="auto"/>
        <w:tblLook w:val="04A0"/>
      </w:tblPr>
      <w:tblGrid>
        <w:gridCol w:w="2943"/>
        <w:gridCol w:w="4962"/>
        <w:gridCol w:w="2092"/>
      </w:tblGrid>
      <w:tr w:rsidR="00CC385D" w:rsidTr="00CC385D">
        <w:tc>
          <w:tcPr>
            <w:tcW w:w="2943" w:type="dxa"/>
          </w:tcPr>
          <w:p w:rsidR="00CC385D" w:rsidRPr="00CC385D" w:rsidRDefault="00CC385D" w:rsidP="0035351C">
            <w:pPr>
              <w:spacing w:line="276" w:lineRule="auto"/>
              <w:jc w:val="both"/>
              <w:rPr>
                <w:b/>
                <w:sz w:val="28"/>
                <w:szCs w:val="28"/>
              </w:rPr>
            </w:pPr>
            <w:r w:rsidRPr="00CC385D">
              <w:rPr>
                <w:b/>
                <w:sz w:val="28"/>
                <w:szCs w:val="28"/>
              </w:rPr>
              <w:t xml:space="preserve">Направления воспитания </w:t>
            </w:r>
          </w:p>
          <w:p w:rsidR="00CC385D" w:rsidRDefault="00CC385D" w:rsidP="0035351C">
            <w:pPr>
              <w:spacing w:line="276" w:lineRule="auto"/>
              <w:jc w:val="both"/>
              <w:rPr>
                <w:b/>
                <w:sz w:val="28"/>
                <w:szCs w:val="28"/>
              </w:rPr>
            </w:pPr>
          </w:p>
        </w:tc>
        <w:tc>
          <w:tcPr>
            <w:tcW w:w="4962" w:type="dxa"/>
          </w:tcPr>
          <w:p w:rsidR="00CC385D" w:rsidRDefault="00CC385D" w:rsidP="0035351C">
            <w:pPr>
              <w:spacing w:line="276" w:lineRule="auto"/>
              <w:jc w:val="both"/>
              <w:rPr>
                <w:b/>
                <w:sz w:val="28"/>
                <w:szCs w:val="28"/>
              </w:rPr>
            </w:pPr>
            <w:r w:rsidRPr="00CC385D">
              <w:rPr>
                <w:b/>
                <w:sz w:val="28"/>
                <w:szCs w:val="28"/>
              </w:rPr>
              <w:t>Тематика мероприятия</w:t>
            </w:r>
          </w:p>
        </w:tc>
        <w:tc>
          <w:tcPr>
            <w:tcW w:w="2092" w:type="dxa"/>
          </w:tcPr>
          <w:p w:rsidR="00CC385D" w:rsidRDefault="00CC385D" w:rsidP="0035351C">
            <w:pPr>
              <w:spacing w:line="276" w:lineRule="auto"/>
              <w:jc w:val="both"/>
              <w:rPr>
                <w:b/>
                <w:sz w:val="28"/>
                <w:szCs w:val="28"/>
              </w:rPr>
            </w:pPr>
            <w:r w:rsidRPr="00CC385D">
              <w:rPr>
                <w:b/>
                <w:sz w:val="28"/>
                <w:szCs w:val="28"/>
              </w:rPr>
              <w:t>Сроки проведения</w:t>
            </w:r>
          </w:p>
        </w:tc>
      </w:tr>
      <w:tr w:rsidR="00D9069F" w:rsidTr="00CC385D">
        <w:tc>
          <w:tcPr>
            <w:tcW w:w="2943" w:type="dxa"/>
            <w:vMerge w:val="restart"/>
          </w:tcPr>
          <w:p w:rsidR="00D9069F" w:rsidRPr="00CC385D" w:rsidRDefault="00D9069F" w:rsidP="0035351C">
            <w:pPr>
              <w:spacing w:line="276" w:lineRule="auto"/>
              <w:jc w:val="both"/>
              <w:rPr>
                <w:sz w:val="28"/>
                <w:szCs w:val="28"/>
              </w:rPr>
            </w:pPr>
            <w:r w:rsidRPr="00CC385D">
              <w:rPr>
                <w:sz w:val="28"/>
                <w:szCs w:val="28"/>
              </w:rPr>
              <w:t>Патриотическое</w:t>
            </w:r>
          </w:p>
        </w:tc>
        <w:tc>
          <w:tcPr>
            <w:tcW w:w="4962" w:type="dxa"/>
          </w:tcPr>
          <w:p w:rsidR="00D9069F" w:rsidRPr="00D9069F" w:rsidRDefault="00002EBB" w:rsidP="0035351C">
            <w:pPr>
              <w:spacing w:line="276" w:lineRule="auto"/>
              <w:jc w:val="both"/>
              <w:rPr>
                <w:sz w:val="28"/>
                <w:szCs w:val="28"/>
              </w:rPr>
            </w:pPr>
            <w:r>
              <w:rPr>
                <w:sz w:val="28"/>
                <w:szCs w:val="28"/>
              </w:rPr>
              <w:t>День снятия блокады Ленинграда</w:t>
            </w:r>
          </w:p>
        </w:tc>
        <w:tc>
          <w:tcPr>
            <w:tcW w:w="2092" w:type="dxa"/>
          </w:tcPr>
          <w:p w:rsidR="00D9069F" w:rsidRPr="00D9069F" w:rsidRDefault="00D9069F" w:rsidP="0035351C">
            <w:pPr>
              <w:spacing w:line="276" w:lineRule="auto"/>
              <w:jc w:val="both"/>
              <w:rPr>
                <w:sz w:val="28"/>
                <w:szCs w:val="28"/>
              </w:rPr>
            </w:pPr>
            <w:r w:rsidRPr="00D9069F">
              <w:rPr>
                <w:sz w:val="28"/>
                <w:szCs w:val="28"/>
              </w:rPr>
              <w:t>27 января</w:t>
            </w:r>
          </w:p>
        </w:tc>
      </w:tr>
      <w:tr w:rsidR="00D9069F" w:rsidTr="00CC385D">
        <w:tc>
          <w:tcPr>
            <w:tcW w:w="2943" w:type="dxa"/>
            <w:vMerge/>
          </w:tcPr>
          <w:p w:rsidR="00D9069F" w:rsidRDefault="00D9069F" w:rsidP="0035351C">
            <w:pPr>
              <w:spacing w:line="276" w:lineRule="auto"/>
              <w:jc w:val="both"/>
              <w:rPr>
                <w:b/>
                <w:sz w:val="28"/>
                <w:szCs w:val="28"/>
              </w:rPr>
            </w:pPr>
          </w:p>
        </w:tc>
        <w:tc>
          <w:tcPr>
            <w:tcW w:w="4962" w:type="dxa"/>
          </w:tcPr>
          <w:p w:rsidR="00D9069F" w:rsidRPr="00D9069F" w:rsidRDefault="00D9069F" w:rsidP="0035351C">
            <w:pPr>
              <w:jc w:val="both"/>
              <w:rPr>
                <w:sz w:val="28"/>
                <w:szCs w:val="28"/>
              </w:rPr>
            </w:pPr>
            <w:r w:rsidRPr="00D9069F">
              <w:rPr>
                <w:sz w:val="28"/>
                <w:szCs w:val="28"/>
              </w:rPr>
              <w:t xml:space="preserve">День разгрома советскими войсками  немецко-фашистских войск   в Сталинградской битве </w:t>
            </w:r>
          </w:p>
        </w:tc>
        <w:tc>
          <w:tcPr>
            <w:tcW w:w="2092" w:type="dxa"/>
          </w:tcPr>
          <w:p w:rsidR="00D9069F" w:rsidRPr="00D9069F" w:rsidRDefault="00D9069F" w:rsidP="0035351C">
            <w:pPr>
              <w:spacing w:line="276" w:lineRule="auto"/>
              <w:jc w:val="both"/>
              <w:rPr>
                <w:sz w:val="28"/>
                <w:szCs w:val="28"/>
              </w:rPr>
            </w:pPr>
            <w:r w:rsidRPr="00D9069F">
              <w:rPr>
                <w:sz w:val="28"/>
                <w:szCs w:val="28"/>
              </w:rPr>
              <w:t>2 февраля</w:t>
            </w:r>
          </w:p>
        </w:tc>
      </w:tr>
      <w:tr w:rsidR="00002EBB" w:rsidTr="00002EBB">
        <w:trPr>
          <w:trHeight w:val="503"/>
        </w:trPr>
        <w:tc>
          <w:tcPr>
            <w:tcW w:w="2943" w:type="dxa"/>
            <w:vMerge/>
          </w:tcPr>
          <w:p w:rsidR="00002EBB" w:rsidRDefault="00002EBB" w:rsidP="0035351C">
            <w:pPr>
              <w:spacing w:line="276" w:lineRule="auto"/>
              <w:jc w:val="both"/>
              <w:rPr>
                <w:b/>
                <w:sz w:val="28"/>
                <w:szCs w:val="28"/>
              </w:rPr>
            </w:pPr>
          </w:p>
        </w:tc>
        <w:tc>
          <w:tcPr>
            <w:tcW w:w="4962" w:type="dxa"/>
          </w:tcPr>
          <w:p w:rsidR="00002EBB" w:rsidRPr="00D9069F" w:rsidRDefault="00002EBB" w:rsidP="0035351C">
            <w:pPr>
              <w:spacing w:line="276" w:lineRule="auto"/>
              <w:jc w:val="both"/>
              <w:rPr>
                <w:sz w:val="28"/>
                <w:szCs w:val="28"/>
              </w:rPr>
            </w:pPr>
            <w:r w:rsidRPr="00D9069F">
              <w:rPr>
                <w:sz w:val="28"/>
                <w:szCs w:val="28"/>
              </w:rPr>
              <w:t xml:space="preserve">День защитника Отечества День </w:t>
            </w:r>
          </w:p>
        </w:tc>
        <w:tc>
          <w:tcPr>
            <w:tcW w:w="2092" w:type="dxa"/>
          </w:tcPr>
          <w:p w:rsidR="00002EBB" w:rsidRPr="00D9069F" w:rsidRDefault="00002EBB" w:rsidP="0035351C">
            <w:pPr>
              <w:spacing w:line="276" w:lineRule="auto"/>
              <w:jc w:val="both"/>
              <w:rPr>
                <w:sz w:val="28"/>
                <w:szCs w:val="28"/>
              </w:rPr>
            </w:pPr>
            <w:r w:rsidRPr="00D9069F">
              <w:rPr>
                <w:sz w:val="28"/>
                <w:szCs w:val="28"/>
              </w:rPr>
              <w:t>23 февраля</w:t>
            </w:r>
          </w:p>
        </w:tc>
      </w:tr>
      <w:tr w:rsidR="00D9069F" w:rsidTr="00CC385D">
        <w:tc>
          <w:tcPr>
            <w:tcW w:w="2943" w:type="dxa"/>
            <w:vMerge/>
          </w:tcPr>
          <w:p w:rsidR="00D9069F" w:rsidRDefault="00D9069F" w:rsidP="0035351C">
            <w:pPr>
              <w:spacing w:line="276" w:lineRule="auto"/>
              <w:jc w:val="both"/>
              <w:rPr>
                <w:b/>
                <w:sz w:val="28"/>
                <w:szCs w:val="28"/>
              </w:rPr>
            </w:pPr>
          </w:p>
        </w:tc>
        <w:tc>
          <w:tcPr>
            <w:tcW w:w="4962" w:type="dxa"/>
          </w:tcPr>
          <w:p w:rsidR="00D9069F" w:rsidRPr="00D9069F" w:rsidRDefault="00D9069F" w:rsidP="0035351C">
            <w:pPr>
              <w:spacing w:line="276" w:lineRule="auto"/>
              <w:jc w:val="both"/>
              <w:rPr>
                <w:sz w:val="28"/>
                <w:szCs w:val="28"/>
              </w:rPr>
            </w:pPr>
            <w:r w:rsidRPr="00D9069F">
              <w:rPr>
                <w:sz w:val="28"/>
                <w:szCs w:val="28"/>
              </w:rPr>
              <w:t xml:space="preserve">День воссоединения Крыма с Россией </w:t>
            </w:r>
          </w:p>
        </w:tc>
        <w:tc>
          <w:tcPr>
            <w:tcW w:w="2092" w:type="dxa"/>
          </w:tcPr>
          <w:p w:rsidR="00D9069F" w:rsidRPr="00D9069F" w:rsidRDefault="00D9069F" w:rsidP="0035351C">
            <w:pPr>
              <w:spacing w:line="276" w:lineRule="auto"/>
              <w:jc w:val="both"/>
              <w:rPr>
                <w:sz w:val="28"/>
                <w:szCs w:val="28"/>
              </w:rPr>
            </w:pPr>
            <w:r w:rsidRPr="00D9069F">
              <w:rPr>
                <w:sz w:val="28"/>
                <w:szCs w:val="28"/>
              </w:rPr>
              <w:t>18 марта</w:t>
            </w:r>
          </w:p>
        </w:tc>
      </w:tr>
      <w:tr w:rsidR="00D9069F" w:rsidTr="00CC385D">
        <w:tc>
          <w:tcPr>
            <w:tcW w:w="2943" w:type="dxa"/>
            <w:vMerge/>
          </w:tcPr>
          <w:p w:rsidR="00D9069F" w:rsidRDefault="00D9069F" w:rsidP="0035351C">
            <w:pPr>
              <w:spacing w:line="276" w:lineRule="auto"/>
              <w:jc w:val="both"/>
              <w:rPr>
                <w:b/>
                <w:sz w:val="28"/>
                <w:szCs w:val="28"/>
              </w:rPr>
            </w:pPr>
          </w:p>
        </w:tc>
        <w:tc>
          <w:tcPr>
            <w:tcW w:w="4962" w:type="dxa"/>
          </w:tcPr>
          <w:p w:rsidR="00D9069F" w:rsidRPr="00D9069F" w:rsidRDefault="00D9069F" w:rsidP="0035351C">
            <w:pPr>
              <w:spacing w:line="276" w:lineRule="auto"/>
              <w:jc w:val="both"/>
              <w:rPr>
                <w:sz w:val="28"/>
                <w:szCs w:val="28"/>
              </w:rPr>
            </w:pPr>
            <w:r w:rsidRPr="00D9069F">
              <w:rPr>
                <w:sz w:val="28"/>
                <w:szCs w:val="28"/>
              </w:rPr>
              <w:t xml:space="preserve">День Победы </w:t>
            </w:r>
          </w:p>
        </w:tc>
        <w:tc>
          <w:tcPr>
            <w:tcW w:w="2092" w:type="dxa"/>
          </w:tcPr>
          <w:p w:rsidR="00D9069F" w:rsidRPr="00D9069F" w:rsidRDefault="00D9069F" w:rsidP="0035351C">
            <w:pPr>
              <w:spacing w:line="276" w:lineRule="auto"/>
              <w:jc w:val="both"/>
              <w:rPr>
                <w:sz w:val="28"/>
                <w:szCs w:val="28"/>
              </w:rPr>
            </w:pPr>
            <w:r w:rsidRPr="00D9069F">
              <w:rPr>
                <w:sz w:val="28"/>
                <w:szCs w:val="28"/>
              </w:rPr>
              <w:t>9 мая</w:t>
            </w:r>
          </w:p>
        </w:tc>
      </w:tr>
      <w:tr w:rsidR="00D9069F" w:rsidTr="00CC385D">
        <w:tc>
          <w:tcPr>
            <w:tcW w:w="2943" w:type="dxa"/>
            <w:vMerge/>
          </w:tcPr>
          <w:p w:rsidR="00D9069F" w:rsidRDefault="00D9069F" w:rsidP="0035351C">
            <w:pPr>
              <w:spacing w:line="276" w:lineRule="auto"/>
              <w:jc w:val="both"/>
              <w:rPr>
                <w:b/>
                <w:sz w:val="28"/>
                <w:szCs w:val="28"/>
              </w:rPr>
            </w:pPr>
          </w:p>
        </w:tc>
        <w:tc>
          <w:tcPr>
            <w:tcW w:w="4962" w:type="dxa"/>
          </w:tcPr>
          <w:p w:rsidR="00D9069F" w:rsidRPr="00D9069F" w:rsidRDefault="00D9069F" w:rsidP="0035351C">
            <w:pPr>
              <w:spacing w:line="276" w:lineRule="auto"/>
              <w:jc w:val="both"/>
              <w:rPr>
                <w:sz w:val="28"/>
                <w:szCs w:val="28"/>
              </w:rPr>
            </w:pPr>
            <w:r w:rsidRPr="00D9069F">
              <w:rPr>
                <w:sz w:val="28"/>
                <w:szCs w:val="28"/>
              </w:rPr>
              <w:t xml:space="preserve">День России  </w:t>
            </w:r>
          </w:p>
        </w:tc>
        <w:tc>
          <w:tcPr>
            <w:tcW w:w="2092" w:type="dxa"/>
          </w:tcPr>
          <w:p w:rsidR="00D9069F" w:rsidRPr="00D9069F" w:rsidRDefault="00D9069F" w:rsidP="0035351C">
            <w:pPr>
              <w:spacing w:line="276" w:lineRule="auto"/>
              <w:jc w:val="both"/>
              <w:rPr>
                <w:sz w:val="28"/>
                <w:szCs w:val="28"/>
              </w:rPr>
            </w:pPr>
            <w:r w:rsidRPr="00D9069F">
              <w:rPr>
                <w:sz w:val="28"/>
                <w:szCs w:val="28"/>
              </w:rPr>
              <w:t>12 июня</w:t>
            </w:r>
          </w:p>
        </w:tc>
      </w:tr>
      <w:tr w:rsidR="00D9069F" w:rsidTr="00CC385D">
        <w:tc>
          <w:tcPr>
            <w:tcW w:w="2943" w:type="dxa"/>
            <w:vMerge/>
          </w:tcPr>
          <w:p w:rsidR="00D9069F" w:rsidRDefault="00D9069F" w:rsidP="0035351C">
            <w:pPr>
              <w:spacing w:line="276" w:lineRule="auto"/>
              <w:jc w:val="both"/>
              <w:rPr>
                <w:b/>
                <w:sz w:val="28"/>
                <w:szCs w:val="28"/>
              </w:rPr>
            </w:pPr>
          </w:p>
        </w:tc>
        <w:tc>
          <w:tcPr>
            <w:tcW w:w="4962" w:type="dxa"/>
          </w:tcPr>
          <w:p w:rsidR="00D9069F" w:rsidRPr="00D9069F" w:rsidRDefault="00D9069F" w:rsidP="0035351C">
            <w:pPr>
              <w:spacing w:line="276" w:lineRule="auto"/>
              <w:jc w:val="both"/>
              <w:rPr>
                <w:sz w:val="28"/>
                <w:szCs w:val="28"/>
              </w:rPr>
            </w:pPr>
            <w:r w:rsidRPr="00D9069F">
              <w:rPr>
                <w:sz w:val="28"/>
                <w:szCs w:val="28"/>
              </w:rPr>
              <w:t>День освобождения Смоленщины</w:t>
            </w:r>
          </w:p>
        </w:tc>
        <w:tc>
          <w:tcPr>
            <w:tcW w:w="2092" w:type="dxa"/>
          </w:tcPr>
          <w:p w:rsidR="00D9069F" w:rsidRPr="00D9069F" w:rsidRDefault="00D9069F" w:rsidP="0035351C">
            <w:pPr>
              <w:spacing w:line="276" w:lineRule="auto"/>
              <w:jc w:val="both"/>
              <w:rPr>
                <w:sz w:val="28"/>
                <w:szCs w:val="28"/>
              </w:rPr>
            </w:pPr>
            <w:r w:rsidRPr="00D9069F">
              <w:rPr>
                <w:sz w:val="28"/>
                <w:szCs w:val="28"/>
              </w:rPr>
              <w:t>25 сентября</w:t>
            </w:r>
          </w:p>
        </w:tc>
      </w:tr>
      <w:tr w:rsidR="00002EBB" w:rsidTr="00002EBB">
        <w:trPr>
          <w:trHeight w:val="603"/>
        </w:trPr>
        <w:tc>
          <w:tcPr>
            <w:tcW w:w="2943" w:type="dxa"/>
            <w:vMerge/>
          </w:tcPr>
          <w:p w:rsidR="00002EBB" w:rsidRDefault="00002EBB" w:rsidP="0035351C">
            <w:pPr>
              <w:spacing w:line="276" w:lineRule="auto"/>
              <w:jc w:val="both"/>
              <w:rPr>
                <w:b/>
                <w:sz w:val="28"/>
                <w:szCs w:val="28"/>
              </w:rPr>
            </w:pPr>
          </w:p>
        </w:tc>
        <w:tc>
          <w:tcPr>
            <w:tcW w:w="4962" w:type="dxa"/>
          </w:tcPr>
          <w:p w:rsidR="00002EBB" w:rsidRPr="00D9069F" w:rsidRDefault="00002EBB" w:rsidP="0035351C">
            <w:pPr>
              <w:spacing w:line="276" w:lineRule="auto"/>
              <w:jc w:val="both"/>
              <w:rPr>
                <w:sz w:val="28"/>
                <w:szCs w:val="28"/>
              </w:rPr>
            </w:pPr>
            <w:r>
              <w:rPr>
                <w:sz w:val="28"/>
                <w:szCs w:val="28"/>
              </w:rPr>
              <w:t xml:space="preserve">День </w:t>
            </w:r>
            <w:r w:rsidRPr="00D9069F">
              <w:rPr>
                <w:sz w:val="28"/>
                <w:szCs w:val="28"/>
              </w:rPr>
              <w:t xml:space="preserve">Героев Отечества </w:t>
            </w:r>
          </w:p>
        </w:tc>
        <w:tc>
          <w:tcPr>
            <w:tcW w:w="2092" w:type="dxa"/>
          </w:tcPr>
          <w:p w:rsidR="00002EBB" w:rsidRPr="00D9069F" w:rsidRDefault="00002EBB" w:rsidP="0035351C">
            <w:pPr>
              <w:spacing w:line="276" w:lineRule="auto"/>
              <w:jc w:val="both"/>
              <w:rPr>
                <w:sz w:val="28"/>
                <w:szCs w:val="28"/>
              </w:rPr>
            </w:pPr>
            <w:r w:rsidRPr="00D9069F">
              <w:rPr>
                <w:sz w:val="28"/>
                <w:szCs w:val="28"/>
              </w:rPr>
              <w:t>9 декабря</w:t>
            </w:r>
          </w:p>
        </w:tc>
      </w:tr>
      <w:tr w:rsidR="00E906D5" w:rsidTr="00002EBB">
        <w:trPr>
          <w:trHeight w:val="555"/>
        </w:trPr>
        <w:tc>
          <w:tcPr>
            <w:tcW w:w="2943" w:type="dxa"/>
            <w:vMerge w:val="restart"/>
          </w:tcPr>
          <w:p w:rsidR="00E906D5" w:rsidRPr="00CC385D" w:rsidRDefault="00E906D5" w:rsidP="0035351C">
            <w:pPr>
              <w:spacing w:line="276" w:lineRule="auto"/>
              <w:jc w:val="both"/>
              <w:rPr>
                <w:b/>
                <w:sz w:val="28"/>
                <w:szCs w:val="28"/>
              </w:rPr>
            </w:pPr>
            <w:r w:rsidRPr="00CC385D">
              <w:rPr>
                <w:b/>
                <w:sz w:val="28"/>
                <w:szCs w:val="28"/>
              </w:rPr>
              <w:t>Духовно</w:t>
            </w:r>
            <w:r>
              <w:rPr>
                <w:b/>
                <w:sz w:val="28"/>
                <w:szCs w:val="28"/>
              </w:rPr>
              <w:t xml:space="preserve"> </w:t>
            </w:r>
            <w:r w:rsidR="00793CDC">
              <w:rPr>
                <w:b/>
                <w:sz w:val="28"/>
                <w:szCs w:val="28"/>
              </w:rPr>
              <w:t>–</w:t>
            </w:r>
            <w:r>
              <w:rPr>
                <w:b/>
                <w:sz w:val="28"/>
                <w:szCs w:val="28"/>
              </w:rPr>
              <w:t xml:space="preserve"> </w:t>
            </w:r>
            <w:r w:rsidRPr="00CC385D">
              <w:rPr>
                <w:b/>
                <w:sz w:val="28"/>
                <w:szCs w:val="28"/>
              </w:rPr>
              <w:t xml:space="preserve">нравственное </w:t>
            </w:r>
          </w:p>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sidRPr="00D9069F">
              <w:rPr>
                <w:sz w:val="28"/>
                <w:szCs w:val="28"/>
              </w:rPr>
              <w:t xml:space="preserve">День защиты детей </w:t>
            </w:r>
          </w:p>
          <w:p w:rsidR="00E906D5" w:rsidRPr="00D9069F" w:rsidRDefault="00E906D5" w:rsidP="0035351C">
            <w:pPr>
              <w:spacing w:line="276" w:lineRule="auto"/>
              <w:jc w:val="both"/>
              <w:rPr>
                <w:sz w:val="28"/>
                <w:szCs w:val="28"/>
              </w:rPr>
            </w:pPr>
          </w:p>
        </w:tc>
        <w:tc>
          <w:tcPr>
            <w:tcW w:w="2092" w:type="dxa"/>
          </w:tcPr>
          <w:p w:rsidR="00E906D5" w:rsidRPr="00D9069F" w:rsidRDefault="00E906D5" w:rsidP="0035351C">
            <w:pPr>
              <w:spacing w:line="276" w:lineRule="auto"/>
              <w:jc w:val="both"/>
              <w:rPr>
                <w:sz w:val="28"/>
                <w:szCs w:val="28"/>
              </w:rPr>
            </w:pPr>
            <w:r w:rsidRPr="00D9069F">
              <w:rPr>
                <w:sz w:val="28"/>
                <w:szCs w:val="28"/>
              </w:rPr>
              <w:t>1 июня</w:t>
            </w:r>
          </w:p>
        </w:tc>
      </w:tr>
      <w:tr w:rsidR="00E906D5" w:rsidTr="00CC385D">
        <w:tc>
          <w:tcPr>
            <w:tcW w:w="2943" w:type="dxa"/>
            <w:vMerge/>
          </w:tcPr>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sidRPr="00D9069F">
              <w:rPr>
                <w:sz w:val="28"/>
                <w:szCs w:val="28"/>
              </w:rPr>
              <w:t xml:space="preserve">День памяти и скорби </w:t>
            </w:r>
          </w:p>
          <w:p w:rsidR="00E906D5" w:rsidRPr="00D9069F" w:rsidRDefault="00E906D5" w:rsidP="0035351C">
            <w:pPr>
              <w:spacing w:line="276" w:lineRule="auto"/>
              <w:jc w:val="both"/>
              <w:rPr>
                <w:sz w:val="28"/>
                <w:szCs w:val="28"/>
              </w:rPr>
            </w:pPr>
          </w:p>
        </w:tc>
        <w:tc>
          <w:tcPr>
            <w:tcW w:w="2092" w:type="dxa"/>
          </w:tcPr>
          <w:p w:rsidR="00E906D5" w:rsidRPr="00D9069F" w:rsidRDefault="00E906D5" w:rsidP="0035351C">
            <w:pPr>
              <w:spacing w:line="276" w:lineRule="auto"/>
              <w:jc w:val="both"/>
              <w:rPr>
                <w:sz w:val="28"/>
                <w:szCs w:val="28"/>
              </w:rPr>
            </w:pPr>
            <w:r w:rsidRPr="00D9069F">
              <w:rPr>
                <w:sz w:val="28"/>
                <w:szCs w:val="28"/>
              </w:rPr>
              <w:t>22 июня</w:t>
            </w:r>
          </w:p>
        </w:tc>
      </w:tr>
      <w:tr w:rsidR="00E906D5" w:rsidTr="00CC385D">
        <w:tc>
          <w:tcPr>
            <w:tcW w:w="2943" w:type="dxa"/>
            <w:vMerge/>
          </w:tcPr>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sidRPr="00D9069F">
              <w:rPr>
                <w:sz w:val="28"/>
                <w:szCs w:val="28"/>
              </w:rPr>
              <w:t xml:space="preserve">День солидарности в борьбе с терроризмом </w:t>
            </w:r>
          </w:p>
        </w:tc>
        <w:tc>
          <w:tcPr>
            <w:tcW w:w="2092" w:type="dxa"/>
          </w:tcPr>
          <w:p w:rsidR="00E906D5" w:rsidRPr="00D9069F" w:rsidRDefault="00E906D5" w:rsidP="0035351C">
            <w:pPr>
              <w:spacing w:line="276" w:lineRule="auto"/>
              <w:jc w:val="both"/>
              <w:rPr>
                <w:sz w:val="28"/>
                <w:szCs w:val="28"/>
              </w:rPr>
            </w:pPr>
            <w:r w:rsidRPr="00D9069F">
              <w:rPr>
                <w:sz w:val="28"/>
                <w:szCs w:val="28"/>
              </w:rPr>
              <w:t>3 сентября</w:t>
            </w:r>
          </w:p>
        </w:tc>
      </w:tr>
      <w:tr w:rsidR="00E906D5" w:rsidTr="00CC385D">
        <w:tc>
          <w:tcPr>
            <w:tcW w:w="2943" w:type="dxa"/>
            <w:vMerge/>
          </w:tcPr>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sidRPr="00D9069F">
              <w:rPr>
                <w:sz w:val="28"/>
                <w:szCs w:val="28"/>
              </w:rPr>
              <w:t xml:space="preserve">Международный   день   пожилых  людей </w:t>
            </w:r>
          </w:p>
        </w:tc>
        <w:tc>
          <w:tcPr>
            <w:tcW w:w="2092" w:type="dxa"/>
          </w:tcPr>
          <w:p w:rsidR="00E906D5" w:rsidRPr="00D9069F" w:rsidRDefault="00E906D5" w:rsidP="0035351C">
            <w:pPr>
              <w:spacing w:line="276" w:lineRule="auto"/>
              <w:jc w:val="both"/>
              <w:rPr>
                <w:sz w:val="28"/>
                <w:szCs w:val="28"/>
              </w:rPr>
            </w:pPr>
            <w:r w:rsidRPr="00D9069F">
              <w:rPr>
                <w:sz w:val="28"/>
                <w:szCs w:val="28"/>
              </w:rPr>
              <w:t>1 октября</w:t>
            </w:r>
          </w:p>
        </w:tc>
      </w:tr>
      <w:tr w:rsidR="00E906D5" w:rsidTr="00CC385D">
        <w:tc>
          <w:tcPr>
            <w:tcW w:w="2943" w:type="dxa"/>
            <w:vMerge/>
          </w:tcPr>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sidRPr="00D9069F">
              <w:rPr>
                <w:sz w:val="28"/>
                <w:szCs w:val="28"/>
              </w:rPr>
              <w:t xml:space="preserve">День защиты животных </w:t>
            </w:r>
          </w:p>
        </w:tc>
        <w:tc>
          <w:tcPr>
            <w:tcW w:w="2092" w:type="dxa"/>
          </w:tcPr>
          <w:p w:rsidR="00E906D5" w:rsidRPr="00D9069F" w:rsidRDefault="00E906D5" w:rsidP="0035351C">
            <w:pPr>
              <w:spacing w:line="276" w:lineRule="auto"/>
              <w:jc w:val="both"/>
              <w:rPr>
                <w:sz w:val="28"/>
                <w:szCs w:val="28"/>
              </w:rPr>
            </w:pPr>
            <w:r w:rsidRPr="00D9069F">
              <w:rPr>
                <w:sz w:val="28"/>
                <w:szCs w:val="28"/>
              </w:rPr>
              <w:t>4 октября</w:t>
            </w:r>
          </w:p>
        </w:tc>
      </w:tr>
      <w:tr w:rsidR="00E906D5" w:rsidTr="00CC385D">
        <w:tc>
          <w:tcPr>
            <w:tcW w:w="2943" w:type="dxa"/>
            <w:vMerge/>
          </w:tcPr>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Pr>
                <w:sz w:val="28"/>
                <w:szCs w:val="28"/>
              </w:rPr>
              <w:t>День народного единства</w:t>
            </w:r>
          </w:p>
        </w:tc>
        <w:tc>
          <w:tcPr>
            <w:tcW w:w="2092" w:type="dxa"/>
          </w:tcPr>
          <w:p w:rsidR="00E906D5" w:rsidRPr="00D9069F" w:rsidRDefault="00E906D5" w:rsidP="0035351C">
            <w:pPr>
              <w:spacing w:line="276" w:lineRule="auto"/>
              <w:jc w:val="both"/>
              <w:rPr>
                <w:sz w:val="28"/>
                <w:szCs w:val="28"/>
              </w:rPr>
            </w:pPr>
            <w:r>
              <w:rPr>
                <w:sz w:val="28"/>
                <w:szCs w:val="28"/>
              </w:rPr>
              <w:t>4</w:t>
            </w:r>
            <w:r w:rsidRPr="00D9069F">
              <w:rPr>
                <w:sz w:val="28"/>
                <w:szCs w:val="28"/>
              </w:rPr>
              <w:t xml:space="preserve"> ноября</w:t>
            </w:r>
          </w:p>
        </w:tc>
      </w:tr>
      <w:tr w:rsidR="00E906D5" w:rsidTr="00CC385D">
        <w:tc>
          <w:tcPr>
            <w:tcW w:w="2943" w:type="dxa"/>
            <w:vMerge/>
          </w:tcPr>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sidRPr="00D9069F">
              <w:rPr>
                <w:sz w:val="28"/>
                <w:szCs w:val="28"/>
              </w:rPr>
              <w:t xml:space="preserve">Международный день инвалидов </w:t>
            </w:r>
          </w:p>
        </w:tc>
        <w:tc>
          <w:tcPr>
            <w:tcW w:w="2092" w:type="dxa"/>
          </w:tcPr>
          <w:p w:rsidR="00E906D5" w:rsidRPr="00D9069F" w:rsidRDefault="00E906D5" w:rsidP="0035351C">
            <w:pPr>
              <w:spacing w:line="276" w:lineRule="auto"/>
              <w:jc w:val="both"/>
              <w:rPr>
                <w:sz w:val="28"/>
                <w:szCs w:val="28"/>
              </w:rPr>
            </w:pPr>
            <w:r w:rsidRPr="00D9069F">
              <w:rPr>
                <w:sz w:val="28"/>
                <w:szCs w:val="28"/>
              </w:rPr>
              <w:t>3 декабря</w:t>
            </w:r>
          </w:p>
        </w:tc>
      </w:tr>
      <w:tr w:rsidR="00E906D5" w:rsidTr="00CC385D">
        <w:tc>
          <w:tcPr>
            <w:tcW w:w="2943" w:type="dxa"/>
            <w:vMerge/>
          </w:tcPr>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sidRPr="00D9069F">
              <w:rPr>
                <w:sz w:val="28"/>
                <w:szCs w:val="28"/>
              </w:rPr>
              <w:t xml:space="preserve">День добровольца (волонтера) в России </w:t>
            </w:r>
          </w:p>
        </w:tc>
        <w:tc>
          <w:tcPr>
            <w:tcW w:w="2092" w:type="dxa"/>
          </w:tcPr>
          <w:p w:rsidR="00E906D5" w:rsidRPr="00D9069F" w:rsidRDefault="00E906D5" w:rsidP="0035351C">
            <w:pPr>
              <w:spacing w:line="276" w:lineRule="auto"/>
              <w:jc w:val="both"/>
              <w:rPr>
                <w:sz w:val="28"/>
                <w:szCs w:val="28"/>
              </w:rPr>
            </w:pPr>
            <w:r w:rsidRPr="00D9069F">
              <w:rPr>
                <w:sz w:val="28"/>
                <w:szCs w:val="28"/>
              </w:rPr>
              <w:t>5 декабря</w:t>
            </w:r>
          </w:p>
        </w:tc>
      </w:tr>
      <w:tr w:rsidR="00E906D5" w:rsidTr="00CC385D">
        <w:tc>
          <w:tcPr>
            <w:tcW w:w="2943" w:type="dxa"/>
            <w:vMerge/>
          </w:tcPr>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Pr>
                <w:sz w:val="28"/>
                <w:szCs w:val="28"/>
              </w:rPr>
              <w:t>Праздник Пасхи</w:t>
            </w:r>
          </w:p>
        </w:tc>
        <w:tc>
          <w:tcPr>
            <w:tcW w:w="2092" w:type="dxa"/>
          </w:tcPr>
          <w:p w:rsidR="00E906D5" w:rsidRPr="00D9069F" w:rsidRDefault="00E906D5" w:rsidP="0035351C">
            <w:pPr>
              <w:spacing w:line="276" w:lineRule="auto"/>
              <w:jc w:val="both"/>
              <w:rPr>
                <w:sz w:val="28"/>
                <w:szCs w:val="28"/>
              </w:rPr>
            </w:pPr>
            <w:r>
              <w:rPr>
                <w:sz w:val="28"/>
                <w:szCs w:val="28"/>
              </w:rPr>
              <w:t>март</w:t>
            </w:r>
          </w:p>
        </w:tc>
      </w:tr>
      <w:tr w:rsidR="009A5915" w:rsidTr="009A5915">
        <w:trPr>
          <w:trHeight w:val="325"/>
        </w:trPr>
        <w:tc>
          <w:tcPr>
            <w:tcW w:w="2943" w:type="dxa"/>
            <w:vMerge w:val="restart"/>
          </w:tcPr>
          <w:p w:rsidR="009A5915" w:rsidRDefault="009A5915" w:rsidP="0035351C">
            <w:pPr>
              <w:spacing w:line="276" w:lineRule="auto"/>
              <w:jc w:val="both"/>
              <w:rPr>
                <w:b/>
                <w:sz w:val="28"/>
                <w:szCs w:val="28"/>
              </w:rPr>
            </w:pPr>
            <w:r w:rsidRPr="009A5915">
              <w:rPr>
                <w:b/>
                <w:sz w:val="28"/>
                <w:szCs w:val="28"/>
              </w:rPr>
              <w:t>Социальное</w:t>
            </w:r>
          </w:p>
        </w:tc>
        <w:tc>
          <w:tcPr>
            <w:tcW w:w="4962" w:type="dxa"/>
            <w:tcBorders>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Колядки </w:t>
            </w:r>
          </w:p>
        </w:tc>
        <w:tc>
          <w:tcPr>
            <w:tcW w:w="2092" w:type="dxa"/>
            <w:vMerge w:val="restart"/>
          </w:tcPr>
          <w:p w:rsidR="009A5915" w:rsidRPr="00D9069F" w:rsidRDefault="009A5915" w:rsidP="0035351C">
            <w:pPr>
              <w:spacing w:line="276" w:lineRule="auto"/>
              <w:jc w:val="both"/>
              <w:rPr>
                <w:sz w:val="28"/>
                <w:szCs w:val="28"/>
              </w:rPr>
            </w:pPr>
            <w:r w:rsidRPr="00D9069F">
              <w:rPr>
                <w:sz w:val="28"/>
                <w:szCs w:val="28"/>
              </w:rPr>
              <w:t>7-19 января</w:t>
            </w:r>
          </w:p>
          <w:p w:rsidR="009A5915" w:rsidRPr="00D9069F" w:rsidRDefault="009A5915" w:rsidP="0035351C">
            <w:pPr>
              <w:spacing w:line="276" w:lineRule="auto"/>
              <w:jc w:val="both"/>
              <w:rPr>
                <w:sz w:val="28"/>
                <w:szCs w:val="28"/>
              </w:rPr>
            </w:pPr>
            <w:r w:rsidRPr="00D9069F">
              <w:rPr>
                <w:sz w:val="28"/>
                <w:szCs w:val="28"/>
              </w:rPr>
              <w:t>Начало марта</w:t>
            </w:r>
          </w:p>
        </w:tc>
      </w:tr>
      <w:tr w:rsidR="009A5915" w:rsidTr="009A5915">
        <w:trPr>
          <w:trHeight w:val="325"/>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Масленица </w:t>
            </w:r>
          </w:p>
        </w:tc>
        <w:tc>
          <w:tcPr>
            <w:tcW w:w="2092" w:type="dxa"/>
            <w:vMerge/>
            <w:tcBorders>
              <w:bottom w:val="single" w:sz="4" w:space="0" w:color="auto"/>
            </w:tcBorders>
          </w:tcPr>
          <w:p w:rsidR="009A5915" w:rsidRPr="00D9069F" w:rsidRDefault="009A5915" w:rsidP="0035351C">
            <w:pPr>
              <w:spacing w:line="276" w:lineRule="auto"/>
              <w:jc w:val="both"/>
              <w:rPr>
                <w:sz w:val="28"/>
                <w:szCs w:val="28"/>
              </w:rPr>
            </w:pPr>
          </w:p>
        </w:tc>
      </w:tr>
      <w:tr w:rsidR="009A5915" w:rsidTr="009A5915">
        <w:trPr>
          <w:trHeight w:val="326"/>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B56529" w:rsidP="0035351C">
            <w:pPr>
              <w:spacing w:line="276" w:lineRule="auto"/>
              <w:jc w:val="both"/>
              <w:rPr>
                <w:sz w:val="28"/>
                <w:szCs w:val="28"/>
              </w:rPr>
            </w:pPr>
            <w:r w:rsidRPr="00D9069F">
              <w:rPr>
                <w:sz w:val="28"/>
                <w:szCs w:val="28"/>
              </w:rPr>
              <w:t xml:space="preserve">Международный </w:t>
            </w:r>
            <w:r w:rsidR="009A5915" w:rsidRPr="00D9069F">
              <w:rPr>
                <w:sz w:val="28"/>
                <w:szCs w:val="28"/>
              </w:rPr>
              <w:t xml:space="preserve">женский день </w:t>
            </w:r>
          </w:p>
        </w:tc>
        <w:tc>
          <w:tcPr>
            <w:tcW w:w="209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8 марта</w:t>
            </w:r>
          </w:p>
        </w:tc>
      </w:tr>
      <w:tr w:rsidR="009A5915" w:rsidTr="009A5915">
        <w:trPr>
          <w:trHeight w:val="337"/>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День смеха </w:t>
            </w:r>
          </w:p>
        </w:tc>
        <w:tc>
          <w:tcPr>
            <w:tcW w:w="209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1 апреля</w:t>
            </w:r>
          </w:p>
        </w:tc>
      </w:tr>
      <w:tr w:rsidR="009A5915" w:rsidTr="009A5915">
        <w:trPr>
          <w:trHeight w:val="663"/>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День детских общественных организаций России </w:t>
            </w:r>
          </w:p>
        </w:tc>
        <w:tc>
          <w:tcPr>
            <w:tcW w:w="209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19 мая</w:t>
            </w:r>
          </w:p>
        </w:tc>
      </w:tr>
      <w:tr w:rsidR="009A5915" w:rsidTr="009A5915">
        <w:trPr>
          <w:trHeight w:val="714"/>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День семьи, любви и верности </w:t>
            </w:r>
          </w:p>
        </w:tc>
        <w:tc>
          <w:tcPr>
            <w:tcW w:w="209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8 июля</w:t>
            </w:r>
          </w:p>
        </w:tc>
      </w:tr>
      <w:tr w:rsidR="009A5915" w:rsidTr="009A5915">
        <w:trPr>
          <w:trHeight w:val="663"/>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Международный день дружбы </w:t>
            </w:r>
          </w:p>
        </w:tc>
        <w:tc>
          <w:tcPr>
            <w:tcW w:w="209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30 июля   </w:t>
            </w:r>
          </w:p>
        </w:tc>
      </w:tr>
      <w:tr w:rsidR="00E906D5" w:rsidTr="009A5915">
        <w:trPr>
          <w:trHeight w:val="663"/>
        </w:trPr>
        <w:tc>
          <w:tcPr>
            <w:tcW w:w="2943" w:type="dxa"/>
            <w:vMerge/>
          </w:tcPr>
          <w:p w:rsidR="00E906D5" w:rsidRPr="009A5915" w:rsidRDefault="00E906D5" w:rsidP="0035351C">
            <w:pPr>
              <w:spacing w:line="276" w:lineRule="auto"/>
              <w:jc w:val="both"/>
              <w:rPr>
                <w:b/>
                <w:sz w:val="28"/>
                <w:szCs w:val="28"/>
              </w:rPr>
            </w:pPr>
          </w:p>
        </w:tc>
        <w:tc>
          <w:tcPr>
            <w:tcW w:w="4962" w:type="dxa"/>
            <w:tcBorders>
              <w:top w:val="single" w:sz="4" w:space="0" w:color="auto"/>
              <w:bottom w:val="single" w:sz="4" w:space="0" w:color="auto"/>
            </w:tcBorders>
          </w:tcPr>
          <w:p w:rsidR="00E906D5" w:rsidRPr="00D9069F" w:rsidRDefault="00E906D5" w:rsidP="0035351C">
            <w:pPr>
              <w:spacing w:line="276" w:lineRule="auto"/>
              <w:jc w:val="both"/>
              <w:rPr>
                <w:sz w:val="28"/>
                <w:szCs w:val="28"/>
              </w:rPr>
            </w:pPr>
            <w:r>
              <w:rPr>
                <w:sz w:val="28"/>
                <w:szCs w:val="28"/>
              </w:rPr>
              <w:t>Покровская ярмарка</w:t>
            </w:r>
          </w:p>
        </w:tc>
        <w:tc>
          <w:tcPr>
            <w:tcW w:w="2092" w:type="dxa"/>
            <w:tcBorders>
              <w:top w:val="single" w:sz="4" w:space="0" w:color="auto"/>
              <w:bottom w:val="single" w:sz="4" w:space="0" w:color="auto"/>
            </w:tcBorders>
          </w:tcPr>
          <w:p w:rsidR="00E906D5" w:rsidRPr="00D9069F" w:rsidRDefault="00E906D5" w:rsidP="0035351C">
            <w:pPr>
              <w:spacing w:line="276" w:lineRule="auto"/>
              <w:jc w:val="both"/>
              <w:rPr>
                <w:sz w:val="28"/>
                <w:szCs w:val="28"/>
              </w:rPr>
            </w:pPr>
            <w:r>
              <w:rPr>
                <w:sz w:val="28"/>
                <w:szCs w:val="28"/>
              </w:rPr>
              <w:t>14 октября</w:t>
            </w:r>
          </w:p>
        </w:tc>
      </w:tr>
      <w:tr w:rsidR="009A5915" w:rsidTr="009A5915">
        <w:trPr>
          <w:trHeight w:val="613"/>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День отца в России </w:t>
            </w:r>
          </w:p>
        </w:tc>
        <w:tc>
          <w:tcPr>
            <w:tcW w:w="209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Третье воскресенье октября</w:t>
            </w:r>
          </w:p>
        </w:tc>
      </w:tr>
      <w:tr w:rsidR="009A5915" w:rsidTr="009A5915">
        <w:trPr>
          <w:trHeight w:val="1515"/>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 День матери в России </w:t>
            </w:r>
          </w:p>
          <w:p w:rsidR="009A5915" w:rsidRPr="00D9069F" w:rsidRDefault="009A5915" w:rsidP="0035351C">
            <w:pPr>
              <w:spacing w:line="276" w:lineRule="auto"/>
              <w:jc w:val="both"/>
              <w:rPr>
                <w:sz w:val="28"/>
                <w:szCs w:val="28"/>
              </w:rPr>
            </w:pPr>
          </w:p>
        </w:tc>
        <w:tc>
          <w:tcPr>
            <w:tcW w:w="209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Последнее воскресенье ноября</w:t>
            </w:r>
          </w:p>
        </w:tc>
      </w:tr>
      <w:tr w:rsidR="009A5915" w:rsidTr="009A5915">
        <w:trPr>
          <w:trHeight w:val="655"/>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Новый год</w:t>
            </w:r>
          </w:p>
        </w:tc>
        <w:tc>
          <w:tcPr>
            <w:tcW w:w="209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31декабря</w:t>
            </w:r>
          </w:p>
          <w:p w:rsidR="009A5915" w:rsidRPr="00D9069F" w:rsidRDefault="009A5915" w:rsidP="0035351C">
            <w:pPr>
              <w:spacing w:line="276" w:lineRule="auto"/>
              <w:jc w:val="both"/>
              <w:rPr>
                <w:sz w:val="28"/>
                <w:szCs w:val="28"/>
              </w:rPr>
            </w:pPr>
          </w:p>
        </w:tc>
      </w:tr>
      <w:tr w:rsidR="00B56529" w:rsidTr="00002EBB">
        <w:trPr>
          <w:trHeight w:val="535"/>
        </w:trPr>
        <w:tc>
          <w:tcPr>
            <w:tcW w:w="2943" w:type="dxa"/>
            <w:vMerge w:val="restart"/>
          </w:tcPr>
          <w:p w:rsidR="00B56529" w:rsidRPr="009A5915" w:rsidRDefault="00B56529" w:rsidP="0035351C">
            <w:pPr>
              <w:spacing w:line="276" w:lineRule="auto"/>
              <w:jc w:val="both"/>
              <w:rPr>
                <w:b/>
                <w:sz w:val="28"/>
                <w:szCs w:val="28"/>
              </w:rPr>
            </w:pPr>
            <w:r w:rsidRPr="009A5915">
              <w:rPr>
                <w:b/>
                <w:sz w:val="28"/>
                <w:szCs w:val="28"/>
              </w:rPr>
              <w:t>Познавательное</w:t>
            </w:r>
          </w:p>
        </w:tc>
        <w:tc>
          <w:tcPr>
            <w:tcW w:w="496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 xml:space="preserve">Всемирный день водных ресурсов </w:t>
            </w:r>
          </w:p>
          <w:p w:rsidR="00B56529" w:rsidRPr="00D9069F" w:rsidRDefault="00B56529" w:rsidP="0035351C">
            <w:pPr>
              <w:spacing w:line="276" w:lineRule="auto"/>
              <w:jc w:val="both"/>
              <w:rPr>
                <w:sz w:val="28"/>
                <w:szCs w:val="28"/>
              </w:rPr>
            </w:pPr>
            <w:r w:rsidRPr="00D9069F">
              <w:rPr>
                <w:sz w:val="28"/>
                <w:szCs w:val="28"/>
              </w:rPr>
              <w:t xml:space="preserve"> </w:t>
            </w:r>
          </w:p>
        </w:tc>
        <w:tc>
          <w:tcPr>
            <w:tcW w:w="209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22 марта</w:t>
            </w:r>
          </w:p>
          <w:p w:rsidR="00B56529" w:rsidRPr="00D9069F" w:rsidRDefault="00B56529" w:rsidP="0035351C">
            <w:pPr>
              <w:spacing w:line="276" w:lineRule="auto"/>
              <w:jc w:val="both"/>
              <w:rPr>
                <w:sz w:val="28"/>
                <w:szCs w:val="28"/>
              </w:rPr>
            </w:pPr>
          </w:p>
        </w:tc>
      </w:tr>
      <w:tr w:rsidR="00002EBB" w:rsidTr="00B56529">
        <w:trPr>
          <w:trHeight w:val="563"/>
        </w:trPr>
        <w:tc>
          <w:tcPr>
            <w:tcW w:w="2943" w:type="dxa"/>
            <w:vMerge/>
          </w:tcPr>
          <w:p w:rsidR="00002EBB" w:rsidRPr="009A5915" w:rsidRDefault="00002EBB" w:rsidP="0035351C">
            <w:pPr>
              <w:spacing w:line="276" w:lineRule="auto"/>
              <w:jc w:val="both"/>
              <w:rPr>
                <w:b/>
                <w:sz w:val="28"/>
                <w:szCs w:val="28"/>
              </w:rPr>
            </w:pPr>
          </w:p>
        </w:tc>
        <w:tc>
          <w:tcPr>
            <w:tcW w:w="4962" w:type="dxa"/>
            <w:tcBorders>
              <w:top w:val="single" w:sz="4" w:space="0" w:color="auto"/>
              <w:bottom w:val="single" w:sz="4" w:space="0" w:color="auto"/>
            </w:tcBorders>
          </w:tcPr>
          <w:p w:rsidR="00002EBB" w:rsidRPr="00D9069F" w:rsidRDefault="00002EBB" w:rsidP="0035351C">
            <w:pPr>
              <w:spacing w:line="276" w:lineRule="auto"/>
              <w:jc w:val="both"/>
              <w:rPr>
                <w:sz w:val="28"/>
                <w:szCs w:val="28"/>
              </w:rPr>
            </w:pPr>
            <w:r w:rsidRPr="00D9069F">
              <w:rPr>
                <w:sz w:val="28"/>
                <w:szCs w:val="28"/>
              </w:rPr>
              <w:t xml:space="preserve">День космонавтики </w:t>
            </w:r>
          </w:p>
        </w:tc>
        <w:tc>
          <w:tcPr>
            <w:tcW w:w="2092" w:type="dxa"/>
            <w:tcBorders>
              <w:top w:val="single" w:sz="4" w:space="0" w:color="auto"/>
              <w:bottom w:val="single" w:sz="4" w:space="0" w:color="auto"/>
            </w:tcBorders>
          </w:tcPr>
          <w:p w:rsidR="00002EBB" w:rsidRPr="00D9069F" w:rsidRDefault="00002EBB" w:rsidP="0035351C">
            <w:pPr>
              <w:spacing w:line="276" w:lineRule="auto"/>
              <w:jc w:val="both"/>
              <w:rPr>
                <w:sz w:val="28"/>
                <w:szCs w:val="28"/>
              </w:rPr>
            </w:pPr>
            <w:r w:rsidRPr="00D9069F">
              <w:rPr>
                <w:sz w:val="28"/>
                <w:szCs w:val="28"/>
              </w:rPr>
              <w:t>12 апреля</w:t>
            </w:r>
          </w:p>
        </w:tc>
      </w:tr>
      <w:tr w:rsidR="00B56529" w:rsidTr="00B56529">
        <w:trPr>
          <w:trHeight w:val="662"/>
        </w:trPr>
        <w:tc>
          <w:tcPr>
            <w:tcW w:w="2943" w:type="dxa"/>
            <w:vMerge/>
          </w:tcPr>
          <w:p w:rsidR="00B56529" w:rsidRPr="009A5915" w:rsidRDefault="00B56529" w:rsidP="0035351C">
            <w:pPr>
              <w:spacing w:line="276" w:lineRule="auto"/>
              <w:jc w:val="both"/>
              <w:rPr>
                <w:b/>
                <w:sz w:val="28"/>
                <w:szCs w:val="28"/>
              </w:rPr>
            </w:pPr>
          </w:p>
        </w:tc>
        <w:tc>
          <w:tcPr>
            <w:tcW w:w="496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 xml:space="preserve">Международный день Земли </w:t>
            </w:r>
          </w:p>
        </w:tc>
        <w:tc>
          <w:tcPr>
            <w:tcW w:w="209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22 апреля</w:t>
            </w:r>
          </w:p>
        </w:tc>
      </w:tr>
      <w:tr w:rsidR="00B56529" w:rsidTr="00B56529">
        <w:trPr>
          <w:trHeight w:val="700"/>
        </w:trPr>
        <w:tc>
          <w:tcPr>
            <w:tcW w:w="2943" w:type="dxa"/>
            <w:vMerge/>
          </w:tcPr>
          <w:p w:rsidR="00B56529" w:rsidRPr="009A5915" w:rsidRDefault="00B56529" w:rsidP="0035351C">
            <w:pPr>
              <w:spacing w:line="276" w:lineRule="auto"/>
              <w:jc w:val="both"/>
              <w:rPr>
                <w:b/>
                <w:sz w:val="28"/>
                <w:szCs w:val="28"/>
              </w:rPr>
            </w:pPr>
          </w:p>
        </w:tc>
        <w:tc>
          <w:tcPr>
            <w:tcW w:w="496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 xml:space="preserve">День Государственного флага Российской Федерации </w:t>
            </w:r>
          </w:p>
        </w:tc>
        <w:tc>
          <w:tcPr>
            <w:tcW w:w="209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22 августа</w:t>
            </w:r>
          </w:p>
        </w:tc>
      </w:tr>
      <w:tr w:rsidR="00B56529" w:rsidTr="00B56529">
        <w:trPr>
          <w:trHeight w:val="676"/>
        </w:trPr>
        <w:tc>
          <w:tcPr>
            <w:tcW w:w="2943" w:type="dxa"/>
            <w:vMerge/>
          </w:tcPr>
          <w:p w:rsidR="00B56529" w:rsidRPr="009A5915" w:rsidRDefault="00B56529" w:rsidP="0035351C">
            <w:pPr>
              <w:spacing w:line="276" w:lineRule="auto"/>
              <w:jc w:val="both"/>
              <w:rPr>
                <w:b/>
                <w:sz w:val="28"/>
                <w:szCs w:val="28"/>
              </w:rPr>
            </w:pPr>
          </w:p>
        </w:tc>
        <w:tc>
          <w:tcPr>
            <w:tcW w:w="496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 xml:space="preserve">Международный день хлеба </w:t>
            </w:r>
          </w:p>
        </w:tc>
        <w:tc>
          <w:tcPr>
            <w:tcW w:w="209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16 октября</w:t>
            </w:r>
          </w:p>
        </w:tc>
      </w:tr>
      <w:tr w:rsidR="00B56529" w:rsidTr="00B56529">
        <w:trPr>
          <w:trHeight w:val="375"/>
        </w:trPr>
        <w:tc>
          <w:tcPr>
            <w:tcW w:w="2943" w:type="dxa"/>
            <w:vMerge/>
          </w:tcPr>
          <w:p w:rsidR="00B56529" w:rsidRPr="009A5915" w:rsidRDefault="00B56529" w:rsidP="0035351C">
            <w:pPr>
              <w:spacing w:line="276" w:lineRule="auto"/>
              <w:jc w:val="both"/>
              <w:rPr>
                <w:b/>
                <w:sz w:val="28"/>
                <w:szCs w:val="28"/>
              </w:rPr>
            </w:pPr>
          </w:p>
        </w:tc>
        <w:tc>
          <w:tcPr>
            <w:tcW w:w="496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 xml:space="preserve">День Государственного герба Российской Федерации </w:t>
            </w:r>
          </w:p>
        </w:tc>
        <w:tc>
          <w:tcPr>
            <w:tcW w:w="209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30 ноября</w:t>
            </w:r>
          </w:p>
        </w:tc>
      </w:tr>
      <w:tr w:rsidR="00B56529" w:rsidTr="00002EBB">
        <w:trPr>
          <w:trHeight w:val="1033"/>
        </w:trPr>
        <w:tc>
          <w:tcPr>
            <w:tcW w:w="2943" w:type="dxa"/>
            <w:vMerge/>
          </w:tcPr>
          <w:p w:rsidR="00B56529" w:rsidRPr="009A5915" w:rsidRDefault="00B56529" w:rsidP="0035351C">
            <w:pPr>
              <w:spacing w:line="276" w:lineRule="auto"/>
              <w:jc w:val="both"/>
              <w:rPr>
                <w:b/>
                <w:sz w:val="28"/>
                <w:szCs w:val="28"/>
              </w:rPr>
            </w:pPr>
          </w:p>
        </w:tc>
        <w:tc>
          <w:tcPr>
            <w:tcW w:w="496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 xml:space="preserve">День Конституции Российской Федерации </w:t>
            </w:r>
          </w:p>
        </w:tc>
        <w:tc>
          <w:tcPr>
            <w:tcW w:w="209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12 декабря</w:t>
            </w:r>
          </w:p>
        </w:tc>
      </w:tr>
      <w:tr w:rsidR="009A5915" w:rsidTr="00B56529">
        <w:trPr>
          <w:trHeight w:val="655"/>
        </w:trPr>
        <w:tc>
          <w:tcPr>
            <w:tcW w:w="2943" w:type="dxa"/>
          </w:tcPr>
          <w:p w:rsidR="00B56529" w:rsidRPr="00B56529" w:rsidRDefault="00B56529" w:rsidP="0035351C">
            <w:pPr>
              <w:spacing w:line="276" w:lineRule="auto"/>
              <w:jc w:val="both"/>
              <w:rPr>
                <w:b/>
                <w:sz w:val="28"/>
                <w:szCs w:val="28"/>
              </w:rPr>
            </w:pPr>
            <w:r w:rsidRPr="00B56529">
              <w:rPr>
                <w:b/>
                <w:sz w:val="28"/>
                <w:szCs w:val="28"/>
              </w:rPr>
              <w:t xml:space="preserve">Физическое и оздоровительное </w:t>
            </w:r>
          </w:p>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 xml:space="preserve">Всемирный день туризма </w:t>
            </w:r>
          </w:p>
          <w:p w:rsidR="00002EBB" w:rsidRDefault="00B56529" w:rsidP="0035351C">
            <w:pPr>
              <w:spacing w:line="276" w:lineRule="auto"/>
              <w:jc w:val="both"/>
              <w:rPr>
                <w:sz w:val="28"/>
                <w:szCs w:val="28"/>
              </w:rPr>
            </w:pPr>
            <w:r w:rsidRPr="00D9069F">
              <w:rPr>
                <w:sz w:val="28"/>
                <w:szCs w:val="28"/>
              </w:rPr>
              <w:t xml:space="preserve">День зимних видов спорта в России Всемирный день здоровья </w:t>
            </w:r>
          </w:p>
          <w:p w:rsidR="009A5915" w:rsidRPr="00D9069F" w:rsidRDefault="00B56529" w:rsidP="0035351C">
            <w:pPr>
              <w:spacing w:line="276" w:lineRule="auto"/>
              <w:jc w:val="both"/>
              <w:rPr>
                <w:sz w:val="28"/>
                <w:szCs w:val="28"/>
              </w:rPr>
            </w:pPr>
            <w:r w:rsidRPr="00D9069F">
              <w:rPr>
                <w:sz w:val="28"/>
                <w:szCs w:val="28"/>
              </w:rPr>
              <w:t xml:space="preserve">Всемирный день детского футбола </w:t>
            </w:r>
          </w:p>
        </w:tc>
        <w:tc>
          <w:tcPr>
            <w:tcW w:w="209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27 сентября</w:t>
            </w:r>
          </w:p>
          <w:p w:rsidR="00B56529" w:rsidRPr="00D9069F" w:rsidRDefault="00B56529" w:rsidP="0035351C">
            <w:pPr>
              <w:spacing w:line="276" w:lineRule="auto"/>
              <w:jc w:val="both"/>
              <w:rPr>
                <w:sz w:val="28"/>
                <w:szCs w:val="28"/>
              </w:rPr>
            </w:pPr>
            <w:r w:rsidRPr="00D9069F">
              <w:rPr>
                <w:sz w:val="28"/>
                <w:szCs w:val="28"/>
              </w:rPr>
              <w:t>7 февраля</w:t>
            </w:r>
          </w:p>
          <w:p w:rsidR="00B56529" w:rsidRPr="00D9069F" w:rsidRDefault="00B56529" w:rsidP="0035351C">
            <w:pPr>
              <w:spacing w:line="276" w:lineRule="auto"/>
              <w:jc w:val="both"/>
              <w:rPr>
                <w:sz w:val="28"/>
                <w:szCs w:val="28"/>
              </w:rPr>
            </w:pPr>
            <w:r w:rsidRPr="00D9069F">
              <w:rPr>
                <w:sz w:val="28"/>
                <w:szCs w:val="28"/>
              </w:rPr>
              <w:t>7 апреля</w:t>
            </w:r>
          </w:p>
          <w:p w:rsidR="009A5915" w:rsidRPr="00D9069F" w:rsidRDefault="00B56529" w:rsidP="0035351C">
            <w:pPr>
              <w:spacing w:line="276" w:lineRule="auto"/>
              <w:jc w:val="both"/>
              <w:rPr>
                <w:sz w:val="28"/>
                <w:szCs w:val="28"/>
              </w:rPr>
            </w:pPr>
            <w:r w:rsidRPr="00D9069F">
              <w:rPr>
                <w:sz w:val="28"/>
                <w:szCs w:val="28"/>
              </w:rPr>
              <w:t>19 июня</w:t>
            </w:r>
          </w:p>
        </w:tc>
      </w:tr>
      <w:tr w:rsidR="00B56529" w:rsidTr="00D90A1E">
        <w:trPr>
          <w:trHeight w:val="413"/>
        </w:trPr>
        <w:tc>
          <w:tcPr>
            <w:tcW w:w="2943" w:type="dxa"/>
          </w:tcPr>
          <w:p w:rsidR="00B56529" w:rsidRPr="00B56529" w:rsidRDefault="00B56529" w:rsidP="0035351C">
            <w:pPr>
              <w:spacing w:line="276" w:lineRule="auto"/>
              <w:jc w:val="both"/>
              <w:rPr>
                <w:b/>
                <w:sz w:val="28"/>
                <w:szCs w:val="28"/>
              </w:rPr>
            </w:pPr>
            <w:r w:rsidRPr="00B56529">
              <w:rPr>
                <w:b/>
                <w:sz w:val="28"/>
                <w:szCs w:val="28"/>
              </w:rPr>
              <w:t xml:space="preserve">Трудовое  </w:t>
            </w:r>
          </w:p>
        </w:tc>
        <w:tc>
          <w:tcPr>
            <w:tcW w:w="4962" w:type="dxa"/>
            <w:tcBorders>
              <w:top w:val="single" w:sz="4" w:space="0" w:color="auto"/>
              <w:bottom w:val="single" w:sz="4" w:space="0" w:color="auto"/>
            </w:tcBorders>
          </w:tcPr>
          <w:p w:rsidR="00002EBB" w:rsidRDefault="00B56529" w:rsidP="0035351C">
            <w:pPr>
              <w:spacing w:line="276" w:lineRule="auto"/>
              <w:jc w:val="both"/>
              <w:rPr>
                <w:sz w:val="28"/>
                <w:szCs w:val="28"/>
              </w:rPr>
            </w:pPr>
            <w:r w:rsidRPr="00D9069F">
              <w:rPr>
                <w:sz w:val="28"/>
                <w:szCs w:val="28"/>
              </w:rPr>
              <w:t xml:space="preserve">День российской науки </w:t>
            </w:r>
          </w:p>
          <w:p w:rsidR="00B56529" w:rsidRPr="00D9069F" w:rsidRDefault="00B56529" w:rsidP="0035351C">
            <w:pPr>
              <w:spacing w:line="276" w:lineRule="auto"/>
              <w:jc w:val="both"/>
              <w:rPr>
                <w:sz w:val="28"/>
                <w:szCs w:val="28"/>
              </w:rPr>
            </w:pPr>
            <w:r w:rsidRPr="00D9069F">
              <w:rPr>
                <w:sz w:val="28"/>
                <w:szCs w:val="28"/>
              </w:rPr>
              <w:t xml:space="preserve">Праздник Весны и Труда </w:t>
            </w:r>
          </w:p>
          <w:p w:rsidR="00B56529" w:rsidRPr="00D9069F" w:rsidRDefault="00B56529" w:rsidP="0035351C">
            <w:pPr>
              <w:spacing w:line="276" w:lineRule="auto"/>
              <w:jc w:val="both"/>
              <w:rPr>
                <w:sz w:val="28"/>
                <w:szCs w:val="28"/>
              </w:rPr>
            </w:pPr>
            <w:r w:rsidRPr="00D9069F">
              <w:rPr>
                <w:sz w:val="28"/>
                <w:szCs w:val="28"/>
              </w:rPr>
              <w:t xml:space="preserve">День физкультурника </w:t>
            </w:r>
          </w:p>
          <w:p w:rsidR="00B56529" w:rsidRPr="00D9069F" w:rsidRDefault="00B56529" w:rsidP="0035351C">
            <w:pPr>
              <w:spacing w:line="276" w:lineRule="auto"/>
              <w:jc w:val="both"/>
              <w:rPr>
                <w:sz w:val="28"/>
                <w:szCs w:val="28"/>
              </w:rPr>
            </w:pPr>
            <w:r w:rsidRPr="00D9069F">
              <w:rPr>
                <w:sz w:val="28"/>
                <w:szCs w:val="28"/>
              </w:rPr>
              <w:t xml:space="preserve">День воспитателя и всех дошкольных работников </w:t>
            </w:r>
          </w:p>
          <w:p w:rsidR="00B56529" w:rsidRPr="00D9069F" w:rsidRDefault="00B56529" w:rsidP="0035351C">
            <w:pPr>
              <w:spacing w:line="276" w:lineRule="auto"/>
              <w:jc w:val="both"/>
              <w:rPr>
                <w:sz w:val="28"/>
                <w:szCs w:val="28"/>
              </w:rPr>
            </w:pPr>
            <w:r w:rsidRPr="00D9069F">
              <w:rPr>
                <w:sz w:val="28"/>
                <w:szCs w:val="28"/>
              </w:rPr>
              <w:t xml:space="preserve">День учителя </w:t>
            </w:r>
          </w:p>
        </w:tc>
        <w:tc>
          <w:tcPr>
            <w:tcW w:w="209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8 февраля</w:t>
            </w:r>
          </w:p>
          <w:p w:rsidR="00B56529" w:rsidRPr="00D9069F" w:rsidRDefault="00B56529" w:rsidP="0035351C">
            <w:pPr>
              <w:spacing w:line="276" w:lineRule="auto"/>
              <w:jc w:val="both"/>
              <w:rPr>
                <w:sz w:val="28"/>
                <w:szCs w:val="28"/>
              </w:rPr>
            </w:pPr>
            <w:r w:rsidRPr="00D9069F">
              <w:rPr>
                <w:sz w:val="28"/>
                <w:szCs w:val="28"/>
              </w:rPr>
              <w:t>1 мая</w:t>
            </w:r>
          </w:p>
          <w:p w:rsidR="00B56529" w:rsidRPr="00D9069F" w:rsidRDefault="00B56529" w:rsidP="0035351C">
            <w:pPr>
              <w:spacing w:line="276" w:lineRule="auto"/>
              <w:jc w:val="both"/>
              <w:rPr>
                <w:sz w:val="28"/>
                <w:szCs w:val="28"/>
              </w:rPr>
            </w:pPr>
            <w:r w:rsidRPr="00D9069F">
              <w:rPr>
                <w:sz w:val="28"/>
                <w:szCs w:val="28"/>
              </w:rPr>
              <w:t>12 августа</w:t>
            </w:r>
          </w:p>
          <w:p w:rsidR="00B56529" w:rsidRPr="00D9069F" w:rsidRDefault="00B56529" w:rsidP="0035351C">
            <w:pPr>
              <w:spacing w:line="276" w:lineRule="auto"/>
              <w:jc w:val="both"/>
              <w:rPr>
                <w:sz w:val="28"/>
                <w:szCs w:val="28"/>
              </w:rPr>
            </w:pPr>
            <w:r w:rsidRPr="00D9069F">
              <w:rPr>
                <w:sz w:val="28"/>
                <w:szCs w:val="28"/>
              </w:rPr>
              <w:t>27 сентября</w:t>
            </w:r>
          </w:p>
          <w:p w:rsidR="00002EBB" w:rsidRDefault="00002EBB" w:rsidP="0035351C">
            <w:pPr>
              <w:spacing w:line="276" w:lineRule="auto"/>
              <w:jc w:val="both"/>
              <w:rPr>
                <w:sz w:val="28"/>
                <w:szCs w:val="28"/>
              </w:rPr>
            </w:pPr>
          </w:p>
          <w:p w:rsidR="00B56529" w:rsidRDefault="00B56529" w:rsidP="0035351C">
            <w:pPr>
              <w:spacing w:line="276" w:lineRule="auto"/>
              <w:jc w:val="both"/>
              <w:rPr>
                <w:sz w:val="28"/>
                <w:szCs w:val="28"/>
              </w:rPr>
            </w:pPr>
            <w:r w:rsidRPr="00D9069F">
              <w:rPr>
                <w:sz w:val="28"/>
                <w:szCs w:val="28"/>
              </w:rPr>
              <w:t>5 октября</w:t>
            </w:r>
          </w:p>
          <w:p w:rsidR="00002EBB" w:rsidRPr="00D9069F" w:rsidRDefault="00002EBB" w:rsidP="0035351C">
            <w:pPr>
              <w:spacing w:line="276" w:lineRule="auto"/>
              <w:jc w:val="both"/>
              <w:rPr>
                <w:sz w:val="28"/>
                <w:szCs w:val="28"/>
              </w:rPr>
            </w:pPr>
          </w:p>
          <w:p w:rsidR="00B56529" w:rsidRPr="00D9069F" w:rsidRDefault="00B56529" w:rsidP="0035351C">
            <w:pPr>
              <w:spacing w:line="276" w:lineRule="auto"/>
              <w:jc w:val="both"/>
              <w:rPr>
                <w:sz w:val="28"/>
                <w:szCs w:val="28"/>
              </w:rPr>
            </w:pPr>
          </w:p>
        </w:tc>
      </w:tr>
      <w:tr w:rsidR="005254D3" w:rsidTr="005254D3">
        <w:trPr>
          <w:trHeight w:val="285"/>
        </w:trPr>
        <w:tc>
          <w:tcPr>
            <w:tcW w:w="2943" w:type="dxa"/>
            <w:vMerge w:val="restart"/>
          </w:tcPr>
          <w:p w:rsidR="005254D3" w:rsidRPr="00B56529" w:rsidRDefault="005254D3" w:rsidP="0035351C">
            <w:pPr>
              <w:spacing w:line="276" w:lineRule="auto"/>
              <w:jc w:val="both"/>
              <w:rPr>
                <w:b/>
                <w:sz w:val="28"/>
                <w:szCs w:val="28"/>
              </w:rPr>
            </w:pPr>
            <w:r w:rsidRPr="00B56529">
              <w:rPr>
                <w:b/>
                <w:sz w:val="28"/>
                <w:szCs w:val="28"/>
              </w:rPr>
              <w:t>Эстетическое</w:t>
            </w:r>
          </w:p>
        </w:tc>
        <w:tc>
          <w:tcPr>
            <w:tcW w:w="496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 xml:space="preserve">  Международный день родного языка</w:t>
            </w:r>
          </w:p>
        </w:tc>
        <w:tc>
          <w:tcPr>
            <w:tcW w:w="209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21 февраля</w:t>
            </w:r>
          </w:p>
        </w:tc>
      </w:tr>
      <w:tr w:rsidR="005254D3" w:rsidTr="005254D3">
        <w:trPr>
          <w:trHeight w:val="300"/>
        </w:trPr>
        <w:tc>
          <w:tcPr>
            <w:tcW w:w="2943" w:type="dxa"/>
            <w:vMerge/>
          </w:tcPr>
          <w:p w:rsidR="005254D3" w:rsidRPr="00B56529" w:rsidRDefault="005254D3" w:rsidP="0035351C">
            <w:pPr>
              <w:spacing w:line="276" w:lineRule="auto"/>
              <w:jc w:val="both"/>
              <w:rPr>
                <w:b/>
                <w:sz w:val="28"/>
                <w:szCs w:val="28"/>
              </w:rPr>
            </w:pPr>
          </w:p>
        </w:tc>
        <w:tc>
          <w:tcPr>
            <w:tcW w:w="496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 xml:space="preserve">Всемирный день театра </w:t>
            </w:r>
          </w:p>
        </w:tc>
        <w:tc>
          <w:tcPr>
            <w:tcW w:w="209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27 марта</w:t>
            </w:r>
          </w:p>
        </w:tc>
      </w:tr>
      <w:tr w:rsidR="005254D3" w:rsidTr="005254D3">
        <w:trPr>
          <w:trHeight w:val="689"/>
        </w:trPr>
        <w:tc>
          <w:tcPr>
            <w:tcW w:w="2943" w:type="dxa"/>
            <w:vMerge/>
          </w:tcPr>
          <w:p w:rsidR="005254D3" w:rsidRPr="00B56529" w:rsidRDefault="005254D3" w:rsidP="0035351C">
            <w:pPr>
              <w:spacing w:line="276" w:lineRule="auto"/>
              <w:jc w:val="both"/>
              <w:rPr>
                <w:b/>
                <w:sz w:val="28"/>
                <w:szCs w:val="28"/>
              </w:rPr>
            </w:pPr>
          </w:p>
        </w:tc>
        <w:tc>
          <w:tcPr>
            <w:tcW w:w="496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 xml:space="preserve">День славянской письменности и культуры </w:t>
            </w:r>
          </w:p>
        </w:tc>
        <w:tc>
          <w:tcPr>
            <w:tcW w:w="209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24 мая</w:t>
            </w:r>
          </w:p>
        </w:tc>
      </w:tr>
      <w:tr w:rsidR="00D90A1E" w:rsidTr="005254D3">
        <w:trPr>
          <w:trHeight w:val="689"/>
        </w:trPr>
        <w:tc>
          <w:tcPr>
            <w:tcW w:w="2943" w:type="dxa"/>
            <w:vMerge/>
          </w:tcPr>
          <w:p w:rsidR="00D90A1E" w:rsidRPr="00B56529" w:rsidRDefault="00D90A1E" w:rsidP="0035351C">
            <w:pPr>
              <w:spacing w:line="276" w:lineRule="auto"/>
              <w:jc w:val="both"/>
              <w:rPr>
                <w:b/>
                <w:sz w:val="28"/>
                <w:szCs w:val="28"/>
              </w:rPr>
            </w:pPr>
          </w:p>
        </w:tc>
        <w:tc>
          <w:tcPr>
            <w:tcW w:w="4962" w:type="dxa"/>
            <w:tcBorders>
              <w:top w:val="single" w:sz="4" w:space="0" w:color="auto"/>
              <w:bottom w:val="single" w:sz="4" w:space="0" w:color="auto"/>
            </w:tcBorders>
          </w:tcPr>
          <w:p w:rsidR="00D90A1E" w:rsidRPr="00D9069F" w:rsidRDefault="00D90A1E" w:rsidP="0035351C">
            <w:pPr>
              <w:spacing w:line="276" w:lineRule="auto"/>
              <w:jc w:val="both"/>
              <w:rPr>
                <w:sz w:val="28"/>
                <w:szCs w:val="28"/>
              </w:rPr>
            </w:pPr>
            <w:r>
              <w:rPr>
                <w:sz w:val="28"/>
                <w:szCs w:val="28"/>
              </w:rPr>
              <w:t>Выпускные утренники</w:t>
            </w:r>
          </w:p>
        </w:tc>
        <w:tc>
          <w:tcPr>
            <w:tcW w:w="2092" w:type="dxa"/>
            <w:tcBorders>
              <w:top w:val="single" w:sz="4" w:space="0" w:color="auto"/>
              <w:bottom w:val="single" w:sz="4" w:space="0" w:color="auto"/>
            </w:tcBorders>
          </w:tcPr>
          <w:p w:rsidR="00D90A1E" w:rsidRPr="00D9069F" w:rsidRDefault="00D90A1E" w:rsidP="0035351C">
            <w:pPr>
              <w:spacing w:line="276" w:lineRule="auto"/>
              <w:jc w:val="both"/>
              <w:rPr>
                <w:sz w:val="28"/>
                <w:szCs w:val="28"/>
              </w:rPr>
            </w:pPr>
            <w:r>
              <w:rPr>
                <w:sz w:val="28"/>
                <w:szCs w:val="28"/>
              </w:rPr>
              <w:t>28 мая</w:t>
            </w:r>
          </w:p>
        </w:tc>
      </w:tr>
      <w:tr w:rsidR="005254D3" w:rsidTr="005254D3">
        <w:trPr>
          <w:trHeight w:val="363"/>
        </w:trPr>
        <w:tc>
          <w:tcPr>
            <w:tcW w:w="2943" w:type="dxa"/>
            <w:vMerge/>
          </w:tcPr>
          <w:p w:rsidR="005254D3" w:rsidRPr="00B56529" w:rsidRDefault="005254D3" w:rsidP="0035351C">
            <w:pPr>
              <w:spacing w:line="276" w:lineRule="auto"/>
              <w:jc w:val="both"/>
              <w:rPr>
                <w:b/>
                <w:sz w:val="28"/>
                <w:szCs w:val="28"/>
              </w:rPr>
            </w:pPr>
          </w:p>
        </w:tc>
        <w:tc>
          <w:tcPr>
            <w:tcW w:w="496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 xml:space="preserve">День русского языка </w:t>
            </w:r>
          </w:p>
        </w:tc>
        <w:tc>
          <w:tcPr>
            <w:tcW w:w="209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6 июня</w:t>
            </w:r>
          </w:p>
        </w:tc>
      </w:tr>
      <w:tr w:rsidR="005254D3" w:rsidTr="005254D3">
        <w:trPr>
          <w:trHeight w:val="400"/>
        </w:trPr>
        <w:tc>
          <w:tcPr>
            <w:tcW w:w="2943" w:type="dxa"/>
            <w:vMerge/>
          </w:tcPr>
          <w:p w:rsidR="005254D3" w:rsidRPr="00B56529" w:rsidRDefault="005254D3" w:rsidP="0035351C">
            <w:pPr>
              <w:spacing w:line="276" w:lineRule="auto"/>
              <w:jc w:val="both"/>
              <w:rPr>
                <w:b/>
                <w:sz w:val="28"/>
                <w:szCs w:val="28"/>
              </w:rPr>
            </w:pPr>
          </w:p>
        </w:tc>
        <w:tc>
          <w:tcPr>
            <w:tcW w:w="496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 xml:space="preserve">День российского кино </w:t>
            </w:r>
          </w:p>
        </w:tc>
        <w:tc>
          <w:tcPr>
            <w:tcW w:w="209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27 августа</w:t>
            </w:r>
          </w:p>
        </w:tc>
      </w:tr>
      <w:tr w:rsidR="005254D3" w:rsidTr="005254D3">
        <w:trPr>
          <w:trHeight w:val="313"/>
        </w:trPr>
        <w:tc>
          <w:tcPr>
            <w:tcW w:w="2943" w:type="dxa"/>
            <w:vMerge/>
          </w:tcPr>
          <w:p w:rsidR="005254D3" w:rsidRPr="00B56529" w:rsidRDefault="005254D3" w:rsidP="0035351C">
            <w:pPr>
              <w:spacing w:line="276" w:lineRule="auto"/>
              <w:jc w:val="both"/>
              <w:rPr>
                <w:b/>
                <w:sz w:val="28"/>
                <w:szCs w:val="28"/>
              </w:rPr>
            </w:pPr>
          </w:p>
        </w:tc>
        <w:tc>
          <w:tcPr>
            <w:tcW w:w="496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 xml:space="preserve">День знаний  </w:t>
            </w:r>
          </w:p>
        </w:tc>
        <w:tc>
          <w:tcPr>
            <w:tcW w:w="209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1 сентября</w:t>
            </w:r>
          </w:p>
        </w:tc>
      </w:tr>
      <w:tr w:rsidR="005254D3" w:rsidTr="005254D3">
        <w:trPr>
          <w:trHeight w:val="1064"/>
        </w:trPr>
        <w:tc>
          <w:tcPr>
            <w:tcW w:w="2943" w:type="dxa"/>
            <w:vMerge/>
          </w:tcPr>
          <w:p w:rsidR="005254D3" w:rsidRPr="00B56529" w:rsidRDefault="005254D3" w:rsidP="0035351C">
            <w:pPr>
              <w:spacing w:line="276" w:lineRule="auto"/>
              <w:jc w:val="both"/>
              <w:rPr>
                <w:b/>
                <w:sz w:val="28"/>
                <w:szCs w:val="28"/>
              </w:rPr>
            </w:pPr>
          </w:p>
        </w:tc>
        <w:tc>
          <w:tcPr>
            <w:tcW w:w="496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 xml:space="preserve">Международный день распространения грамотности </w:t>
            </w:r>
          </w:p>
        </w:tc>
        <w:tc>
          <w:tcPr>
            <w:tcW w:w="209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8 сентября</w:t>
            </w:r>
          </w:p>
        </w:tc>
      </w:tr>
      <w:tr w:rsidR="005254D3" w:rsidTr="00E906D5">
        <w:trPr>
          <w:trHeight w:val="590"/>
        </w:trPr>
        <w:tc>
          <w:tcPr>
            <w:tcW w:w="2943" w:type="dxa"/>
            <w:vMerge/>
          </w:tcPr>
          <w:p w:rsidR="005254D3" w:rsidRPr="00B56529" w:rsidRDefault="005254D3" w:rsidP="0035351C">
            <w:pPr>
              <w:spacing w:line="276" w:lineRule="auto"/>
              <w:jc w:val="both"/>
              <w:rPr>
                <w:b/>
                <w:sz w:val="28"/>
                <w:szCs w:val="28"/>
              </w:rPr>
            </w:pPr>
          </w:p>
        </w:tc>
        <w:tc>
          <w:tcPr>
            <w:tcW w:w="4962" w:type="dxa"/>
            <w:tcBorders>
              <w:top w:val="single" w:sz="4" w:space="0" w:color="auto"/>
            </w:tcBorders>
          </w:tcPr>
          <w:p w:rsidR="005254D3" w:rsidRPr="00D9069F" w:rsidRDefault="00E906D5" w:rsidP="0035351C">
            <w:pPr>
              <w:spacing w:line="276" w:lineRule="auto"/>
              <w:jc w:val="both"/>
              <w:rPr>
                <w:sz w:val="28"/>
                <w:szCs w:val="28"/>
              </w:rPr>
            </w:pPr>
            <w:r>
              <w:rPr>
                <w:sz w:val="28"/>
                <w:szCs w:val="28"/>
              </w:rPr>
              <w:t>Осенние утренники</w:t>
            </w:r>
          </w:p>
        </w:tc>
        <w:tc>
          <w:tcPr>
            <w:tcW w:w="2092" w:type="dxa"/>
            <w:tcBorders>
              <w:top w:val="single" w:sz="4" w:space="0" w:color="auto"/>
            </w:tcBorders>
          </w:tcPr>
          <w:p w:rsidR="005254D3" w:rsidRPr="00D9069F" w:rsidRDefault="00E906D5" w:rsidP="0035351C">
            <w:pPr>
              <w:spacing w:line="276" w:lineRule="auto"/>
              <w:jc w:val="both"/>
              <w:rPr>
                <w:sz w:val="28"/>
                <w:szCs w:val="28"/>
              </w:rPr>
            </w:pPr>
            <w:r>
              <w:rPr>
                <w:sz w:val="28"/>
                <w:szCs w:val="28"/>
              </w:rPr>
              <w:t>2-а неделя</w:t>
            </w:r>
            <w:r w:rsidR="005254D3" w:rsidRPr="00D9069F">
              <w:rPr>
                <w:sz w:val="28"/>
                <w:szCs w:val="28"/>
              </w:rPr>
              <w:t xml:space="preserve"> октября</w:t>
            </w:r>
          </w:p>
        </w:tc>
      </w:tr>
    </w:tbl>
    <w:p w:rsidR="008F7F33" w:rsidRDefault="008F7F33" w:rsidP="0035351C">
      <w:pPr>
        <w:spacing w:line="276" w:lineRule="auto"/>
        <w:jc w:val="both"/>
        <w:rPr>
          <w:b/>
          <w:sz w:val="28"/>
          <w:szCs w:val="28"/>
        </w:rPr>
      </w:pPr>
    </w:p>
    <w:p w:rsidR="005254D3" w:rsidRDefault="005254D3" w:rsidP="0035351C">
      <w:pPr>
        <w:spacing w:line="276" w:lineRule="auto"/>
        <w:jc w:val="both"/>
        <w:rPr>
          <w:b/>
          <w:sz w:val="28"/>
          <w:szCs w:val="28"/>
        </w:rPr>
      </w:pPr>
      <w:r w:rsidRPr="005254D3">
        <w:rPr>
          <w:b/>
          <w:sz w:val="28"/>
          <w:szCs w:val="28"/>
        </w:rPr>
        <w:t xml:space="preserve">3.4.Требования к условиям работы с особыми категориями детей. </w:t>
      </w:r>
    </w:p>
    <w:p w:rsidR="005254D3" w:rsidRDefault="005254D3" w:rsidP="0035351C">
      <w:pPr>
        <w:spacing w:line="276" w:lineRule="auto"/>
        <w:jc w:val="both"/>
        <w:rPr>
          <w:sz w:val="28"/>
          <w:szCs w:val="28"/>
        </w:rPr>
      </w:pPr>
      <w:r w:rsidRPr="005254D3">
        <w:rPr>
          <w:sz w:val="28"/>
          <w:szCs w:val="28"/>
        </w:rPr>
        <w:t>По своим основным задачам воспитательная работа в ДОО не зависит от наличия (отсутствия) у ребёнка особых образовательных потребностей. В основе процесса воспитания детей в ДОО лежат традиционные ценности российского общества.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w:t>
      </w:r>
      <w:r>
        <w:rPr>
          <w:sz w:val="28"/>
          <w:szCs w:val="28"/>
        </w:rPr>
        <w:t xml:space="preserve"> </w:t>
      </w:r>
      <w:r w:rsidRPr="005254D3">
        <w:rPr>
          <w:sz w:val="28"/>
          <w:szCs w:val="28"/>
        </w:rPr>
        <w:t>категории.</w:t>
      </w:r>
    </w:p>
    <w:p w:rsidR="005254D3" w:rsidRDefault="005254D3" w:rsidP="0035351C">
      <w:pPr>
        <w:spacing w:line="276" w:lineRule="auto"/>
        <w:jc w:val="both"/>
        <w:rPr>
          <w:sz w:val="28"/>
          <w:szCs w:val="28"/>
        </w:rPr>
      </w:pPr>
      <w:r>
        <w:rPr>
          <w:sz w:val="28"/>
          <w:szCs w:val="28"/>
        </w:rPr>
        <w:t xml:space="preserve">   </w:t>
      </w:r>
      <w:r w:rsidRPr="005254D3">
        <w:rPr>
          <w:sz w:val="28"/>
          <w:szCs w:val="28"/>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5254D3" w:rsidRPr="005254D3" w:rsidRDefault="005254D3" w:rsidP="0035351C">
      <w:pPr>
        <w:spacing w:line="276" w:lineRule="auto"/>
        <w:jc w:val="both"/>
        <w:rPr>
          <w:b/>
          <w:i/>
          <w:sz w:val="28"/>
          <w:szCs w:val="28"/>
        </w:rPr>
      </w:pPr>
      <w:r w:rsidRPr="005254D3">
        <w:rPr>
          <w:sz w:val="28"/>
          <w:szCs w:val="28"/>
        </w:rPr>
        <w:t xml:space="preserve"> </w:t>
      </w:r>
      <w:r>
        <w:rPr>
          <w:sz w:val="28"/>
          <w:szCs w:val="28"/>
        </w:rPr>
        <w:t xml:space="preserve">     </w:t>
      </w:r>
      <w:r w:rsidRPr="005254D3">
        <w:rPr>
          <w:b/>
          <w:i/>
          <w:sz w:val="28"/>
          <w:szCs w:val="28"/>
        </w:rPr>
        <w:t xml:space="preserve">Программа  воспитания предполагает создание следующих условий, обеспечивающих достижение целевых ориентиров в работе с особыми категориями детей: </w:t>
      </w:r>
    </w:p>
    <w:p w:rsidR="005254D3" w:rsidRDefault="005254D3" w:rsidP="0035351C">
      <w:pPr>
        <w:spacing w:line="276" w:lineRule="auto"/>
        <w:jc w:val="both"/>
        <w:rPr>
          <w:sz w:val="28"/>
          <w:szCs w:val="28"/>
        </w:rPr>
      </w:pPr>
      <w:r>
        <w:rPr>
          <w:sz w:val="28"/>
          <w:szCs w:val="28"/>
        </w:rPr>
        <w:t>-</w:t>
      </w:r>
      <w:r w:rsidRPr="005254D3">
        <w:rPr>
          <w:sz w:val="28"/>
          <w:szCs w:val="28"/>
        </w:rPr>
        <w:t xml:space="preserve">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 </w:t>
      </w:r>
    </w:p>
    <w:p w:rsidR="005254D3" w:rsidRDefault="005254D3" w:rsidP="0035351C">
      <w:pPr>
        <w:spacing w:line="276" w:lineRule="auto"/>
        <w:jc w:val="both"/>
        <w:rPr>
          <w:sz w:val="28"/>
          <w:szCs w:val="28"/>
        </w:rPr>
      </w:pPr>
      <w:r>
        <w:rPr>
          <w:sz w:val="28"/>
          <w:szCs w:val="28"/>
        </w:rPr>
        <w:t>-</w:t>
      </w:r>
      <w:r w:rsidRPr="005254D3">
        <w:rPr>
          <w:sz w:val="28"/>
          <w:szCs w:val="28"/>
        </w:rPr>
        <w:t xml:space="preserve">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5254D3" w:rsidRDefault="005254D3" w:rsidP="0035351C">
      <w:pPr>
        <w:spacing w:line="276" w:lineRule="auto"/>
        <w:jc w:val="both"/>
        <w:rPr>
          <w:sz w:val="28"/>
          <w:szCs w:val="28"/>
        </w:rPr>
      </w:pPr>
      <w:r>
        <w:rPr>
          <w:sz w:val="28"/>
          <w:szCs w:val="28"/>
        </w:rPr>
        <w:t>-</w:t>
      </w:r>
      <w:r w:rsidRPr="005254D3">
        <w:rPr>
          <w:sz w:val="28"/>
          <w:szCs w:val="28"/>
        </w:rPr>
        <w:t xml:space="preserve">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5254D3" w:rsidRDefault="005254D3" w:rsidP="0035351C">
      <w:pPr>
        <w:spacing w:line="276" w:lineRule="auto"/>
        <w:jc w:val="both"/>
        <w:rPr>
          <w:sz w:val="28"/>
          <w:szCs w:val="28"/>
        </w:rPr>
      </w:pPr>
      <w:r>
        <w:rPr>
          <w:sz w:val="28"/>
          <w:szCs w:val="28"/>
        </w:rPr>
        <w:t>-</w:t>
      </w:r>
      <w:r w:rsidRPr="005254D3">
        <w:rPr>
          <w:sz w:val="28"/>
          <w:szCs w:val="28"/>
        </w:rPr>
        <w:t xml:space="preserve">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 </w:t>
      </w:r>
    </w:p>
    <w:p w:rsidR="005254D3" w:rsidRDefault="005254D3" w:rsidP="0035351C">
      <w:pPr>
        <w:spacing w:line="276" w:lineRule="auto"/>
        <w:jc w:val="both"/>
        <w:rPr>
          <w:b/>
          <w:sz w:val="28"/>
          <w:szCs w:val="28"/>
        </w:rPr>
      </w:pPr>
      <w:r>
        <w:rPr>
          <w:sz w:val="28"/>
          <w:szCs w:val="28"/>
        </w:rPr>
        <w:t>-</w:t>
      </w:r>
      <w:r w:rsidRPr="005254D3">
        <w:rPr>
          <w:sz w:val="28"/>
          <w:szCs w:val="28"/>
        </w:rPr>
        <w:t xml:space="preserve"> участие семьи как необходимое условие для полноценного воспитания ребёнка дошкольного возраста с особыми образовательными потребностями.</w:t>
      </w:r>
    </w:p>
    <w:p w:rsidR="00793CDC" w:rsidRDefault="00B16D42" w:rsidP="0035351C">
      <w:pPr>
        <w:spacing w:line="276" w:lineRule="auto"/>
        <w:jc w:val="both"/>
        <w:rPr>
          <w:b/>
          <w:color w:val="FF0000"/>
          <w:sz w:val="28"/>
          <w:szCs w:val="28"/>
        </w:rPr>
      </w:pPr>
      <w:r w:rsidRPr="003E0722">
        <w:rPr>
          <w:b/>
          <w:sz w:val="28"/>
          <w:szCs w:val="28"/>
        </w:rPr>
        <w:t>2.6. Направления, выбранные участниками образовательных отношений из числа парциальных программ</w:t>
      </w:r>
      <w:r w:rsidR="00316CFA">
        <w:rPr>
          <w:b/>
          <w:sz w:val="28"/>
          <w:szCs w:val="28"/>
        </w:rPr>
        <w:t>.</w:t>
      </w:r>
      <w:r w:rsidRPr="003E0722">
        <w:rPr>
          <w:b/>
          <w:sz w:val="28"/>
          <w:szCs w:val="28"/>
        </w:rPr>
        <w:t xml:space="preserve">  </w:t>
      </w:r>
    </w:p>
    <w:p w:rsidR="00793CDC" w:rsidRDefault="00793CDC" w:rsidP="0035351C">
      <w:pPr>
        <w:spacing w:line="276" w:lineRule="auto"/>
        <w:jc w:val="both"/>
        <w:rPr>
          <w:b/>
          <w:color w:val="FF0000"/>
          <w:sz w:val="28"/>
          <w:szCs w:val="28"/>
        </w:rPr>
      </w:pPr>
    </w:p>
    <w:p w:rsidR="00B16D42" w:rsidRPr="00B16D42" w:rsidRDefault="003E0722" w:rsidP="0035351C">
      <w:pPr>
        <w:spacing w:line="276" w:lineRule="auto"/>
        <w:jc w:val="both"/>
        <w:rPr>
          <w:sz w:val="28"/>
          <w:szCs w:val="28"/>
        </w:rPr>
      </w:pPr>
      <w:r>
        <w:rPr>
          <w:sz w:val="28"/>
          <w:szCs w:val="28"/>
        </w:rPr>
        <w:t xml:space="preserve">   </w:t>
      </w:r>
      <w:r w:rsidR="00B16D42" w:rsidRPr="00B16D42">
        <w:rPr>
          <w:sz w:val="28"/>
          <w:szCs w:val="28"/>
        </w:rPr>
        <w:t xml:space="preserve">Данная часть программы учитывает образовательные потребности, интересы и мотивы воспитанников, членов их семей и педагогов и ориентирована на: </w:t>
      </w:r>
    </w:p>
    <w:p w:rsidR="00316CFA" w:rsidRDefault="00B16D42" w:rsidP="0035351C">
      <w:pPr>
        <w:spacing w:line="276" w:lineRule="auto"/>
        <w:jc w:val="both"/>
        <w:rPr>
          <w:sz w:val="28"/>
          <w:szCs w:val="28"/>
        </w:rPr>
      </w:pPr>
      <w:r w:rsidRPr="00B16D42">
        <w:rPr>
          <w:sz w:val="28"/>
          <w:szCs w:val="28"/>
        </w:rPr>
        <w:t xml:space="preserve">  </w:t>
      </w:r>
      <w:r w:rsidR="00316CFA">
        <w:rPr>
          <w:sz w:val="28"/>
          <w:szCs w:val="28"/>
        </w:rPr>
        <w:t>-</w:t>
      </w:r>
      <w:r w:rsidRPr="00B16D42">
        <w:rPr>
          <w:sz w:val="28"/>
          <w:szCs w:val="28"/>
        </w:rPr>
        <w:t xml:space="preserve"> специфику национальных, социокультурных и иных условий, в которых осуществляется образовательная деятельность; </w:t>
      </w:r>
    </w:p>
    <w:p w:rsidR="00316CFA" w:rsidRDefault="00316CFA" w:rsidP="0035351C">
      <w:pPr>
        <w:spacing w:line="276" w:lineRule="auto"/>
        <w:jc w:val="both"/>
        <w:rPr>
          <w:sz w:val="28"/>
          <w:szCs w:val="28"/>
        </w:rPr>
      </w:pPr>
      <w:r>
        <w:rPr>
          <w:sz w:val="28"/>
          <w:szCs w:val="28"/>
        </w:rPr>
        <w:t>-</w:t>
      </w:r>
      <w:r w:rsidR="00B16D42" w:rsidRPr="00B16D42">
        <w:rPr>
          <w:sz w:val="28"/>
          <w:szCs w:val="28"/>
        </w:rPr>
        <w:t xml:space="preserve"> выбор парциальных программ и форм организации работы с детьми, которые в наибольшей степени соответствуют потребностям и интересам воспитанников, возможностям педагогического коллектива; </w:t>
      </w:r>
    </w:p>
    <w:p w:rsidR="00316CFA" w:rsidRDefault="00316CFA" w:rsidP="0035351C">
      <w:pPr>
        <w:spacing w:line="276" w:lineRule="auto"/>
        <w:jc w:val="both"/>
        <w:rPr>
          <w:sz w:val="28"/>
          <w:szCs w:val="28"/>
        </w:rPr>
      </w:pPr>
      <w:r>
        <w:rPr>
          <w:sz w:val="28"/>
          <w:szCs w:val="28"/>
        </w:rPr>
        <w:t>-</w:t>
      </w:r>
      <w:r w:rsidR="00B16D42" w:rsidRPr="00B16D42">
        <w:rPr>
          <w:sz w:val="28"/>
          <w:szCs w:val="28"/>
        </w:rPr>
        <w:t xml:space="preserve"> сложившиеся традиции в организации. </w:t>
      </w:r>
    </w:p>
    <w:p w:rsidR="00B16D42" w:rsidRPr="005254D3" w:rsidRDefault="00316CFA" w:rsidP="0035351C">
      <w:pPr>
        <w:spacing w:line="276" w:lineRule="auto"/>
        <w:jc w:val="both"/>
        <w:rPr>
          <w:sz w:val="28"/>
          <w:szCs w:val="28"/>
        </w:rPr>
        <w:sectPr w:rsidR="00B16D42" w:rsidRPr="005254D3" w:rsidSect="00C06803">
          <w:footerReference w:type="default" r:id="rId10"/>
          <w:pgSz w:w="11910" w:h="16840"/>
          <w:pgMar w:top="709" w:right="853" w:bottom="920" w:left="1276" w:header="0" w:footer="0" w:gutter="0"/>
          <w:cols w:space="720"/>
          <w:titlePg/>
          <w:docGrid w:linePitch="326"/>
        </w:sectPr>
      </w:pPr>
      <w:r>
        <w:rPr>
          <w:sz w:val="28"/>
          <w:szCs w:val="28"/>
        </w:rPr>
        <w:t xml:space="preserve">  </w:t>
      </w:r>
      <w:r w:rsidR="00B16D42" w:rsidRPr="00B16D42">
        <w:rPr>
          <w:sz w:val="28"/>
          <w:szCs w:val="28"/>
        </w:rPr>
        <w:t>На основании исследований запросов участников образовательного процесса (с учетом результатов мониторинга обследования воспитанников и анкетирования членов их семей, а также педагогов и микросоциума) осуществлен подбор нескольких образовательных программ различной направленности из числа парциальных и программ, отвечающих требованиям всех участников образовательных отношений.</w:t>
      </w:r>
    </w:p>
    <w:tbl>
      <w:tblPr>
        <w:tblStyle w:val="af8"/>
        <w:tblW w:w="0" w:type="auto"/>
        <w:tblLook w:val="04A0"/>
      </w:tblPr>
      <w:tblGrid>
        <w:gridCol w:w="2156"/>
        <w:gridCol w:w="2106"/>
        <w:gridCol w:w="2014"/>
        <w:gridCol w:w="1884"/>
        <w:gridCol w:w="2261"/>
      </w:tblGrid>
      <w:tr w:rsidR="002318FB" w:rsidTr="00CB5599">
        <w:tc>
          <w:tcPr>
            <w:tcW w:w="2156" w:type="dxa"/>
          </w:tcPr>
          <w:p w:rsidR="002318FB" w:rsidRPr="002318FB" w:rsidRDefault="002318FB" w:rsidP="0035351C">
            <w:pPr>
              <w:spacing w:before="100" w:beforeAutospacing="1"/>
              <w:jc w:val="both"/>
              <w:rPr>
                <w:sz w:val="28"/>
                <w:szCs w:val="28"/>
              </w:rPr>
            </w:pPr>
            <w:r w:rsidRPr="002318FB">
              <w:rPr>
                <w:sz w:val="28"/>
                <w:szCs w:val="28"/>
              </w:rPr>
              <w:t xml:space="preserve">Направление развития </w:t>
            </w:r>
          </w:p>
          <w:p w:rsidR="002318FB" w:rsidRDefault="002318FB" w:rsidP="0035351C">
            <w:pPr>
              <w:spacing w:before="100" w:beforeAutospacing="1"/>
              <w:jc w:val="both"/>
              <w:rPr>
                <w:sz w:val="28"/>
                <w:szCs w:val="28"/>
              </w:rPr>
            </w:pPr>
          </w:p>
        </w:tc>
        <w:tc>
          <w:tcPr>
            <w:tcW w:w="2106" w:type="dxa"/>
          </w:tcPr>
          <w:p w:rsidR="002318FB" w:rsidRPr="002318FB" w:rsidRDefault="002318FB" w:rsidP="0035351C">
            <w:pPr>
              <w:spacing w:before="100" w:beforeAutospacing="1"/>
              <w:jc w:val="both"/>
              <w:rPr>
                <w:sz w:val="28"/>
                <w:szCs w:val="28"/>
              </w:rPr>
            </w:pPr>
            <w:r w:rsidRPr="002318FB">
              <w:rPr>
                <w:sz w:val="28"/>
                <w:szCs w:val="28"/>
              </w:rPr>
              <w:t xml:space="preserve">Название парциальной программы, технологии </w:t>
            </w:r>
          </w:p>
          <w:p w:rsidR="002318FB" w:rsidRDefault="002318FB" w:rsidP="0035351C">
            <w:pPr>
              <w:spacing w:before="100" w:beforeAutospacing="1"/>
              <w:jc w:val="both"/>
              <w:rPr>
                <w:sz w:val="28"/>
                <w:szCs w:val="28"/>
              </w:rPr>
            </w:pPr>
          </w:p>
        </w:tc>
        <w:tc>
          <w:tcPr>
            <w:tcW w:w="2014" w:type="dxa"/>
          </w:tcPr>
          <w:p w:rsidR="002318FB" w:rsidRPr="002318FB" w:rsidRDefault="002318FB" w:rsidP="0035351C">
            <w:pPr>
              <w:spacing w:before="100" w:beforeAutospacing="1"/>
              <w:jc w:val="both"/>
              <w:rPr>
                <w:sz w:val="28"/>
                <w:szCs w:val="28"/>
              </w:rPr>
            </w:pPr>
            <w:r w:rsidRPr="002318FB">
              <w:rPr>
                <w:sz w:val="28"/>
                <w:szCs w:val="28"/>
              </w:rPr>
              <w:t xml:space="preserve">Авторы </w:t>
            </w:r>
          </w:p>
          <w:p w:rsidR="002318FB" w:rsidRDefault="002318FB" w:rsidP="0035351C">
            <w:pPr>
              <w:spacing w:before="100" w:beforeAutospacing="1"/>
              <w:jc w:val="both"/>
              <w:rPr>
                <w:sz w:val="28"/>
                <w:szCs w:val="28"/>
              </w:rPr>
            </w:pPr>
          </w:p>
        </w:tc>
        <w:tc>
          <w:tcPr>
            <w:tcW w:w="1884" w:type="dxa"/>
          </w:tcPr>
          <w:p w:rsidR="002318FB" w:rsidRDefault="002318FB" w:rsidP="0035351C">
            <w:pPr>
              <w:spacing w:before="100" w:beforeAutospacing="1"/>
              <w:jc w:val="both"/>
              <w:rPr>
                <w:sz w:val="28"/>
                <w:szCs w:val="28"/>
              </w:rPr>
            </w:pPr>
            <w:r w:rsidRPr="002318FB">
              <w:rPr>
                <w:sz w:val="28"/>
                <w:szCs w:val="28"/>
              </w:rPr>
              <w:t>Выходные данные</w:t>
            </w:r>
          </w:p>
        </w:tc>
        <w:tc>
          <w:tcPr>
            <w:tcW w:w="2261" w:type="dxa"/>
          </w:tcPr>
          <w:p w:rsidR="002318FB" w:rsidRDefault="002318FB" w:rsidP="0035351C">
            <w:pPr>
              <w:spacing w:before="100" w:beforeAutospacing="1"/>
              <w:jc w:val="both"/>
              <w:rPr>
                <w:sz w:val="28"/>
                <w:szCs w:val="28"/>
              </w:rPr>
            </w:pPr>
            <w:r w:rsidRPr="002318FB">
              <w:rPr>
                <w:sz w:val="28"/>
                <w:szCs w:val="28"/>
              </w:rPr>
              <w:t>Краткая характеристика программы</w:t>
            </w:r>
          </w:p>
        </w:tc>
      </w:tr>
      <w:tr w:rsidR="002318FB" w:rsidTr="00CB5599">
        <w:tc>
          <w:tcPr>
            <w:tcW w:w="2156" w:type="dxa"/>
          </w:tcPr>
          <w:p w:rsidR="002318FB" w:rsidRDefault="002318FB" w:rsidP="0035351C">
            <w:pPr>
              <w:spacing w:before="100" w:beforeAutospacing="1"/>
              <w:jc w:val="both"/>
              <w:rPr>
                <w:sz w:val="28"/>
                <w:szCs w:val="28"/>
              </w:rPr>
            </w:pPr>
            <w:r>
              <w:rPr>
                <w:sz w:val="28"/>
                <w:szCs w:val="28"/>
              </w:rPr>
              <w:t>Познаваиельное развитие</w:t>
            </w:r>
          </w:p>
        </w:tc>
        <w:tc>
          <w:tcPr>
            <w:tcW w:w="2106" w:type="dxa"/>
          </w:tcPr>
          <w:p w:rsidR="002318FB" w:rsidRDefault="002318FB" w:rsidP="0035351C">
            <w:pPr>
              <w:spacing w:before="100" w:beforeAutospacing="1"/>
              <w:jc w:val="both"/>
              <w:rPr>
                <w:sz w:val="28"/>
                <w:szCs w:val="28"/>
              </w:rPr>
            </w:pPr>
            <w:r>
              <w:rPr>
                <w:sz w:val="28"/>
                <w:szCs w:val="28"/>
              </w:rPr>
              <w:t>«Край Смоленский»</w:t>
            </w:r>
          </w:p>
        </w:tc>
        <w:tc>
          <w:tcPr>
            <w:tcW w:w="2014" w:type="dxa"/>
          </w:tcPr>
          <w:p w:rsidR="002318FB" w:rsidRDefault="002318FB" w:rsidP="0035351C">
            <w:pPr>
              <w:spacing w:before="100" w:beforeAutospacing="1"/>
              <w:jc w:val="both"/>
              <w:rPr>
                <w:sz w:val="28"/>
                <w:szCs w:val="28"/>
              </w:rPr>
            </w:pPr>
            <w:r>
              <w:rPr>
                <w:sz w:val="28"/>
                <w:szCs w:val="28"/>
              </w:rPr>
              <w:t>Т.М. Жарова, В.А. Кравчук, С.Ю. Шимаковская</w:t>
            </w:r>
          </w:p>
        </w:tc>
        <w:tc>
          <w:tcPr>
            <w:tcW w:w="1884" w:type="dxa"/>
          </w:tcPr>
          <w:p w:rsidR="002318FB" w:rsidRDefault="002318FB" w:rsidP="0035351C">
            <w:pPr>
              <w:spacing w:before="100" w:beforeAutospacing="1"/>
              <w:jc w:val="both"/>
              <w:rPr>
                <w:sz w:val="28"/>
                <w:szCs w:val="28"/>
              </w:rPr>
            </w:pPr>
            <w:r>
              <w:rPr>
                <w:sz w:val="28"/>
                <w:szCs w:val="28"/>
              </w:rPr>
              <w:t>Смоленск: ГАУ ДПО СОИРО, 2017.-28 с.</w:t>
            </w:r>
          </w:p>
        </w:tc>
        <w:tc>
          <w:tcPr>
            <w:tcW w:w="2261" w:type="dxa"/>
          </w:tcPr>
          <w:p w:rsidR="002318FB" w:rsidRDefault="002318FB" w:rsidP="0035351C">
            <w:pPr>
              <w:spacing w:before="100" w:beforeAutospacing="1"/>
              <w:jc w:val="both"/>
              <w:rPr>
                <w:sz w:val="28"/>
                <w:szCs w:val="28"/>
              </w:rPr>
            </w:pPr>
            <w:r>
              <w:rPr>
                <w:sz w:val="28"/>
                <w:szCs w:val="28"/>
              </w:rPr>
              <w:t xml:space="preserve">«Край Смоленский» </w:t>
            </w:r>
            <w:r w:rsidR="000A18FE">
              <w:rPr>
                <w:sz w:val="28"/>
                <w:szCs w:val="28"/>
              </w:rPr>
              <w:t>- программно – методическое пособие по краеведению, предназначенное для работы с детьми старшего дошкольного возраста и направленное на развитие интереса к родному краю, его истории, природе и культурным традициям народа. Формирования на этой основе</w:t>
            </w:r>
            <w:r w:rsidR="0031766E">
              <w:rPr>
                <w:sz w:val="28"/>
                <w:szCs w:val="28"/>
              </w:rPr>
              <w:t xml:space="preserve"> духовно – нравственного отношения к своей малой Родине и воспитание любви к ней.</w:t>
            </w:r>
          </w:p>
        </w:tc>
      </w:tr>
      <w:tr w:rsidR="002318FB" w:rsidTr="00CB5599">
        <w:tc>
          <w:tcPr>
            <w:tcW w:w="2156" w:type="dxa"/>
          </w:tcPr>
          <w:p w:rsidR="002318FB" w:rsidRDefault="0031766E" w:rsidP="0035351C">
            <w:pPr>
              <w:spacing w:before="100" w:beforeAutospacing="1"/>
              <w:jc w:val="both"/>
              <w:rPr>
                <w:sz w:val="28"/>
                <w:szCs w:val="28"/>
              </w:rPr>
            </w:pPr>
            <w:r>
              <w:rPr>
                <w:sz w:val="28"/>
                <w:szCs w:val="28"/>
              </w:rPr>
              <w:t>Речевое развитие</w:t>
            </w:r>
          </w:p>
        </w:tc>
        <w:tc>
          <w:tcPr>
            <w:tcW w:w="2106" w:type="dxa"/>
          </w:tcPr>
          <w:p w:rsidR="002318FB" w:rsidRDefault="0031766E" w:rsidP="0035351C">
            <w:pPr>
              <w:spacing w:before="100" w:beforeAutospacing="1"/>
              <w:jc w:val="both"/>
              <w:rPr>
                <w:sz w:val="28"/>
                <w:szCs w:val="28"/>
              </w:rPr>
            </w:pPr>
            <w:r>
              <w:rPr>
                <w:sz w:val="28"/>
                <w:szCs w:val="28"/>
              </w:rPr>
              <w:t>«Программа развития речи дошкольников»</w:t>
            </w:r>
          </w:p>
        </w:tc>
        <w:tc>
          <w:tcPr>
            <w:tcW w:w="2014" w:type="dxa"/>
          </w:tcPr>
          <w:p w:rsidR="002318FB" w:rsidRDefault="0031766E" w:rsidP="0035351C">
            <w:pPr>
              <w:spacing w:before="100" w:beforeAutospacing="1"/>
              <w:jc w:val="both"/>
              <w:rPr>
                <w:sz w:val="28"/>
                <w:szCs w:val="28"/>
              </w:rPr>
            </w:pPr>
            <w:r>
              <w:rPr>
                <w:sz w:val="28"/>
                <w:szCs w:val="28"/>
              </w:rPr>
              <w:t>О.С.Ушакова</w:t>
            </w:r>
          </w:p>
        </w:tc>
        <w:tc>
          <w:tcPr>
            <w:tcW w:w="1884" w:type="dxa"/>
          </w:tcPr>
          <w:p w:rsidR="002318FB" w:rsidRDefault="0031766E" w:rsidP="0035351C">
            <w:pPr>
              <w:spacing w:before="100" w:beforeAutospacing="1"/>
              <w:jc w:val="both"/>
              <w:rPr>
                <w:sz w:val="28"/>
                <w:szCs w:val="28"/>
              </w:rPr>
            </w:pPr>
            <w:r>
              <w:rPr>
                <w:sz w:val="28"/>
                <w:szCs w:val="28"/>
              </w:rPr>
              <w:t>3-е изд., доп. И испр.-М.: ТЦ Сфера, 2013.</w:t>
            </w:r>
          </w:p>
        </w:tc>
        <w:tc>
          <w:tcPr>
            <w:tcW w:w="2261" w:type="dxa"/>
          </w:tcPr>
          <w:p w:rsidR="002318FB" w:rsidRDefault="0031766E" w:rsidP="0035351C">
            <w:pPr>
              <w:spacing w:before="100" w:beforeAutospacing="1"/>
              <w:jc w:val="both"/>
              <w:rPr>
                <w:sz w:val="28"/>
                <w:szCs w:val="28"/>
              </w:rPr>
            </w:pPr>
            <w:r>
              <w:rPr>
                <w:sz w:val="28"/>
                <w:szCs w:val="28"/>
              </w:rPr>
              <w:t>Программа определяет основные задачи речевого развития детей дошкольного возраста – овладение нормами и правилами</w:t>
            </w:r>
            <w:r w:rsidR="00CB5599">
              <w:rPr>
                <w:sz w:val="28"/>
                <w:szCs w:val="28"/>
              </w:rPr>
              <w:t xml:space="preserve"> родного языка, определяемыми для каждого возрастного этапа.</w:t>
            </w:r>
          </w:p>
        </w:tc>
      </w:tr>
    </w:tbl>
    <w:p w:rsidR="00CB5599" w:rsidRDefault="00CB5599" w:rsidP="0035351C">
      <w:pPr>
        <w:spacing w:before="100" w:beforeAutospacing="1"/>
        <w:jc w:val="both"/>
        <w:rPr>
          <w:sz w:val="28"/>
          <w:szCs w:val="28"/>
        </w:rPr>
      </w:pPr>
      <w:r w:rsidRPr="00CB5599">
        <w:rPr>
          <w:b/>
          <w:sz w:val="28"/>
          <w:szCs w:val="28"/>
        </w:rPr>
        <w:t>III.</w:t>
      </w:r>
      <w:r w:rsidR="000A7C80">
        <w:rPr>
          <w:b/>
          <w:sz w:val="28"/>
          <w:szCs w:val="28"/>
        </w:rPr>
        <w:t xml:space="preserve"> </w:t>
      </w:r>
      <w:r w:rsidRPr="00CB5599">
        <w:rPr>
          <w:b/>
          <w:sz w:val="28"/>
          <w:szCs w:val="28"/>
        </w:rPr>
        <w:t>Организационный раздел.</w:t>
      </w:r>
      <w:r w:rsidRPr="00CB5599">
        <w:rPr>
          <w:sz w:val="28"/>
          <w:szCs w:val="28"/>
        </w:rPr>
        <w:t xml:space="preserve"> </w:t>
      </w:r>
    </w:p>
    <w:p w:rsidR="00CB5599" w:rsidRDefault="00CB5599" w:rsidP="0035351C">
      <w:pPr>
        <w:spacing w:before="100" w:beforeAutospacing="1"/>
        <w:jc w:val="both"/>
        <w:rPr>
          <w:sz w:val="28"/>
          <w:szCs w:val="28"/>
        </w:rPr>
      </w:pPr>
      <w:r w:rsidRPr="00CB5599">
        <w:rPr>
          <w:sz w:val="28"/>
          <w:szCs w:val="28"/>
        </w:rPr>
        <w:t xml:space="preserve">3. Обязательная часть. </w:t>
      </w:r>
    </w:p>
    <w:p w:rsidR="00CB5599" w:rsidRPr="00CB5599" w:rsidRDefault="00CB5599" w:rsidP="0035351C">
      <w:pPr>
        <w:spacing w:before="100" w:beforeAutospacing="1"/>
        <w:jc w:val="both"/>
        <w:rPr>
          <w:b/>
          <w:i/>
          <w:sz w:val="28"/>
          <w:szCs w:val="28"/>
        </w:rPr>
      </w:pPr>
      <w:r w:rsidRPr="00CB5599">
        <w:rPr>
          <w:b/>
          <w:i/>
          <w:sz w:val="28"/>
          <w:szCs w:val="28"/>
        </w:rPr>
        <w:t xml:space="preserve">3.1.1.1. Описание материально-технического обеспечения Программы, обеспеченности методическими материалами и средствами обучения и воспитания в соответствии с ФОП.  </w:t>
      </w:r>
    </w:p>
    <w:p w:rsidR="00CB5599" w:rsidRDefault="00CB5599" w:rsidP="0035351C">
      <w:pPr>
        <w:spacing w:before="100" w:beforeAutospacing="1"/>
        <w:jc w:val="both"/>
        <w:rPr>
          <w:sz w:val="28"/>
          <w:szCs w:val="28"/>
        </w:rPr>
      </w:pPr>
      <w:r>
        <w:rPr>
          <w:sz w:val="28"/>
          <w:szCs w:val="28"/>
        </w:rPr>
        <w:t xml:space="preserve">   </w:t>
      </w:r>
      <w:r w:rsidRPr="00CB5599">
        <w:rPr>
          <w:sz w:val="28"/>
          <w:szCs w:val="28"/>
        </w:rPr>
        <w:t xml:space="preserve">В ДОО созданы материально-технические условия, обеспечивающие: </w:t>
      </w:r>
    </w:p>
    <w:p w:rsidR="00CB5599" w:rsidRDefault="00CB5599" w:rsidP="0035351C">
      <w:pPr>
        <w:spacing w:before="100" w:beforeAutospacing="1"/>
        <w:jc w:val="both"/>
        <w:rPr>
          <w:sz w:val="28"/>
          <w:szCs w:val="28"/>
        </w:rPr>
      </w:pPr>
      <w:r w:rsidRPr="00CB5599">
        <w:rPr>
          <w:sz w:val="28"/>
          <w:szCs w:val="28"/>
        </w:rPr>
        <w:t xml:space="preserve">1) возможность достижения  обучающимися  планируемых  результатов освоения Программы; </w:t>
      </w:r>
    </w:p>
    <w:p w:rsidR="00CB5599" w:rsidRDefault="00CB5599" w:rsidP="0035351C">
      <w:pPr>
        <w:spacing w:before="100" w:beforeAutospacing="1"/>
        <w:jc w:val="both"/>
        <w:rPr>
          <w:sz w:val="28"/>
          <w:szCs w:val="28"/>
        </w:rPr>
      </w:pPr>
      <w:r w:rsidRPr="00CB5599">
        <w:rPr>
          <w:sz w:val="28"/>
          <w:szCs w:val="28"/>
        </w:rPr>
        <w:t xml:space="preserve">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(далее-СанПиН 2.3/2.4.359020), СанПиН 1.2.3685-21: </w:t>
      </w:r>
    </w:p>
    <w:p w:rsidR="00CB5599" w:rsidRPr="00B101ED" w:rsidRDefault="00CB5599" w:rsidP="00F479B4">
      <w:pPr>
        <w:pStyle w:val="ac"/>
        <w:numPr>
          <w:ilvl w:val="0"/>
          <w:numId w:val="11"/>
        </w:numPr>
        <w:spacing w:before="100" w:beforeAutospacing="1"/>
        <w:jc w:val="both"/>
        <w:rPr>
          <w:sz w:val="28"/>
          <w:szCs w:val="28"/>
        </w:rPr>
      </w:pPr>
      <w:r w:rsidRPr="00B101ED">
        <w:rPr>
          <w:sz w:val="28"/>
          <w:szCs w:val="28"/>
        </w:rPr>
        <w:t xml:space="preserve">к условиям размещения организаций, осуществляющих образовательную деятельность; </w:t>
      </w:r>
    </w:p>
    <w:p w:rsidR="00CB5599" w:rsidRPr="00B101ED" w:rsidRDefault="00CB5599" w:rsidP="00F479B4">
      <w:pPr>
        <w:pStyle w:val="ac"/>
        <w:numPr>
          <w:ilvl w:val="0"/>
          <w:numId w:val="11"/>
        </w:numPr>
        <w:spacing w:before="100" w:beforeAutospacing="1"/>
        <w:jc w:val="both"/>
        <w:rPr>
          <w:sz w:val="28"/>
          <w:szCs w:val="28"/>
        </w:rPr>
      </w:pPr>
      <w:r w:rsidRPr="00B101ED">
        <w:rPr>
          <w:sz w:val="28"/>
          <w:szCs w:val="28"/>
        </w:rPr>
        <w:t xml:space="preserve">оборудованию и содержанию территории; помещениям, их оборудованию и содержанию; </w:t>
      </w:r>
    </w:p>
    <w:p w:rsidR="00CB5599" w:rsidRPr="00B101ED" w:rsidRDefault="00CB5599" w:rsidP="00F479B4">
      <w:pPr>
        <w:pStyle w:val="ac"/>
        <w:numPr>
          <w:ilvl w:val="0"/>
          <w:numId w:val="11"/>
        </w:numPr>
        <w:spacing w:before="100" w:beforeAutospacing="1"/>
        <w:jc w:val="both"/>
        <w:rPr>
          <w:sz w:val="28"/>
          <w:szCs w:val="28"/>
        </w:rPr>
      </w:pPr>
      <w:r w:rsidRPr="00B101ED">
        <w:rPr>
          <w:sz w:val="28"/>
          <w:szCs w:val="28"/>
        </w:rPr>
        <w:t xml:space="preserve">естественному и искусственному освещению помещений; отоплению и вентиляции; </w:t>
      </w:r>
    </w:p>
    <w:p w:rsidR="00CB5599" w:rsidRPr="00B101ED" w:rsidRDefault="00CB5599" w:rsidP="00F479B4">
      <w:pPr>
        <w:pStyle w:val="ac"/>
        <w:numPr>
          <w:ilvl w:val="0"/>
          <w:numId w:val="11"/>
        </w:numPr>
        <w:spacing w:before="100" w:beforeAutospacing="1"/>
        <w:jc w:val="both"/>
        <w:rPr>
          <w:sz w:val="28"/>
          <w:szCs w:val="28"/>
        </w:rPr>
      </w:pPr>
      <w:r w:rsidRPr="00B101ED">
        <w:rPr>
          <w:sz w:val="28"/>
          <w:szCs w:val="28"/>
        </w:rPr>
        <w:t xml:space="preserve">водоснабжению и канализации; организации питания; медицинскому обеспечению; </w:t>
      </w:r>
    </w:p>
    <w:p w:rsidR="00CB5599" w:rsidRPr="00B101ED" w:rsidRDefault="00CB5599" w:rsidP="00F479B4">
      <w:pPr>
        <w:pStyle w:val="ac"/>
        <w:numPr>
          <w:ilvl w:val="0"/>
          <w:numId w:val="11"/>
        </w:numPr>
        <w:spacing w:before="100" w:beforeAutospacing="1"/>
        <w:jc w:val="both"/>
        <w:rPr>
          <w:sz w:val="28"/>
          <w:szCs w:val="28"/>
        </w:rPr>
      </w:pPr>
      <w:r w:rsidRPr="00B101ED">
        <w:rPr>
          <w:sz w:val="28"/>
          <w:szCs w:val="28"/>
        </w:rPr>
        <w:t xml:space="preserve">приему детей в организации, осуществляющих образовательную деятельность; </w:t>
      </w:r>
    </w:p>
    <w:p w:rsidR="00CB5599" w:rsidRPr="00B101ED" w:rsidRDefault="00CB5599" w:rsidP="00F479B4">
      <w:pPr>
        <w:pStyle w:val="ac"/>
        <w:numPr>
          <w:ilvl w:val="0"/>
          <w:numId w:val="11"/>
        </w:numPr>
        <w:spacing w:before="100" w:beforeAutospacing="1"/>
        <w:jc w:val="both"/>
        <w:rPr>
          <w:sz w:val="28"/>
          <w:szCs w:val="28"/>
        </w:rPr>
      </w:pPr>
      <w:r w:rsidRPr="00B101ED">
        <w:rPr>
          <w:sz w:val="28"/>
          <w:szCs w:val="28"/>
        </w:rPr>
        <w:t xml:space="preserve">организации режима дня; организации физического воспитания; личной гигиене персонала; </w:t>
      </w:r>
    </w:p>
    <w:p w:rsidR="00CB5599" w:rsidRDefault="00CB5599" w:rsidP="0035351C">
      <w:pPr>
        <w:spacing w:before="100" w:beforeAutospacing="1"/>
        <w:jc w:val="both"/>
        <w:rPr>
          <w:sz w:val="28"/>
          <w:szCs w:val="28"/>
        </w:rPr>
      </w:pPr>
      <w:r w:rsidRPr="00CB5599">
        <w:rPr>
          <w:sz w:val="28"/>
          <w:szCs w:val="28"/>
        </w:rPr>
        <w:t xml:space="preserve">3) выполнение ДОО требований пожарной безопасности и электробезопасности; </w:t>
      </w:r>
    </w:p>
    <w:p w:rsidR="00CB5599" w:rsidRDefault="00CB5599" w:rsidP="0035351C">
      <w:pPr>
        <w:spacing w:before="100" w:beforeAutospacing="1"/>
        <w:jc w:val="both"/>
        <w:rPr>
          <w:sz w:val="28"/>
          <w:szCs w:val="28"/>
        </w:rPr>
      </w:pPr>
      <w:r w:rsidRPr="00CB5599">
        <w:rPr>
          <w:sz w:val="28"/>
          <w:szCs w:val="28"/>
        </w:rPr>
        <w:t xml:space="preserve">4) выполнение ДОО требований по охране здоровья обучающихся и охране труда работников ДОО; </w:t>
      </w:r>
    </w:p>
    <w:p w:rsidR="00CB5599" w:rsidRDefault="00CB5599" w:rsidP="0035351C">
      <w:pPr>
        <w:spacing w:before="100" w:beforeAutospacing="1"/>
        <w:jc w:val="both"/>
        <w:rPr>
          <w:sz w:val="28"/>
          <w:szCs w:val="28"/>
        </w:rPr>
      </w:pPr>
      <w:r w:rsidRPr="00CB5599">
        <w:rPr>
          <w:sz w:val="28"/>
          <w:szCs w:val="28"/>
        </w:rPr>
        <w:t xml:space="preserve">5) возможность для беспрепятственного доступа обучающихся с ОВЗ, в том числе детей-инвалидов к объектам инфраструктуры ДОО.  </w:t>
      </w:r>
    </w:p>
    <w:p w:rsidR="00CB5599" w:rsidRDefault="00CB5599" w:rsidP="0035351C">
      <w:pPr>
        <w:spacing w:before="100" w:beforeAutospacing="1"/>
        <w:jc w:val="both"/>
        <w:rPr>
          <w:sz w:val="28"/>
          <w:szCs w:val="28"/>
        </w:rPr>
      </w:pPr>
    </w:p>
    <w:tbl>
      <w:tblPr>
        <w:tblStyle w:val="af8"/>
        <w:tblW w:w="0" w:type="auto"/>
        <w:tblLook w:val="04A0"/>
      </w:tblPr>
      <w:tblGrid>
        <w:gridCol w:w="670"/>
        <w:gridCol w:w="2400"/>
        <w:gridCol w:w="3668"/>
        <w:gridCol w:w="3757"/>
      </w:tblGrid>
      <w:tr w:rsidR="007F570A" w:rsidTr="00793CDC">
        <w:tc>
          <w:tcPr>
            <w:tcW w:w="670" w:type="dxa"/>
          </w:tcPr>
          <w:p w:rsidR="00CB5599" w:rsidRDefault="00CB5599" w:rsidP="0035351C">
            <w:pPr>
              <w:spacing w:before="100" w:beforeAutospacing="1"/>
              <w:jc w:val="both"/>
              <w:rPr>
                <w:sz w:val="28"/>
                <w:szCs w:val="28"/>
              </w:rPr>
            </w:pPr>
            <w:r w:rsidRPr="00CB5599">
              <w:rPr>
                <w:sz w:val="28"/>
                <w:szCs w:val="28"/>
              </w:rPr>
              <w:t>№</w:t>
            </w:r>
          </w:p>
        </w:tc>
        <w:tc>
          <w:tcPr>
            <w:tcW w:w="2400" w:type="dxa"/>
          </w:tcPr>
          <w:p w:rsidR="00CB5599" w:rsidRDefault="00CB5599" w:rsidP="0035351C">
            <w:pPr>
              <w:spacing w:before="100" w:beforeAutospacing="1"/>
              <w:jc w:val="both"/>
              <w:rPr>
                <w:sz w:val="28"/>
                <w:szCs w:val="28"/>
              </w:rPr>
            </w:pPr>
            <w:r w:rsidRPr="00CB5599">
              <w:rPr>
                <w:sz w:val="28"/>
                <w:szCs w:val="28"/>
              </w:rPr>
              <w:t>Наименование</w:t>
            </w:r>
          </w:p>
        </w:tc>
        <w:tc>
          <w:tcPr>
            <w:tcW w:w="3668" w:type="dxa"/>
          </w:tcPr>
          <w:p w:rsidR="00CB5599" w:rsidRPr="00CB5599" w:rsidRDefault="00CB5599" w:rsidP="0035351C">
            <w:pPr>
              <w:spacing w:before="100" w:beforeAutospacing="1"/>
              <w:jc w:val="both"/>
              <w:rPr>
                <w:sz w:val="28"/>
                <w:szCs w:val="28"/>
              </w:rPr>
            </w:pPr>
            <w:r w:rsidRPr="00CB5599">
              <w:rPr>
                <w:sz w:val="28"/>
                <w:szCs w:val="28"/>
              </w:rPr>
              <w:t xml:space="preserve">Психолого-педагогическое назначение </w:t>
            </w:r>
          </w:p>
          <w:p w:rsidR="00CB5599" w:rsidRDefault="00CB5599" w:rsidP="0035351C">
            <w:pPr>
              <w:spacing w:before="100" w:beforeAutospacing="1"/>
              <w:jc w:val="both"/>
              <w:rPr>
                <w:sz w:val="28"/>
                <w:szCs w:val="28"/>
              </w:rPr>
            </w:pPr>
          </w:p>
        </w:tc>
        <w:tc>
          <w:tcPr>
            <w:tcW w:w="3757" w:type="dxa"/>
          </w:tcPr>
          <w:p w:rsidR="00CB5599" w:rsidRPr="0013642A" w:rsidRDefault="00CB5599" w:rsidP="0035351C">
            <w:pPr>
              <w:spacing w:before="100" w:beforeAutospacing="1"/>
              <w:jc w:val="both"/>
              <w:rPr>
                <w:sz w:val="28"/>
                <w:szCs w:val="28"/>
              </w:rPr>
            </w:pPr>
            <w:r w:rsidRPr="00CB5599">
              <w:rPr>
                <w:sz w:val="28"/>
                <w:szCs w:val="28"/>
              </w:rPr>
              <w:t>Оснащение</w:t>
            </w:r>
          </w:p>
          <w:p w:rsidR="00CB5599" w:rsidRDefault="00CB5599" w:rsidP="0035351C">
            <w:pPr>
              <w:spacing w:before="100" w:beforeAutospacing="1"/>
              <w:jc w:val="both"/>
              <w:rPr>
                <w:sz w:val="28"/>
                <w:szCs w:val="28"/>
              </w:rPr>
            </w:pPr>
          </w:p>
        </w:tc>
      </w:tr>
      <w:tr w:rsidR="007F570A" w:rsidTr="00793CDC">
        <w:tc>
          <w:tcPr>
            <w:tcW w:w="670" w:type="dxa"/>
          </w:tcPr>
          <w:p w:rsidR="00CB5599" w:rsidRDefault="007F570A" w:rsidP="0035351C">
            <w:pPr>
              <w:spacing w:before="100" w:beforeAutospacing="1"/>
              <w:jc w:val="both"/>
              <w:rPr>
                <w:sz w:val="28"/>
                <w:szCs w:val="28"/>
              </w:rPr>
            </w:pPr>
            <w:r>
              <w:rPr>
                <w:sz w:val="28"/>
                <w:szCs w:val="28"/>
              </w:rPr>
              <w:t>1</w:t>
            </w:r>
          </w:p>
        </w:tc>
        <w:tc>
          <w:tcPr>
            <w:tcW w:w="2400" w:type="dxa"/>
          </w:tcPr>
          <w:p w:rsidR="00CB5599" w:rsidRPr="00CB5599" w:rsidRDefault="00CB5599" w:rsidP="0035351C">
            <w:pPr>
              <w:spacing w:before="100" w:beforeAutospacing="1"/>
              <w:jc w:val="both"/>
              <w:rPr>
                <w:sz w:val="28"/>
                <w:szCs w:val="28"/>
              </w:rPr>
            </w:pPr>
            <w:r w:rsidRPr="00CB5599">
              <w:rPr>
                <w:sz w:val="28"/>
                <w:szCs w:val="28"/>
              </w:rPr>
              <w:t xml:space="preserve">Методический кабинет </w:t>
            </w:r>
          </w:p>
          <w:p w:rsidR="00CB5599" w:rsidRDefault="00CB5599" w:rsidP="0035351C">
            <w:pPr>
              <w:spacing w:before="100" w:beforeAutospacing="1"/>
              <w:jc w:val="both"/>
              <w:rPr>
                <w:sz w:val="28"/>
                <w:szCs w:val="28"/>
              </w:rPr>
            </w:pPr>
          </w:p>
        </w:tc>
        <w:tc>
          <w:tcPr>
            <w:tcW w:w="3668" w:type="dxa"/>
          </w:tcPr>
          <w:p w:rsidR="00CB5599" w:rsidRDefault="00CB5599" w:rsidP="0035351C">
            <w:pPr>
              <w:jc w:val="both"/>
              <w:rPr>
                <w:sz w:val="28"/>
                <w:szCs w:val="28"/>
              </w:rPr>
            </w:pPr>
            <w:r w:rsidRPr="00CB5599">
              <w:rPr>
                <w:sz w:val="28"/>
                <w:szCs w:val="28"/>
              </w:rPr>
              <w:t xml:space="preserve"> Методическая библиотека для педагогов </w:t>
            </w:r>
          </w:p>
          <w:p w:rsidR="00CB5599" w:rsidRDefault="00CB5599" w:rsidP="0035351C">
            <w:pPr>
              <w:jc w:val="both"/>
              <w:rPr>
                <w:sz w:val="28"/>
                <w:szCs w:val="28"/>
              </w:rPr>
            </w:pPr>
            <w:r>
              <w:rPr>
                <w:sz w:val="28"/>
                <w:szCs w:val="28"/>
              </w:rPr>
              <w:t xml:space="preserve"> Семинары, консультации </w:t>
            </w:r>
            <w:r w:rsidRPr="00CB5599">
              <w:rPr>
                <w:sz w:val="28"/>
                <w:szCs w:val="28"/>
              </w:rPr>
              <w:t xml:space="preserve"> Круглые столы</w:t>
            </w:r>
          </w:p>
          <w:p w:rsidR="00CB5599" w:rsidRDefault="00CB5599" w:rsidP="0035351C">
            <w:pPr>
              <w:jc w:val="both"/>
              <w:rPr>
                <w:sz w:val="28"/>
                <w:szCs w:val="28"/>
              </w:rPr>
            </w:pPr>
            <w:r>
              <w:rPr>
                <w:sz w:val="28"/>
                <w:szCs w:val="28"/>
              </w:rPr>
              <w:t xml:space="preserve"> </w:t>
            </w:r>
            <w:r w:rsidRPr="00CB5599">
              <w:rPr>
                <w:sz w:val="28"/>
                <w:szCs w:val="28"/>
              </w:rPr>
              <w:t xml:space="preserve"> Педагогические часы </w:t>
            </w:r>
          </w:p>
          <w:p w:rsidR="00CB5599" w:rsidRDefault="00CB5599" w:rsidP="0035351C">
            <w:pPr>
              <w:jc w:val="both"/>
              <w:rPr>
                <w:sz w:val="28"/>
                <w:szCs w:val="28"/>
              </w:rPr>
            </w:pPr>
            <w:r w:rsidRPr="00CB5599">
              <w:rPr>
                <w:sz w:val="28"/>
                <w:szCs w:val="28"/>
              </w:rPr>
              <w:t xml:space="preserve"> Педагогические советы</w:t>
            </w:r>
          </w:p>
          <w:p w:rsidR="00CB5599" w:rsidRDefault="00CB5599" w:rsidP="0035351C">
            <w:pPr>
              <w:jc w:val="both"/>
              <w:rPr>
                <w:sz w:val="28"/>
                <w:szCs w:val="28"/>
              </w:rPr>
            </w:pPr>
            <w:r>
              <w:rPr>
                <w:sz w:val="28"/>
                <w:szCs w:val="28"/>
              </w:rPr>
              <w:t xml:space="preserve"> </w:t>
            </w:r>
            <w:r w:rsidRPr="00CB5599">
              <w:rPr>
                <w:sz w:val="28"/>
                <w:szCs w:val="28"/>
              </w:rPr>
              <w:t>Повышение профессиональн</w:t>
            </w:r>
            <w:r>
              <w:rPr>
                <w:sz w:val="28"/>
                <w:szCs w:val="28"/>
              </w:rPr>
              <w:t xml:space="preserve">ого уровня           педагогов </w:t>
            </w:r>
          </w:p>
          <w:p w:rsidR="00CB5599" w:rsidRDefault="00CB5599" w:rsidP="0035351C">
            <w:pPr>
              <w:jc w:val="both"/>
              <w:rPr>
                <w:sz w:val="28"/>
                <w:szCs w:val="28"/>
              </w:rPr>
            </w:pPr>
            <w:r w:rsidRPr="00CB5599">
              <w:rPr>
                <w:sz w:val="28"/>
                <w:szCs w:val="28"/>
              </w:rPr>
              <w:t xml:space="preserve"> Разъяснительная работа с родителями по       вопросам воспитания и развития детей                дошкольного возраста</w:t>
            </w:r>
          </w:p>
        </w:tc>
        <w:tc>
          <w:tcPr>
            <w:tcW w:w="3757" w:type="dxa"/>
          </w:tcPr>
          <w:p w:rsidR="007F570A" w:rsidRDefault="007F570A" w:rsidP="0035351C">
            <w:pPr>
              <w:jc w:val="both"/>
              <w:rPr>
                <w:sz w:val="28"/>
                <w:szCs w:val="28"/>
              </w:rPr>
            </w:pPr>
            <w:r>
              <w:rPr>
                <w:sz w:val="28"/>
                <w:szCs w:val="28"/>
              </w:rPr>
              <w:t xml:space="preserve">Компьютер </w:t>
            </w:r>
          </w:p>
          <w:p w:rsidR="007F570A" w:rsidRDefault="007F570A" w:rsidP="0035351C">
            <w:pPr>
              <w:jc w:val="both"/>
              <w:rPr>
                <w:sz w:val="28"/>
                <w:szCs w:val="28"/>
              </w:rPr>
            </w:pPr>
            <w:r>
              <w:rPr>
                <w:sz w:val="28"/>
                <w:szCs w:val="28"/>
              </w:rPr>
              <w:t xml:space="preserve">МФУ </w:t>
            </w:r>
            <w:r w:rsidRPr="007F570A">
              <w:rPr>
                <w:sz w:val="28"/>
                <w:szCs w:val="28"/>
              </w:rPr>
              <w:t xml:space="preserve"> </w:t>
            </w:r>
          </w:p>
          <w:p w:rsidR="007F570A" w:rsidRDefault="007F570A" w:rsidP="0035351C">
            <w:pPr>
              <w:jc w:val="both"/>
              <w:rPr>
                <w:sz w:val="28"/>
                <w:szCs w:val="28"/>
              </w:rPr>
            </w:pPr>
            <w:r>
              <w:rPr>
                <w:sz w:val="28"/>
                <w:szCs w:val="28"/>
              </w:rPr>
              <w:t xml:space="preserve">Пособия для занятий </w:t>
            </w:r>
            <w:r w:rsidRPr="007F570A">
              <w:rPr>
                <w:sz w:val="28"/>
                <w:szCs w:val="28"/>
              </w:rPr>
              <w:t>Демонстрационный, раздаточный</w:t>
            </w:r>
            <w:r>
              <w:rPr>
                <w:sz w:val="28"/>
                <w:szCs w:val="28"/>
              </w:rPr>
              <w:t xml:space="preserve"> материал для занятий с детьми </w:t>
            </w:r>
          </w:p>
          <w:p w:rsidR="00CB5599" w:rsidRDefault="007F570A" w:rsidP="0035351C">
            <w:pPr>
              <w:jc w:val="both"/>
              <w:rPr>
                <w:sz w:val="28"/>
                <w:szCs w:val="28"/>
              </w:rPr>
            </w:pPr>
            <w:r w:rsidRPr="007F570A">
              <w:rPr>
                <w:sz w:val="28"/>
                <w:szCs w:val="28"/>
              </w:rPr>
              <w:t xml:space="preserve"> Игрушки, муляжи</w:t>
            </w:r>
          </w:p>
        </w:tc>
      </w:tr>
      <w:tr w:rsidR="007F570A" w:rsidTr="00793CDC">
        <w:tc>
          <w:tcPr>
            <w:tcW w:w="670" w:type="dxa"/>
          </w:tcPr>
          <w:p w:rsidR="00CB5599" w:rsidRDefault="00B101ED" w:rsidP="0035351C">
            <w:pPr>
              <w:spacing w:before="100" w:beforeAutospacing="1"/>
              <w:jc w:val="both"/>
              <w:rPr>
                <w:sz w:val="28"/>
                <w:szCs w:val="28"/>
              </w:rPr>
            </w:pPr>
            <w:r>
              <w:rPr>
                <w:sz w:val="28"/>
                <w:szCs w:val="28"/>
              </w:rPr>
              <w:t>2</w:t>
            </w:r>
          </w:p>
        </w:tc>
        <w:tc>
          <w:tcPr>
            <w:tcW w:w="2400" w:type="dxa"/>
          </w:tcPr>
          <w:p w:rsidR="007F570A" w:rsidRPr="007F570A" w:rsidRDefault="007F570A" w:rsidP="0035351C">
            <w:pPr>
              <w:spacing w:before="100" w:beforeAutospacing="1"/>
              <w:jc w:val="both"/>
              <w:rPr>
                <w:sz w:val="28"/>
                <w:szCs w:val="28"/>
              </w:rPr>
            </w:pPr>
            <w:r>
              <w:rPr>
                <w:sz w:val="28"/>
                <w:szCs w:val="28"/>
              </w:rPr>
              <w:t xml:space="preserve">Музыкальный зал, </w:t>
            </w:r>
            <w:r w:rsidRPr="007F570A">
              <w:rPr>
                <w:sz w:val="28"/>
                <w:szCs w:val="28"/>
              </w:rPr>
              <w:t xml:space="preserve"> физкультурный зал </w:t>
            </w:r>
          </w:p>
          <w:p w:rsidR="00CB5599" w:rsidRDefault="00CB5599" w:rsidP="0035351C">
            <w:pPr>
              <w:spacing w:before="100" w:beforeAutospacing="1"/>
              <w:jc w:val="both"/>
              <w:rPr>
                <w:sz w:val="28"/>
                <w:szCs w:val="28"/>
              </w:rPr>
            </w:pPr>
          </w:p>
        </w:tc>
        <w:tc>
          <w:tcPr>
            <w:tcW w:w="3668" w:type="dxa"/>
          </w:tcPr>
          <w:p w:rsidR="007F570A" w:rsidRDefault="007F570A" w:rsidP="0035351C">
            <w:pPr>
              <w:jc w:val="both"/>
              <w:rPr>
                <w:sz w:val="28"/>
                <w:szCs w:val="28"/>
              </w:rPr>
            </w:pPr>
            <w:r w:rsidRPr="007F570A">
              <w:rPr>
                <w:sz w:val="28"/>
                <w:szCs w:val="28"/>
              </w:rPr>
              <w:t xml:space="preserve"> У</w:t>
            </w:r>
            <w:r>
              <w:rPr>
                <w:sz w:val="28"/>
                <w:szCs w:val="28"/>
              </w:rPr>
              <w:t xml:space="preserve">тренняя гимнастика под музыку </w:t>
            </w:r>
          </w:p>
          <w:p w:rsidR="007F570A" w:rsidRDefault="007F570A" w:rsidP="0035351C">
            <w:pPr>
              <w:jc w:val="both"/>
              <w:rPr>
                <w:sz w:val="28"/>
                <w:szCs w:val="28"/>
              </w:rPr>
            </w:pPr>
            <w:r w:rsidRPr="007F570A">
              <w:rPr>
                <w:sz w:val="28"/>
                <w:szCs w:val="28"/>
              </w:rPr>
              <w:t>Праздники, физкультурные, музыкальные досу</w:t>
            </w:r>
            <w:r>
              <w:rPr>
                <w:sz w:val="28"/>
                <w:szCs w:val="28"/>
              </w:rPr>
              <w:t xml:space="preserve">ги, НОД, индивидуальная работа  Музыкотерапия   </w:t>
            </w:r>
          </w:p>
          <w:p w:rsidR="007F570A" w:rsidRDefault="007F570A" w:rsidP="0035351C">
            <w:pPr>
              <w:jc w:val="both"/>
              <w:rPr>
                <w:sz w:val="28"/>
                <w:szCs w:val="28"/>
              </w:rPr>
            </w:pPr>
            <w:r w:rsidRPr="007F570A">
              <w:rPr>
                <w:sz w:val="28"/>
                <w:szCs w:val="28"/>
              </w:rPr>
              <w:t xml:space="preserve"> Развитие музыкальных способностей детей, и</w:t>
            </w:r>
            <w:r>
              <w:rPr>
                <w:sz w:val="28"/>
                <w:szCs w:val="28"/>
              </w:rPr>
              <w:t xml:space="preserve">х эмоционально – волевой сферы </w:t>
            </w:r>
          </w:p>
          <w:p w:rsidR="007F570A" w:rsidRDefault="007F570A" w:rsidP="0035351C">
            <w:pPr>
              <w:jc w:val="both"/>
              <w:rPr>
                <w:sz w:val="28"/>
                <w:szCs w:val="28"/>
              </w:rPr>
            </w:pPr>
            <w:r w:rsidRPr="007F570A">
              <w:rPr>
                <w:sz w:val="28"/>
                <w:szCs w:val="28"/>
              </w:rPr>
              <w:t xml:space="preserve"> Обучение детей дошкольного возраста иг</w:t>
            </w:r>
            <w:r>
              <w:rPr>
                <w:sz w:val="28"/>
                <w:szCs w:val="28"/>
              </w:rPr>
              <w:t xml:space="preserve">ре на музыкальных инструментах </w:t>
            </w:r>
            <w:r w:rsidRPr="007F570A">
              <w:rPr>
                <w:sz w:val="28"/>
                <w:szCs w:val="28"/>
              </w:rPr>
              <w:t xml:space="preserve"> Подгруп</w:t>
            </w:r>
            <w:r>
              <w:rPr>
                <w:sz w:val="28"/>
                <w:szCs w:val="28"/>
              </w:rPr>
              <w:t xml:space="preserve">повая и индивидуальная работа  </w:t>
            </w:r>
            <w:r w:rsidRPr="007F570A">
              <w:rPr>
                <w:sz w:val="28"/>
                <w:szCs w:val="28"/>
              </w:rPr>
              <w:t xml:space="preserve"> Развитие творческих способностей детей посредством различных видов</w:t>
            </w:r>
            <w:r>
              <w:rPr>
                <w:sz w:val="28"/>
                <w:szCs w:val="28"/>
              </w:rPr>
              <w:t xml:space="preserve"> театрализованной деятельности </w:t>
            </w:r>
            <w:r w:rsidRPr="007F570A">
              <w:rPr>
                <w:sz w:val="28"/>
                <w:szCs w:val="28"/>
              </w:rPr>
              <w:t xml:space="preserve"> </w:t>
            </w:r>
          </w:p>
          <w:p w:rsidR="007F570A" w:rsidRDefault="007F570A" w:rsidP="0035351C">
            <w:pPr>
              <w:jc w:val="both"/>
              <w:rPr>
                <w:sz w:val="28"/>
                <w:szCs w:val="28"/>
              </w:rPr>
            </w:pPr>
            <w:r w:rsidRPr="007F570A">
              <w:rPr>
                <w:sz w:val="28"/>
                <w:szCs w:val="28"/>
              </w:rPr>
              <w:t xml:space="preserve">Развитие </w:t>
            </w:r>
            <w:r>
              <w:rPr>
                <w:sz w:val="28"/>
                <w:szCs w:val="28"/>
              </w:rPr>
              <w:t>физической активности, интереса к спорту, приобщение к ЗОЖ.</w:t>
            </w:r>
          </w:p>
          <w:p w:rsidR="00CB5599" w:rsidRDefault="007F570A" w:rsidP="0035351C">
            <w:pPr>
              <w:jc w:val="both"/>
              <w:rPr>
                <w:sz w:val="28"/>
                <w:szCs w:val="28"/>
              </w:rPr>
            </w:pPr>
            <w:r w:rsidRPr="007F570A">
              <w:rPr>
                <w:sz w:val="28"/>
                <w:szCs w:val="28"/>
              </w:rPr>
              <w:t>Консультационная работа по вопросам физического, музыкального воспитания для родителей</w:t>
            </w:r>
          </w:p>
        </w:tc>
        <w:tc>
          <w:tcPr>
            <w:tcW w:w="3757" w:type="dxa"/>
          </w:tcPr>
          <w:p w:rsidR="007F570A" w:rsidRDefault="007F570A" w:rsidP="0035351C">
            <w:pPr>
              <w:jc w:val="both"/>
              <w:rPr>
                <w:sz w:val="28"/>
                <w:szCs w:val="28"/>
              </w:rPr>
            </w:pPr>
            <w:r w:rsidRPr="007F570A">
              <w:rPr>
                <w:sz w:val="28"/>
                <w:szCs w:val="28"/>
              </w:rPr>
              <w:t xml:space="preserve"> Библиотека методич</w:t>
            </w:r>
            <w:r>
              <w:rPr>
                <w:sz w:val="28"/>
                <w:szCs w:val="28"/>
              </w:rPr>
              <w:t xml:space="preserve">еской литературы, сборники нот </w:t>
            </w:r>
            <w:r w:rsidRPr="007F570A">
              <w:rPr>
                <w:sz w:val="28"/>
                <w:szCs w:val="28"/>
              </w:rPr>
              <w:t xml:space="preserve"> Шкаф для используемых пособий, игрушек, </w:t>
            </w:r>
            <w:r>
              <w:rPr>
                <w:sz w:val="28"/>
                <w:szCs w:val="28"/>
              </w:rPr>
              <w:t xml:space="preserve">атрибутов и прочего материала Музыкальный центр  Пианино </w:t>
            </w:r>
            <w:r w:rsidRPr="007F570A">
              <w:rPr>
                <w:sz w:val="28"/>
                <w:szCs w:val="28"/>
              </w:rPr>
              <w:t xml:space="preserve"> </w:t>
            </w:r>
          </w:p>
          <w:p w:rsidR="007F570A" w:rsidRDefault="007F570A" w:rsidP="0035351C">
            <w:pPr>
              <w:jc w:val="both"/>
              <w:rPr>
                <w:sz w:val="28"/>
                <w:szCs w:val="28"/>
              </w:rPr>
            </w:pPr>
            <w:r w:rsidRPr="007F570A">
              <w:rPr>
                <w:sz w:val="28"/>
                <w:szCs w:val="28"/>
              </w:rPr>
              <w:t>Разнообразные муз</w:t>
            </w:r>
            <w:r>
              <w:rPr>
                <w:sz w:val="28"/>
                <w:szCs w:val="28"/>
              </w:rPr>
              <w:t xml:space="preserve">ыкальные инструменты для детей  Подборка аудио записей с музыкальными произведениями </w:t>
            </w:r>
          </w:p>
          <w:p w:rsidR="007F570A" w:rsidRDefault="007F570A" w:rsidP="0035351C">
            <w:pPr>
              <w:jc w:val="both"/>
              <w:rPr>
                <w:sz w:val="28"/>
                <w:szCs w:val="28"/>
              </w:rPr>
            </w:pPr>
            <w:r>
              <w:rPr>
                <w:sz w:val="28"/>
                <w:szCs w:val="28"/>
              </w:rPr>
              <w:t xml:space="preserve"> Различные виды театров Ширма для кукольного театра </w:t>
            </w:r>
          </w:p>
          <w:p w:rsidR="007F570A" w:rsidRDefault="007F570A" w:rsidP="0035351C">
            <w:pPr>
              <w:jc w:val="both"/>
              <w:rPr>
                <w:sz w:val="28"/>
                <w:szCs w:val="28"/>
              </w:rPr>
            </w:pPr>
            <w:r w:rsidRPr="007F570A">
              <w:rPr>
                <w:sz w:val="28"/>
                <w:szCs w:val="28"/>
              </w:rPr>
              <w:t xml:space="preserve"> Детские и взрос</w:t>
            </w:r>
            <w:r>
              <w:rPr>
                <w:sz w:val="28"/>
                <w:szCs w:val="28"/>
              </w:rPr>
              <w:t xml:space="preserve">лые костюмы </w:t>
            </w:r>
          </w:p>
          <w:p w:rsidR="007F570A" w:rsidRDefault="007F570A" w:rsidP="0035351C">
            <w:pPr>
              <w:jc w:val="both"/>
              <w:rPr>
                <w:sz w:val="28"/>
                <w:szCs w:val="28"/>
              </w:rPr>
            </w:pPr>
            <w:r>
              <w:rPr>
                <w:sz w:val="28"/>
                <w:szCs w:val="28"/>
              </w:rPr>
              <w:t xml:space="preserve"> Детские стулья </w:t>
            </w:r>
            <w:r w:rsidRPr="007F570A">
              <w:rPr>
                <w:sz w:val="28"/>
                <w:szCs w:val="28"/>
              </w:rPr>
              <w:t xml:space="preserve"> </w:t>
            </w:r>
            <w:r>
              <w:rPr>
                <w:sz w:val="28"/>
                <w:szCs w:val="28"/>
              </w:rPr>
              <w:t xml:space="preserve">Мультимедиа проектор </w:t>
            </w:r>
            <w:r w:rsidRPr="007F570A">
              <w:rPr>
                <w:sz w:val="28"/>
                <w:szCs w:val="28"/>
              </w:rPr>
              <w:t xml:space="preserve"> Спортивное оборудование</w:t>
            </w:r>
            <w:r>
              <w:rPr>
                <w:sz w:val="28"/>
                <w:szCs w:val="28"/>
              </w:rPr>
              <w:t xml:space="preserve"> для прыжков, метания, лазания </w:t>
            </w:r>
          </w:p>
          <w:p w:rsidR="00CB5599" w:rsidRDefault="007F570A" w:rsidP="0035351C">
            <w:pPr>
              <w:jc w:val="both"/>
              <w:rPr>
                <w:sz w:val="28"/>
                <w:szCs w:val="28"/>
              </w:rPr>
            </w:pPr>
            <w:r w:rsidRPr="007F570A">
              <w:rPr>
                <w:sz w:val="28"/>
                <w:szCs w:val="28"/>
              </w:rPr>
              <w:t xml:space="preserve"> Мягкие спортивные модули</w:t>
            </w:r>
          </w:p>
          <w:p w:rsidR="007F570A" w:rsidRDefault="007F570A" w:rsidP="0035351C">
            <w:pPr>
              <w:jc w:val="both"/>
              <w:rPr>
                <w:sz w:val="28"/>
                <w:szCs w:val="28"/>
              </w:rPr>
            </w:pPr>
            <w:r>
              <w:rPr>
                <w:sz w:val="28"/>
                <w:szCs w:val="28"/>
              </w:rPr>
              <w:t>Тренажеры</w:t>
            </w:r>
          </w:p>
          <w:p w:rsidR="007F570A" w:rsidRDefault="001720B4" w:rsidP="0035351C">
            <w:pPr>
              <w:jc w:val="both"/>
              <w:rPr>
                <w:sz w:val="28"/>
                <w:szCs w:val="28"/>
              </w:rPr>
            </w:pPr>
            <w:r>
              <w:rPr>
                <w:sz w:val="28"/>
                <w:szCs w:val="28"/>
              </w:rPr>
              <w:t>Картотеки</w:t>
            </w:r>
            <w:r w:rsidR="007F570A">
              <w:rPr>
                <w:sz w:val="28"/>
                <w:szCs w:val="28"/>
              </w:rPr>
              <w:t xml:space="preserve"> дидактических игр</w:t>
            </w:r>
            <w:r>
              <w:rPr>
                <w:sz w:val="28"/>
                <w:szCs w:val="28"/>
              </w:rPr>
              <w:t xml:space="preserve"> </w:t>
            </w:r>
            <w:r w:rsidR="007F570A">
              <w:rPr>
                <w:sz w:val="28"/>
                <w:szCs w:val="28"/>
              </w:rPr>
              <w:t xml:space="preserve"> </w:t>
            </w:r>
          </w:p>
        </w:tc>
      </w:tr>
      <w:tr w:rsidR="007F570A" w:rsidTr="00793CDC">
        <w:tc>
          <w:tcPr>
            <w:tcW w:w="670" w:type="dxa"/>
          </w:tcPr>
          <w:p w:rsidR="00CB5599" w:rsidRDefault="00B101ED" w:rsidP="0035351C">
            <w:pPr>
              <w:spacing w:before="100" w:beforeAutospacing="1"/>
              <w:jc w:val="both"/>
              <w:rPr>
                <w:sz w:val="28"/>
                <w:szCs w:val="28"/>
              </w:rPr>
            </w:pPr>
            <w:r>
              <w:rPr>
                <w:sz w:val="28"/>
                <w:szCs w:val="28"/>
              </w:rPr>
              <w:t>3</w:t>
            </w:r>
          </w:p>
        </w:tc>
        <w:tc>
          <w:tcPr>
            <w:tcW w:w="2400" w:type="dxa"/>
          </w:tcPr>
          <w:p w:rsidR="001720B4" w:rsidRPr="001720B4" w:rsidRDefault="001720B4" w:rsidP="0035351C">
            <w:pPr>
              <w:spacing w:before="100" w:beforeAutospacing="1"/>
              <w:jc w:val="both"/>
              <w:rPr>
                <w:sz w:val="28"/>
                <w:szCs w:val="28"/>
              </w:rPr>
            </w:pPr>
            <w:r w:rsidRPr="001720B4">
              <w:rPr>
                <w:sz w:val="28"/>
                <w:szCs w:val="28"/>
              </w:rPr>
              <w:t xml:space="preserve">Групповые помещения </w:t>
            </w:r>
          </w:p>
          <w:p w:rsidR="00CB5599" w:rsidRDefault="00CB5599" w:rsidP="0035351C">
            <w:pPr>
              <w:spacing w:before="100" w:beforeAutospacing="1"/>
              <w:jc w:val="both"/>
              <w:rPr>
                <w:sz w:val="28"/>
                <w:szCs w:val="28"/>
              </w:rPr>
            </w:pPr>
          </w:p>
        </w:tc>
        <w:tc>
          <w:tcPr>
            <w:tcW w:w="3668" w:type="dxa"/>
          </w:tcPr>
          <w:p w:rsidR="001720B4" w:rsidRDefault="001720B4" w:rsidP="0035351C">
            <w:pPr>
              <w:jc w:val="both"/>
              <w:rPr>
                <w:sz w:val="28"/>
                <w:szCs w:val="28"/>
              </w:rPr>
            </w:pPr>
            <w:r>
              <w:rPr>
                <w:sz w:val="28"/>
                <w:szCs w:val="28"/>
              </w:rPr>
              <w:t xml:space="preserve"> Центр сюжетно – ролевой игры; </w:t>
            </w:r>
          </w:p>
          <w:p w:rsidR="00B101ED" w:rsidRDefault="001720B4" w:rsidP="0035351C">
            <w:pPr>
              <w:jc w:val="both"/>
              <w:rPr>
                <w:sz w:val="28"/>
                <w:szCs w:val="28"/>
              </w:rPr>
            </w:pPr>
            <w:r>
              <w:rPr>
                <w:sz w:val="28"/>
                <w:szCs w:val="28"/>
              </w:rPr>
              <w:t xml:space="preserve"> Центр развития речи</w:t>
            </w:r>
            <w:r w:rsidRPr="001720B4">
              <w:rPr>
                <w:sz w:val="28"/>
                <w:szCs w:val="28"/>
              </w:rPr>
              <w:t>, куда включаются книжный уголок и все игры, и о</w:t>
            </w:r>
            <w:r w:rsidR="00B101ED">
              <w:rPr>
                <w:sz w:val="28"/>
                <w:szCs w:val="28"/>
              </w:rPr>
              <w:t xml:space="preserve">борудование для развития речи; </w:t>
            </w:r>
          </w:p>
          <w:p w:rsidR="00B101ED" w:rsidRDefault="001720B4" w:rsidP="0035351C">
            <w:pPr>
              <w:jc w:val="both"/>
              <w:rPr>
                <w:sz w:val="28"/>
                <w:szCs w:val="28"/>
              </w:rPr>
            </w:pPr>
            <w:r w:rsidRPr="001720B4">
              <w:rPr>
                <w:sz w:val="28"/>
                <w:szCs w:val="28"/>
              </w:rPr>
              <w:t xml:space="preserve"> Центр науки, куда входит уголок природы и место для детского экспериментирования и опытов с соответствующи</w:t>
            </w:r>
            <w:r w:rsidR="00B101ED">
              <w:rPr>
                <w:sz w:val="28"/>
                <w:szCs w:val="28"/>
              </w:rPr>
              <w:t xml:space="preserve">м оборудованием и материалами; </w:t>
            </w:r>
            <w:r w:rsidRPr="001720B4">
              <w:rPr>
                <w:sz w:val="28"/>
                <w:szCs w:val="28"/>
              </w:rPr>
              <w:t xml:space="preserve"> </w:t>
            </w:r>
          </w:p>
          <w:p w:rsidR="00B101ED" w:rsidRDefault="001720B4" w:rsidP="0035351C">
            <w:pPr>
              <w:jc w:val="both"/>
              <w:rPr>
                <w:sz w:val="28"/>
                <w:szCs w:val="28"/>
              </w:rPr>
            </w:pPr>
            <w:r w:rsidRPr="001720B4">
              <w:rPr>
                <w:sz w:val="28"/>
                <w:szCs w:val="28"/>
              </w:rPr>
              <w:t xml:space="preserve">Центр </w:t>
            </w:r>
            <w:r w:rsidR="00B101ED">
              <w:rPr>
                <w:sz w:val="28"/>
                <w:szCs w:val="28"/>
              </w:rPr>
              <w:t xml:space="preserve">строительноконструктивных игр; </w:t>
            </w:r>
          </w:p>
          <w:p w:rsidR="00CB5599" w:rsidRDefault="001720B4" w:rsidP="0035351C">
            <w:pPr>
              <w:jc w:val="both"/>
              <w:rPr>
                <w:sz w:val="28"/>
                <w:szCs w:val="28"/>
              </w:rPr>
            </w:pPr>
            <w:r w:rsidRPr="001720B4">
              <w:rPr>
                <w:sz w:val="28"/>
                <w:szCs w:val="28"/>
              </w:rPr>
              <w:t xml:space="preserve"> Центр искусства, где размещаются материалы по ознакомлению с искусством, предметы искусства, материалы и оборудование для детской изобразительной деятельности.  </w:t>
            </w:r>
          </w:p>
        </w:tc>
        <w:tc>
          <w:tcPr>
            <w:tcW w:w="3757" w:type="dxa"/>
          </w:tcPr>
          <w:p w:rsidR="00B101ED" w:rsidRDefault="001720B4" w:rsidP="0035351C">
            <w:pPr>
              <w:jc w:val="both"/>
              <w:rPr>
                <w:sz w:val="28"/>
                <w:szCs w:val="28"/>
              </w:rPr>
            </w:pPr>
            <w:r w:rsidRPr="001720B4">
              <w:rPr>
                <w:sz w:val="28"/>
                <w:szCs w:val="28"/>
              </w:rPr>
              <w:t xml:space="preserve"> Дидактические игры на развитие психических функций – мышления, </w:t>
            </w:r>
            <w:r w:rsidR="00B101ED">
              <w:rPr>
                <w:sz w:val="28"/>
                <w:szCs w:val="28"/>
              </w:rPr>
              <w:t xml:space="preserve">внимания, памяти, воображения </w:t>
            </w:r>
          </w:p>
          <w:p w:rsidR="00B101ED" w:rsidRDefault="001720B4" w:rsidP="0035351C">
            <w:pPr>
              <w:jc w:val="both"/>
              <w:rPr>
                <w:sz w:val="28"/>
                <w:szCs w:val="28"/>
              </w:rPr>
            </w:pPr>
            <w:r w:rsidRPr="001720B4">
              <w:rPr>
                <w:sz w:val="28"/>
                <w:szCs w:val="28"/>
              </w:rPr>
              <w:t>Дидактические материалы по сенсорике, математике, р</w:t>
            </w:r>
            <w:r w:rsidR="00B101ED">
              <w:rPr>
                <w:sz w:val="28"/>
                <w:szCs w:val="28"/>
              </w:rPr>
              <w:t xml:space="preserve">азвитию речи, обучению грамоте </w:t>
            </w:r>
          </w:p>
          <w:p w:rsidR="00B101ED" w:rsidRDefault="00B101ED" w:rsidP="0035351C">
            <w:pPr>
              <w:jc w:val="both"/>
              <w:rPr>
                <w:sz w:val="28"/>
                <w:szCs w:val="28"/>
              </w:rPr>
            </w:pPr>
            <w:r>
              <w:rPr>
                <w:sz w:val="28"/>
                <w:szCs w:val="28"/>
              </w:rPr>
              <w:t xml:space="preserve"> Географический глобус  Географическая карта мира  Муляжи овощей и фруктов  Календарь погоды </w:t>
            </w:r>
          </w:p>
          <w:p w:rsidR="00B101ED" w:rsidRDefault="001720B4" w:rsidP="0035351C">
            <w:pPr>
              <w:jc w:val="both"/>
              <w:rPr>
                <w:sz w:val="28"/>
                <w:szCs w:val="28"/>
              </w:rPr>
            </w:pPr>
            <w:r w:rsidRPr="001720B4">
              <w:rPr>
                <w:sz w:val="28"/>
                <w:szCs w:val="28"/>
              </w:rPr>
              <w:t xml:space="preserve"> Плакаты и наборы дидактических наглядных материалов с изображением животных, птиц, насекомых, </w:t>
            </w:r>
            <w:r w:rsidR="00B101ED">
              <w:rPr>
                <w:sz w:val="28"/>
                <w:szCs w:val="28"/>
              </w:rPr>
              <w:t xml:space="preserve">обитателей морей, рептилий </w:t>
            </w:r>
            <w:r w:rsidRPr="001720B4">
              <w:rPr>
                <w:sz w:val="28"/>
                <w:szCs w:val="28"/>
              </w:rPr>
              <w:t xml:space="preserve"> </w:t>
            </w:r>
            <w:r w:rsidR="00B101ED">
              <w:rPr>
                <w:sz w:val="28"/>
                <w:szCs w:val="28"/>
              </w:rPr>
              <w:t>Телевизор</w:t>
            </w:r>
            <w:r w:rsidRPr="001720B4">
              <w:rPr>
                <w:sz w:val="28"/>
                <w:szCs w:val="28"/>
              </w:rPr>
              <w:t>, аудиозаписи</w:t>
            </w:r>
            <w:r w:rsidR="00B101ED">
              <w:rPr>
                <w:sz w:val="28"/>
                <w:szCs w:val="28"/>
              </w:rPr>
              <w:t xml:space="preserve">, видеозаписи </w:t>
            </w:r>
          </w:p>
          <w:p w:rsidR="00B101ED" w:rsidRDefault="001720B4" w:rsidP="0035351C">
            <w:pPr>
              <w:jc w:val="both"/>
              <w:rPr>
                <w:sz w:val="28"/>
                <w:szCs w:val="28"/>
              </w:rPr>
            </w:pPr>
            <w:r w:rsidRPr="001720B4">
              <w:rPr>
                <w:sz w:val="28"/>
                <w:szCs w:val="28"/>
              </w:rPr>
              <w:t xml:space="preserve"> Детская мебель</w:t>
            </w:r>
            <w:r w:rsidR="00B101ED">
              <w:rPr>
                <w:sz w:val="28"/>
                <w:szCs w:val="28"/>
              </w:rPr>
              <w:t xml:space="preserve"> для практической деятельности  Книжный уголок </w:t>
            </w:r>
          </w:p>
          <w:p w:rsidR="00B101ED" w:rsidRDefault="001720B4" w:rsidP="0035351C">
            <w:pPr>
              <w:jc w:val="both"/>
              <w:rPr>
                <w:sz w:val="28"/>
                <w:szCs w:val="28"/>
              </w:rPr>
            </w:pPr>
            <w:r w:rsidRPr="001720B4">
              <w:rPr>
                <w:sz w:val="28"/>
                <w:szCs w:val="28"/>
              </w:rPr>
              <w:t xml:space="preserve"> Уголок для изобра</w:t>
            </w:r>
            <w:r w:rsidR="00B101ED">
              <w:rPr>
                <w:sz w:val="28"/>
                <w:szCs w:val="28"/>
              </w:rPr>
              <w:t xml:space="preserve">зительной детской деятельности </w:t>
            </w:r>
          </w:p>
          <w:p w:rsidR="00B101ED" w:rsidRDefault="001720B4" w:rsidP="0035351C">
            <w:pPr>
              <w:jc w:val="both"/>
              <w:rPr>
                <w:sz w:val="28"/>
                <w:szCs w:val="28"/>
              </w:rPr>
            </w:pPr>
            <w:r w:rsidRPr="001720B4">
              <w:rPr>
                <w:sz w:val="28"/>
                <w:szCs w:val="28"/>
              </w:rPr>
              <w:t xml:space="preserve"> Игровая мебель. Маркеры и атрибуты для сюжетно – ролевых игр: «Семья», «Магазин», «Парикмахерская», «Бол</w:t>
            </w:r>
            <w:r w:rsidR="00B101ED">
              <w:rPr>
                <w:sz w:val="28"/>
                <w:szCs w:val="28"/>
              </w:rPr>
              <w:t xml:space="preserve">ьница», «Школа», «Библиотека» </w:t>
            </w:r>
          </w:p>
          <w:p w:rsidR="00B101ED" w:rsidRDefault="00B101ED" w:rsidP="0035351C">
            <w:pPr>
              <w:jc w:val="both"/>
              <w:rPr>
                <w:sz w:val="28"/>
                <w:szCs w:val="28"/>
              </w:rPr>
            </w:pPr>
            <w:r>
              <w:rPr>
                <w:sz w:val="28"/>
                <w:szCs w:val="28"/>
              </w:rPr>
              <w:t xml:space="preserve">Природный уголок  Конструкторы различных видов </w:t>
            </w:r>
          </w:p>
          <w:p w:rsidR="00B101ED" w:rsidRDefault="001720B4" w:rsidP="0035351C">
            <w:pPr>
              <w:jc w:val="both"/>
              <w:rPr>
                <w:sz w:val="28"/>
                <w:szCs w:val="28"/>
              </w:rPr>
            </w:pPr>
            <w:r w:rsidRPr="001720B4">
              <w:rPr>
                <w:sz w:val="28"/>
                <w:szCs w:val="28"/>
              </w:rPr>
              <w:t xml:space="preserve"> Головоломки, мозаики,</w:t>
            </w:r>
            <w:r w:rsidR="00B101ED">
              <w:rPr>
                <w:sz w:val="28"/>
                <w:szCs w:val="28"/>
              </w:rPr>
              <w:t xml:space="preserve"> пазлы, настольные игры, лото. </w:t>
            </w:r>
          </w:p>
          <w:p w:rsidR="00B101ED" w:rsidRDefault="001720B4" w:rsidP="0035351C">
            <w:pPr>
              <w:jc w:val="both"/>
              <w:rPr>
                <w:sz w:val="28"/>
                <w:szCs w:val="28"/>
              </w:rPr>
            </w:pPr>
            <w:r w:rsidRPr="001720B4">
              <w:rPr>
                <w:sz w:val="28"/>
                <w:szCs w:val="28"/>
              </w:rPr>
              <w:t xml:space="preserve"> Развиваю</w:t>
            </w:r>
            <w:r w:rsidR="00B101ED">
              <w:rPr>
                <w:sz w:val="28"/>
                <w:szCs w:val="28"/>
              </w:rPr>
              <w:t xml:space="preserve">щие игры по математике, логике </w:t>
            </w:r>
          </w:p>
          <w:p w:rsidR="00CB5599" w:rsidRDefault="00B101ED" w:rsidP="0035351C">
            <w:pPr>
              <w:jc w:val="both"/>
              <w:rPr>
                <w:sz w:val="28"/>
                <w:szCs w:val="28"/>
              </w:rPr>
            </w:pPr>
            <w:r>
              <w:rPr>
                <w:sz w:val="28"/>
                <w:szCs w:val="28"/>
              </w:rPr>
              <w:t xml:space="preserve"> Различные виды театров </w:t>
            </w:r>
            <w:r w:rsidR="001720B4" w:rsidRPr="001720B4">
              <w:rPr>
                <w:sz w:val="28"/>
                <w:szCs w:val="28"/>
              </w:rPr>
              <w:t xml:space="preserve"> Физкультурное оборудование для гимнастики после сна: ребристая дорожка, массажные коврики и мячи, резиновые кольца и кубики.</w:t>
            </w:r>
          </w:p>
          <w:p w:rsidR="00B101ED" w:rsidRDefault="00B101ED" w:rsidP="0035351C">
            <w:pPr>
              <w:jc w:val="both"/>
              <w:rPr>
                <w:sz w:val="28"/>
                <w:szCs w:val="28"/>
              </w:rPr>
            </w:pPr>
            <w:r>
              <w:rPr>
                <w:sz w:val="28"/>
                <w:szCs w:val="28"/>
              </w:rPr>
              <w:t>Уголок патриотического воспитания</w:t>
            </w:r>
          </w:p>
        </w:tc>
      </w:tr>
      <w:tr w:rsidR="007F570A" w:rsidTr="00793CDC">
        <w:tc>
          <w:tcPr>
            <w:tcW w:w="670" w:type="dxa"/>
          </w:tcPr>
          <w:p w:rsidR="00CB5599" w:rsidRDefault="00B101ED" w:rsidP="0035351C">
            <w:pPr>
              <w:spacing w:before="100" w:beforeAutospacing="1"/>
              <w:jc w:val="both"/>
              <w:rPr>
                <w:sz w:val="28"/>
                <w:szCs w:val="28"/>
              </w:rPr>
            </w:pPr>
            <w:r>
              <w:rPr>
                <w:sz w:val="28"/>
                <w:szCs w:val="28"/>
              </w:rPr>
              <w:t>4</w:t>
            </w:r>
          </w:p>
        </w:tc>
        <w:tc>
          <w:tcPr>
            <w:tcW w:w="2400" w:type="dxa"/>
          </w:tcPr>
          <w:p w:rsidR="001720B4" w:rsidRPr="001720B4" w:rsidRDefault="001720B4" w:rsidP="0035351C">
            <w:pPr>
              <w:spacing w:before="100" w:beforeAutospacing="1"/>
              <w:jc w:val="both"/>
              <w:rPr>
                <w:sz w:val="28"/>
                <w:szCs w:val="28"/>
              </w:rPr>
            </w:pPr>
            <w:r w:rsidRPr="001720B4">
              <w:rPr>
                <w:sz w:val="28"/>
                <w:szCs w:val="28"/>
              </w:rPr>
              <w:t xml:space="preserve">Медицинский кабинет </w:t>
            </w:r>
          </w:p>
          <w:p w:rsidR="00CB5599" w:rsidRDefault="00CB5599" w:rsidP="0035351C">
            <w:pPr>
              <w:spacing w:before="100" w:beforeAutospacing="1"/>
              <w:jc w:val="both"/>
              <w:rPr>
                <w:sz w:val="28"/>
                <w:szCs w:val="28"/>
              </w:rPr>
            </w:pPr>
          </w:p>
        </w:tc>
        <w:tc>
          <w:tcPr>
            <w:tcW w:w="3668" w:type="dxa"/>
          </w:tcPr>
          <w:p w:rsidR="001720B4" w:rsidRDefault="001720B4" w:rsidP="0035351C">
            <w:pPr>
              <w:jc w:val="both"/>
              <w:rPr>
                <w:sz w:val="28"/>
                <w:szCs w:val="28"/>
              </w:rPr>
            </w:pPr>
            <w:r>
              <w:rPr>
                <w:sz w:val="28"/>
                <w:szCs w:val="28"/>
              </w:rPr>
              <w:t xml:space="preserve">Осмотр детей </w:t>
            </w:r>
            <w:r w:rsidRPr="001720B4">
              <w:rPr>
                <w:sz w:val="28"/>
                <w:szCs w:val="28"/>
              </w:rPr>
              <w:t xml:space="preserve"> Консультативно – просветительская работа с родителями и сотрудниками</w:t>
            </w:r>
            <w:r>
              <w:rPr>
                <w:sz w:val="28"/>
                <w:szCs w:val="28"/>
              </w:rPr>
              <w:t xml:space="preserve"> ДОУ  </w:t>
            </w:r>
          </w:p>
          <w:p w:rsidR="001720B4" w:rsidRPr="001720B4" w:rsidRDefault="001720B4" w:rsidP="0035351C">
            <w:pPr>
              <w:jc w:val="both"/>
              <w:rPr>
                <w:sz w:val="28"/>
                <w:szCs w:val="28"/>
              </w:rPr>
            </w:pPr>
            <w:r w:rsidRPr="001720B4">
              <w:rPr>
                <w:sz w:val="28"/>
                <w:szCs w:val="28"/>
              </w:rPr>
              <w:t xml:space="preserve"> Профилактическая – оздоровительная работа с детьми </w:t>
            </w:r>
          </w:p>
          <w:p w:rsidR="00CB5599" w:rsidRDefault="00CB5599" w:rsidP="0035351C">
            <w:pPr>
              <w:spacing w:before="100" w:beforeAutospacing="1"/>
              <w:jc w:val="both"/>
              <w:rPr>
                <w:sz w:val="28"/>
                <w:szCs w:val="28"/>
              </w:rPr>
            </w:pPr>
          </w:p>
        </w:tc>
        <w:tc>
          <w:tcPr>
            <w:tcW w:w="3757" w:type="dxa"/>
          </w:tcPr>
          <w:p w:rsidR="001720B4" w:rsidRDefault="001720B4" w:rsidP="0035351C">
            <w:pPr>
              <w:jc w:val="both"/>
              <w:rPr>
                <w:sz w:val="28"/>
                <w:szCs w:val="28"/>
              </w:rPr>
            </w:pPr>
            <w:r>
              <w:rPr>
                <w:sz w:val="28"/>
                <w:szCs w:val="28"/>
              </w:rPr>
              <w:t xml:space="preserve">Медицинская документация </w:t>
            </w:r>
          </w:p>
          <w:p w:rsidR="001720B4" w:rsidRPr="001720B4" w:rsidRDefault="001720B4" w:rsidP="0035351C">
            <w:pPr>
              <w:jc w:val="both"/>
              <w:rPr>
                <w:sz w:val="28"/>
                <w:szCs w:val="28"/>
              </w:rPr>
            </w:pPr>
            <w:r w:rsidRPr="001720B4">
              <w:rPr>
                <w:sz w:val="28"/>
                <w:szCs w:val="28"/>
              </w:rPr>
              <w:t xml:space="preserve"> Медицинское оборудование </w:t>
            </w:r>
          </w:p>
          <w:p w:rsidR="001720B4" w:rsidRDefault="001720B4" w:rsidP="0035351C">
            <w:pPr>
              <w:jc w:val="both"/>
              <w:rPr>
                <w:sz w:val="28"/>
                <w:szCs w:val="28"/>
              </w:rPr>
            </w:pPr>
            <w:r>
              <w:rPr>
                <w:sz w:val="28"/>
                <w:szCs w:val="28"/>
              </w:rPr>
              <w:t xml:space="preserve"> Кушетка детская </w:t>
            </w:r>
          </w:p>
          <w:p w:rsidR="00CB5599" w:rsidRDefault="001720B4" w:rsidP="0035351C">
            <w:pPr>
              <w:jc w:val="both"/>
              <w:rPr>
                <w:sz w:val="28"/>
                <w:szCs w:val="28"/>
              </w:rPr>
            </w:pPr>
            <w:r w:rsidRPr="001720B4">
              <w:rPr>
                <w:sz w:val="28"/>
                <w:szCs w:val="28"/>
              </w:rPr>
              <w:t xml:space="preserve"> </w:t>
            </w:r>
          </w:p>
        </w:tc>
      </w:tr>
      <w:tr w:rsidR="00793CDC" w:rsidTr="00793CDC">
        <w:tc>
          <w:tcPr>
            <w:tcW w:w="670" w:type="dxa"/>
          </w:tcPr>
          <w:p w:rsidR="00793CDC" w:rsidRPr="00793CDC" w:rsidRDefault="00793CDC" w:rsidP="0035351C">
            <w:pPr>
              <w:spacing w:before="100" w:beforeAutospacing="1"/>
              <w:jc w:val="both"/>
              <w:rPr>
                <w:sz w:val="28"/>
                <w:szCs w:val="28"/>
                <w:lang w:val="en-US"/>
              </w:rPr>
            </w:pPr>
            <w:r>
              <w:rPr>
                <w:sz w:val="28"/>
                <w:szCs w:val="28"/>
                <w:lang w:val="en-US"/>
              </w:rPr>
              <w:t>5</w:t>
            </w:r>
          </w:p>
        </w:tc>
        <w:tc>
          <w:tcPr>
            <w:tcW w:w="2400" w:type="dxa"/>
          </w:tcPr>
          <w:p w:rsidR="00793CDC" w:rsidRPr="00793CDC" w:rsidRDefault="00793CDC" w:rsidP="0035351C">
            <w:pPr>
              <w:jc w:val="both"/>
              <w:rPr>
                <w:sz w:val="28"/>
                <w:szCs w:val="28"/>
              </w:rPr>
            </w:pPr>
            <w:r w:rsidRPr="00793CDC">
              <w:rPr>
                <w:sz w:val="28"/>
                <w:szCs w:val="28"/>
              </w:rPr>
              <w:t>Участки</w:t>
            </w:r>
          </w:p>
          <w:p w:rsidR="00793CDC" w:rsidRPr="00793CDC" w:rsidRDefault="00793CDC" w:rsidP="0035351C">
            <w:pPr>
              <w:jc w:val="both"/>
              <w:rPr>
                <w:sz w:val="28"/>
                <w:szCs w:val="28"/>
              </w:rPr>
            </w:pPr>
          </w:p>
        </w:tc>
        <w:tc>
          <w:tcPr>
            <w:tcW w:w="3668" w:type="dxa"/>
          </w:tcPr>
          <w:p w:rsidR="00793CDC" w:rsidRPr="00793CDC" w:rsidRDefault="00793CDC" w:rsidP="0035351C">
            <w:pPr>
              <w:jc w:val="both"/>
              <w:rPr>
                <w:sz w:val="28"/>
                <w:szCs w:val="28"/>
              </w:rPr>
            </w:pPr>
            <w:r w:rsidRPr="00793CDC">
              <w:rPr>
                <w:sz w:val="28"/>
                <w:szCs w:val="28"/>
              </w:rPr>
              <w:t>Прогулки, наблюдения;</w:t>
            </w:r>
          </w:p>
          <w:p w:rsidR="00793CDC" w:rsidRPr="00793CDC" w:rsidRDefault="00793CDC" w:rsidP="0035351C">
            <w:pPr>
              <w:jc w:val="both"/>
              <w:rPr>
                <w:sz w:val="28"/>
                <w:szCs w:val="28"/>
              </w:rPr>
            </w:pPr>
            <w:r w:rsidRPr="00793CDC">
              <w:rPr>
                <w:sz w:val="28"/>
                <w:szCs w:val="28"/>
              </w:rPr>
              <w:t>Игровая  деятельность;</w:t>
            </w:r>
          </w:p>
          <w:p w:rsidR="00793CDC" w:rsidRPr="00793CDC" w:rsidRDefault="00793CDC" w:rsidP="0035351C">
            <w:pPr>
              <w:jc w:val="both"/>
              <w:rPr>
                <w:sz w:val="28"/>
                <w:szCs w:val="28"/>
              </w:rPr>
            </w:pPr>
            <w:r w:rsidRPr="00793CDC">
              <w:rPr>
                <w:sz w:val="28"/>
                <w:szCs w:val="28"/>
              </w:rPr>
              <w:t>Самостоятельная двигательная деятельность</w:t>
            </w:r>
          </w:p>
          <w:p w:rsidR="00793CDC" w:rsidRPr="00793CDC" w:rsidRDefault="00793CDC" w:rsidP="0035351C">
            <w:pPr>
              <w:jc w:val="both"/>
              <w:rPr>
                <w:sz w:val="28"/>
                <w:szCs w:val="28"/>
              </w:rPr>
            </w:pPr>
            <w:r w:rsidRPr="00793CDC">
              <w:rPr>
                <w:sz w:val="28"/>
                <w:szCs w:val="28"/>
              </w:rPr>
              <w:t>Трудовая  деятельность.</w:t>
            </w:r>
          </w:p>
        </w:tc>
        <w:tc>
          <w:tcPr>
            <w:tcW w:w="3757" w:type="dxa"/>
          </w:tcPr>
          <w:p w:rsidR="00793CDC" w:rsidRPr="00793CDC" w:rsidRDefault="00793CDC" w:rsidP="0035351C">
            <w:pPr>
              <w:jc w:val="both"/>
              <w:rPr>
                <w:sz w:val="28"/>
                <w:szCs w:val="28"/>
              </w:rPr>
            </w:pPr>
            <w:r w:rsidRPr="00793CDC">
              <w:rPr>
                <w:sz w:val="28"/>
                <w:szCs w:val="28"/>
              </w:rPr>
              <w:t>Прогулочные  площадки  для  детей  всех  возрастных  групп.</w:t>
            </w:r>
          </w:p>
          <w:p w:rsidR="00793CDC" w:rsidRPr="00793CDC" w:rsidRDefault="00793CDC" w:rsidP="0035351C">
            <w:pPr>
              <w:jc w:val="both"/>
              <w:rPr>
                <w:sz w:val="28"/>
                <w:szCs w:val="28"/>
              </w:rPr>
            </w:pPr>
            <w:r w:rsidRPr="00793CDC">
              <w:rPr>
                <w:sz w:val="28"/>
                <w:szCs w:val="28"/>
              </w:rPr>
              <w:t>Игровое, функциональное,  и спортивное  оборудование.</w:t>
            </w:r>
          </w:p>
          <w:p w:rsidR="00793CDC" w:rsidRPr="00793CDC" w:rsidRDefault="00793CDC" w:rsidP="0035351C">
            <w:pPr>
              <w:jc w:val="both"/>
              <w:rPr>
                <w:sz w:val="28"/>
                <w:szCs w:val="28"/>
              </w:rPr>
            </w:pPr>
            <w:r w:rsidRPr="00793CDC">
              <w:rPr>
                <w:sz w:val="28"/>
                <w:szCs w:val="28"/>
              </w:rPr>
              <w:t>Физкультурная площадка.</w:t>
            </w:r>
          </w:p>
          <w:p w:rsidR="00793CDC" w:rsidRPr="00793CDC" w:rsidRDefault="00793CDC" w:rsidP="0035351C">
            <w:pPr>
              <w:jc w:val="both"/>
              <w:rPr>
                <w:sz w:val="28"/>
                <w:szCs w:val="28"/>
              </w:rPr>
            </w:pPr>
            <w:r w:rsidRPr="00793CDC">
              <w:rPr>
                <w:sz w:val="28"/>
                <w:szCs w:val="28"/>
              </w:rPr>
              <w:t xml:space="preserve"> Цветники.</w:t>
            </w:r>
          </w:p>
        </w:tc>
      </w:tr>
      <w:tr w:rsidR="00793CDC" w:rsidTr="00793CDC">
        <w:tc>
          <w:tcPr>
            <w:tcW w:w="670" w:type="dxa"/>
          </w:tcPr>
          <w:p w:rsidR="00793CDC" w:rsidRDefault="00793CDC" w:rsidP="0035351C">
            <w:pPr>
              <w:spacing w:before="100" w:beforeAutospacing="1"/>
              <w:jc w:val="both"/>
              <w:rPr>
                <w:sz w:val="28"/>
                <w:szCs w:val="28"/>
                <w:lang w:val="en-US"/>
              </w:rPr>
            </w:pPr>
            <w:r>
              <w:rPr>
                <w:sz w:val="28"/>
                <w:szCs w:val="28"/>
                <w:lang w:val="en-US"/>
              </w:rPr>
              <w:t>6</w:t>
            </w:r>
          </w:p>
        </w:tc>
        <w:tc>
          <w:tcPr>
            <w:tcW w:w="2400" w:type="dxa"/>
          </w:tcPr>
          <w:p w:rsidR="00793CDC" w:rsidRPr="00793CDC" w:rsidRDefault="00793CDC" w:rsidP="0035351C">
            <w:pPr>
              <w:jc w:val="both"/>
              <w:rPr>
                <w:sz w:val="28"/>
                <w:szCs w:val="28"/>
              </w:rPr>
            </w:pPr>
            <w:r w:rsidRPr="00793CDC">
              <w:rPr>
                <w:sz w:val="28"/>
                <w:szCs w:val="28"/>
              </w:rPr>
              <w:t>Физкультурная площадка</w:t>
            </w:r>
          </w:p>
        </w:tc>
        <w:tc>
          <w:tcPr>
            <w:tcW w:w="3668" w:type="dxa"/>
          </w:tcPr>
          <w:p w:rsidR="00793CDC" w:rsidRPr="00793CDC" w:rsidRDefault="00793CDC" w:rsidP="0035351C">
            <w:pPr>
              <w:jc w:val="both"/>
              <w:rPr>
                <w:sz w:val="28"/>
                <w:szCs w:val="28"/>
              </w:rPr>
            </w:pPr>
            <w:r w:rsidRPr="00793CDC">
              <w:rPr>
                <w:sz w:val="28"/>
                <w:szCs w:val="28"/>
              </w:rPr>
              <w:t>Организованная образовательная деятельность по физической культуре, спортивные игры, досуговые мероприятия, праздники</w:t>
            </w:r>
          </w:p>
        </w:tc>
        <w:tc>
          <w:tcPr>
            <w:tcW w:w="3757" w:type="dxa"/>
          </w:tcPr>
          <w:p w:rsidR="00793CDC" w:rsidRPr="00793CDC" w:rsidRDefault="00793CDC" w:rsidP="0035351C">
            <w:pPr>
              <w:jc w:val="both"/>
              <w:rPr>
                <w:sz w:val="28"/>
                <w:szCs w:val="28"/>
              </w:rPr>
            </w:pPr>
            <w:r w:rsidRPr="00793CDC">
              <w:rPr>
                <w:sz w:val="28"/>
                <w:szCs w:val="28"/>
              </w:rPr>
              <w:t>Спортивное оборудование</w:t>
            </w:r>
          </w:p>
          <w:p w:rsidR="00793CDC" w:rsidRPr="00793CDC" w:rsidRDefault="00793CDC" w:rsidP="0035351C">
            <w:pPr>
              <w:jc w:val="both"/>
              <w:rPr>
                <w:sz w:val="28"/>
                <w:szCs w:val="28"/>
              </w:rPr>
            </w:pPr>
            <w:r w:rsidRPr="00793CDC">
              <w:rPr>
                <w:sz w:val="28"/>
                <w:szCs w:val="28"/>
              </w:rPr>
              <w:t>Оборудование для спортивных игр</w:t>
            </w:r>
          </w:p>
        </w:tc>
      </w:tr>
    </w:tbl>
    <w:p w:rsidR="00CB5599" w:rsidRPr="00CB5599" w:rsidRDefault="00CB5599" w:rsidP="0035351C">
      <w:pPr>
        <w:spacing w:before="100" w:beforeAutospacing="1"/>
        <w:jc w:val="both"/>
        <w:rPr>
          <w:sz w:val="28"/>
          <w:szCs w:val="28"/>
        </w:rPr>
      </w:pPr>
    </w:p>
    <w:p w:rsidR="00CB5599" w:rsidRDefault="00B101ED" w:rsidP="0035351C">
      <w:pPr>
        <w:spacing w:before="100" w:beforeAutospacing="1"/>
        <w:jc w:val="both"/>
        <w:rPr>
          <w:b/>
          <w:i/>
          <w:sz w:val="28"/>
          <w:szCs w:val="28"/>
        </w:rPr>
      </w:pPr>
      <w:r w:rsidRPr="00B101ED">
        <w:rPr>
          <w:b/>
          <w:i/>
          <w:sz w:val="28"/>
          <w:szCs w:val="28"/>
        </w:rPr>
        <w:t>Перечень программ и методических пособий, необходимых для организации образовательного процесса</w:t>
      </w:r>
    </w:p>
    <w:p w:rsidR="00566DB1" w:rsidRDefault="008F0165" w:rsidP="0035351C">
      <w:pPr>
        <w:spacing w:before="100" w:beforeAutospacing="1"/>
        <w:jc w:val="both"/>
        <w:rPr>
          <w:b/>
          <w:i/>
          <w:sz w:val="28"/>
          <w:szCs w:val="28"/>
        </w:rPr>
      </w:pPr>
      <w:r>
        <w:rPr>
          <w:b/>
          <w:i/>
          <w:sz w:val="28"/>
          <w:szCs w:val="28"/>
        </w:rPr>
        <w:t>Образовательная область «</w:t>
      </w:r>
      <w:r w:rsidR="00566DB1">
        <w:rPr>
          <w:b/>
          <w:i/>
          <w:sz w:val="28"/>
          <w:szCs w:val="28"/>
        </w:rPr>
        <w:t>Социально – коммуникативное развитие</w:t>
      </w:r>
      <w:r>
        <w:rPr>
          <w:b/>
          <w:i/>
          <w:sz w:val="28"/>
          <w:szCs w:val="28"/>
        </w:rPr>
        <w:t>»</w:t>
      </w:r>
    </w:p>
    <w:p w:rsidR="00566DB1" w:rsidRDefault="00566DB1" w:rsidP="0035351C">
      <w:pPr>
        <w:spacing w:before="36"/>
        <w:ind w:left="284"/>
        <w:jc w:val="both"/>
        <w:rPr>
          <w:sz w:val="28"/>
          <w:szCs w:val="28"/>
        </w:rPr>
      </w:pPr>
      <w:r>
        <w:rPr>
          <w:sz w:val="28"/>
          <w:szCs w:val="28"/>
        </w:rPr>
        <w:t xml:space="preserve">- </w:t>
      </w:r>
      <w:r w:rsidRPr="00CF10CE">
        <w:rPr>
          <w:sz w:val="28"/>
          <w:szCs w:val="28"/>
        </w:rPr>
        <w:t xml:space="preserve"> Методические пособия Буре Р. С. Социально-нравственное воспи</w:t>
      </w:r>
      <w:r>
        <w:rPr>
          <w:sz w:val="28"/>
          <w:szCs w:val="28"/>
        </w:rPr>
        <w:t xml:space="preserve">тание дошкольников (3-7 лет).  </w:t>
      </w:r>
    </w:p>
    <w:p w:rsidR="00566DB1" w:rsidRDefault="00566DB1" w:rsidP="0035351C">
      <w:pPr>
        <w:spacing w:before="36"/>
        <w:ind w:left="284"/>
        <w:jc w:val="both"/>
        <w:rPr>
          <w:sz w:val="28"/>
          <w:szCs w:val="28"/>
        </w:rPr>
      </w:pPr>
      <w:r>
        <w:rPr>
          <w:sz w:val="28"/>
          <w:szCs w:val="28"/>
        </w:rPr>
        <w:t>-</w:t>
      </w:r>
      <w:r w:rsidRPr="00CF10CE">
        <w:rPr>
          <w:sz w:val="28"/>
          <w:szCs w:val="28"/>
        </w:rPr>
        <w:t xml:space="preserve"> Петрова В.И., Стульник Т.Д. Этические беседы с детьми 4-7 лет.  </w:t>
      </w:r>
    </w:p>
    <w:p w:rsidR="008F0165" w:rsidRDefault="00566DB1" w:rsidP="0035351C">
      <w:pPr>
        <w:spacing w:before="36"/>
        <w:ind w:left="284"/>
        <w:jc w:val="both"/>
        <w:rPr>
          <w:sz w:val="28"/>
          <w:szCs w:val="28"/>
        </w:rPr>
      </w:pPr>
      <w:r w:rsidRPr="00CF10CE">
        <w:rPr>
          <w:sz w:val="28"/>
          <w:szCs w:val="28"/>
        </w:rPr>
        <w:t xml:space="preserve"> Наглядно-дидактические пособия Серия «Мир в картинках»: «Государственные символы России»; </w:t>
      </w:r>
      <w:r>
        <w:rPr>
          <w:sz w:val="28"/>
          <w:szCs w:val="28"/>
        </w:rPr>
        <w:t>«Негосударственные символы России</w:t>
      </w:r>
      <w:r w:rsidR="008F0165">
        <w:rPr>
          <w:sz w:val="28"/>
          <w:szCs w:val="28"/>
        </w:rPr>
        <w:t xml:space="preserve">», </w:t>
      </w:r>
      <w:r w:rsidRPr="00CF10CE">
        <w:rPr>
          <w:sz w:val="28"/>
          <w:szCs w:val="28"/>
        </w:rPr>
        <w:t xml:space="preserve">«День Победы». </w:t>
      </w:r>
    </w:p>
    <w:p w:rsidR="008F0165" w:rsidRDefault="00566DB1" w:rsidP="0035351C">
      <w:pPr>
        <w:spacing w:before="36"/>
        <w:ind w:left="284"/>
        <w:jc w:val="both"/>
        <w:rPr>
          <w:sz w:val="28"/>
          <w:szCs w:val="28"/>
        </w:rPr>
      </w:pPr>
      <w:r w:rsidRPr="00CF10CE">
        <w:rPr>
          <w:sz w:val="28"/>
          <w:szCs w:val="28"/>
        </w:rPr>
        <w:t xml:space="preserve">Серия «Рассказы по картинкам»: «Великая Отечественная война в произведениях художников»; «Защитники Отечества». </w:t>
      </w:r>
    </w:p>
    <w:p w:rsidR="008F0165" w:rsidRDefault="00566DB1" w:rsidP="0035351C">
      <w:pPr>
        <w:spacing w:before="36"/>
        <w:ind w:left="284"/>
        <w:jc w:val="both"/>
        <w:rPr>
          <w:sz w:val="28"/>
          <w:szCs w:val="28"/>
        </w:rPr>
      </w:pPr>
      <w:r w:rsidRPr="00CF10CE">
        <w:rPr>
          <w:sz w:val="28"/>
          <w:szCs w:val="28"/>
        </w:rPr>
        <w:t xml:space="preserve">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 </w:t>
      </w:r>
    </w:p>
    <w:p w:rsidR="00566DB1" w:rsidRDefault="008F0165" w:rsidP="0035351C">
      <w:pPr>
        <w:spacing w:before="36"/>
        <w:ind w:left="284"/>
        <w:jc w:val="both"/>
        <w:rPr>
          <w:sz w:val="28"/>
          <w:szCs w:val="28"/>
        </w:rPr>
      </w:pPr>
      <w:r>
        <w:rPr>
          <w:sz w:val="28"/>
          <w:szCs w:val="28"/>
        </w:rPr>
        <w:t>Серия «Россия – Родина моя»: «Державные символы России», «История России», «Праздники России», «Природа России», «Экология России»</w:t>
      </w:r>
      <w:r w:rsidR="00566DB1" w:rsidRPr="00CF10CE">
        <w:rPr>
          <w:sz w:val="28"/>
          <w:szCs w:val="28"/>
        </w:rPr>
        <w:t xml:space="preserve"> </w:t>
      </w:r>
    </w:p>
    <w:p w:rsidR="00566DB1" w:rsidRDefault="00566DB1" w:rsidP="0035351C">
      <w:pPr>
        <w:spacing w:before="36"/>
        <w:ind w:left="284"/>
        <w:jc w:val="both"/>
        <w:rPr>
          <w:sz w:val="28"/>
          <w:szCs w:val="28"/>
        </w:rPr>
      </w:pPr>
      <w:r>
        <w:rPr>
          <w:sz w:val="28"/>
          <w:szCs w:val="28"/>
        </w:rPr>
        <w:t xml:space="preserve">- </w:t>
      </w:r>
      <w:r w:rsidRPr="00CF10CE">
        <w:rPr>
          <w:sz w:val="28"/>
          <w:szCs w:val="28"/>
        </w:rPr>
        <w:t xml:space="preserve"> Куцакова Л.В. Трудовое воспитание в детском саду: для занятий с детьми 3-7 лет. Наглядно-дидактические пособия Плакаты: «Очень важные профессии».  </w:t>
      </w:r>
    </w:p>
    <w:p w:rsidR="00566DB1" w:rsidRDefault="00566DB1" w:rsidP="0035351C">
      <w:pPr>
        <w:spacing w:before="36"/>
        <w:ind w:left="284"/>
        <w:jc w:val="both"/>
        <w:rPr>
          <w:sz w:val="28"/>
          <w:szCs w:val="28"/>
        </w:rPr>
      </w:pPr>
      <w:r w:rsidRPr="00CF10CE">
        <w:rPr>
          <w:sz w:val="28"/>
          <w:szCs w:val="28"/>
        </w:rPr>
        <w:t xml:space="preserve"> </w:t>
      </w:r>
      <w:r>
        <w:rPr>
          <w:sz w:val="28"/>
          <w:szCs w:val="28"/>
        </w:rPr>
        <w:t xml:space="preserve">- </w:t>
      </w:r>
      <w:r w:rsidRPr="00CF10CE">
        <w:rPr>
          <w:sz w:val="28"/>
          <w:szCs w:val="28"/>
        </w:rPr>
        <w:t>Белая К. Ю. Формирование основ безопасно</w:t>
      </w:r>
      <w:r>
        <w:rPr>
          <w:sz w:val="28"/>
          <w:szCs w:val="28"/>
        </w:rPr>
        <w:t>сти у дошкольников (3-7 лет).        -</w:t>
      </w:r>
      <w:r w:rsidRPr="00CF10CE">
        <w:rPr>
          <w:sz w:val="28"/>
          <w:szCs w:val="28"/>
        </w:rPr>
        <w:t xml:space="preserve"> Саулина Т. Ф. Знакомим дошкольников с правилами дорожного движения (3-7 лет). Наглядно - дидактич</w:t>
      </w:r>
      <w:r>
        <w:rPr>
          <w:sz w:val="28"/>
          <w:szCs w:val="28"/>
        </w:rPr>
        <w:t xml:space="preserve">еские пособия Бордачева И. Ю.  </w:t>
      </w:r>
    </w:p>
    <w:p w:rsidR="00566DB1" w:rsidRDefault="00566DB1" w:rsidP="0035351C">
      <w:pPr>
        <w:spacing w:before="36"/>
        <w:ind w:left="284"/>
        <w:jc w:val="both"/>
        <w:rPr>
          <w:sz w:val="28"/>
          <w:szCs w:val="28"/>
        </w:rPr>
      </w:pPr>
      <w:r>
        <w:rPr>
          <w:sz w:val="28"/>
          <w:szCs w:val="28"/>
        </w:rPr>
        <w:t>-</w:t>
      </w:r>
      <w:r w:rsidRPr="00CF10CE">
        <w:rPr>
          <w:sz w:val="28"/>
          <w:szCs w:val="28"/>
        </w:rPr>
        <w:t xml:space="preserve"> Безопасность на дороге: Плакаты для оформления родительского уголка в ДОУ. Бордачева И. Ю. Дорожные знаки: для работы с детьми 4-7 лет </w:t>
      </w:r>
    </w:p>
    <w:p w:rsidR="00566DB1" w:rsidRDefault="00566DB1" w:rsidP="0035351C">
      <w:pPr>
        <w:spacing w:before="36"/>
        <w:ind w:left="284"/>
        <w:jc w:val="both"/>
        <w:rPr>
          <w:color w:val="FF0000"/>
          <w:sz w:val="28"/>
          <w:szCs w:val="28"/>
        </w:rPr>
      </w:pPr>
      <w:r>
        <w:rPr>
          <w:sz w:val="28"/>
          <w:szCs w:val="28"/>
        </w:rPr>
        <w:t xml:space="preserve">- </w:t>
      </w:r>
      <w:r w:rsidRPr="00CF10CE">
        <w:rPr>
          <w:sz w:val="28"/>
          <w:szCs w:val="28"/>
        </w:rPr>
        <w:t xml:space="preserve"> Губанова Н. Ф. Игровая деятельн</w:t>
      </w:r>
      <w:r>
        <w:rPr>
          <w:sz w:val="28"/>
          <w:szCs w:val="28"/>
        </w:rPr>
        <w:t xml:space="preserve">ость в детском саду (2–7 лет). </w:t>
      </w:r>
      <w:r w:rsidRPr="00CF10CE">
        <w:rPr>
          <w:sz w:val="28"/>
          <w:szCs w:val="28"/>
        </w:rPr>
        <w:t xml:space="preserve"> </w:t>
      </w:r>
    </w:p>
    <w:p w:rsidR="008F0165" w:rsidRDefault="008F0165" w:rsidP="0035351C">
      <w:pPr>
        <w:spacing w:before="100" w:beforeAutospacing="1"/>
        <w:jc w:val="both"/>
        <w:rPr>
          <w:b/>
          <w:sz w:val="28"/>
          <w:szCs w:val="28"/>
        </w:rPr>
      </w:pPr>
      <w:r>
        <w:rPr>
          <w:b/>
          <w:sz w:val="28"/>
          <w:szCs w:val="28"/>
        </w:rPr>
        <w:t>Образовательная область</w:t>
      </w:r>
      <w:r w:rsidRPr="00CF10CE">
        <w:rPr>
          <w:b/>
          <w:sz w:val="28"/>
          <w:szCs w:val="28"/>
        </w:rPr>
        <w:t xml:space="preserve"> «Познавательное развитие»  </w:t>
      </w:r>
    </w:p>
    <w:p w:rsidR="008F0165" w:rsidRDefault="008F0165" w:rsidP="0035351C">
      <w:pPr>
        <w:spacing w:line="276" w:lineRule="auto"/>
        <w:jc w:val="both"/>
        <w:rPr>
          <w:sz w:val="28"/>
          <w:szCs w:val="28"/>
        </w:rPr>
      </w:pPr>
      <w:r w:rsidRPr="000824EA">
        <w:rPr>
          <w:sz w:val="28"/>
          <w:szCs w:val="28"/>
        </w:rPr>
        <w:t>Веракса Н.Е., Галимов О.Р. Познавательно-исследовательская деятель</w:t>
      </w:r>
      <w:r>
        <w:rPr>
          <w:sz w:val="28"/>
          <w:szCs w:val="28"/>
        </w:rPr>
        <w:t xml:space="preserve">ность дошкольников (4–7 лет).  </w:t>
      </w:r>
    </w:p>
    <w:p w:rsidR="008F0165" w:rsidRDefault="008F0165" w:rsidP="0035351C">
      <w:pPr>
        <w:spacing w:line="276" w:lineRule="auto"/>
        <w:jc w:val="both"/>
        <w:rPr>
          <w:sz w:val="28"/>
          <w:szCs w:val="28"/>
        </w:rPr>
      </w:pPr>
      <w:r w:rsidRPr="000824EA">
        <w:rPr>
          <w:sz w:val="28"/>
          <w:szCs w:val="28"/>
        </w:rPr>
        <w:t xml:space="preserve"> </w:t>
      </w:r>
      <w:r>
        <w:rPr>
          <w:sz w:val="28"/>
          <w:szCs w:val="28"/>
        </w:rPr>
        <w:t>Веракса Н.Е., Веракса А.Н..Проектная деятельность дошкольников.</w:t>
      </w:r>
    </w:p>
    <w:p w:rsidR="008F0165" w:rsidRDefault="008F0165" w:rsidP="0035351C">
      <w:pPr>
        <w:spacing w:line="276" w:lineRule="auto"/>
        <w:jc w:val="both"/>
        <w:rPr>
          <w:sz w:val="28"/>
          <w:szCs w:val="28"/>
        </w:rPr>
      </w:pPr>
      <w:r>
        <w:rPr>
          <w:sz w:val="28"/>
          <w:szCs w:val="28"/>
        </w:rPr>
        <w:t>Шиян О. А. Развитие творческого мышления. Работаем по сказке.</w:t>
      </w:r>
    </w:p>
    <w:p w:rsidR="008F0165" w:rsidRDefault="008F0165" w:rsidP="0035351C">
      <w:pPr>
        <w:spacing w:line="276" w:lineRule="auto"/>
        <w:jc w:val="both"/>
        <w:rPr>
          <w:sz w:val="28"/>
          <w:szCs w:val="28"/>
        </w:rPr>
      </w:pPr>
      <w:r w:rsidRPr="000824EA">
        <w:rPr>
          <w:sz w:val="28"/>
          <w:szCs w:val="28"/>
        </w:rPr>
        <w:t xml:space="preserve">Дыбина О. В. Ознакомление с предметным и социальным окружением: Младшая группа (3–4 года).  </w:t>
      </w:r>
    </w:p>
    <w:p w:rsidR="008F0165" w:rsidRDefault="008F0165" w:rsidP="0035351C">
      <w:pPr>
        <w:spacing w:line="276" w:lineRule="auto"/>
        <w:jc w:val="both"/>
        <w:rPr>
          <w:sz w:val="28"/>
          <w:szCs w:val="28"/>
        </w:rPr>
      </w:pPr>
      <w:r w:rsidRPr="000824EA">
        <w:rPr>
          <w:sz w:val="28"/>
          <w:szCs w:val="28"/>
        </w:rPr>
        <w:t>Дыбина О. В. Ознакомление с предметным и социальным окружени</w:t>
      </w:r>
      <w:r>
        <w:rPr>
          <w:sz w:val="28"/>
          <w:szCs w:val="28"/>
        </w:rPr>
        <w:t xml:space="preserve">ем: Средняя группа (4–5 лет).  </w:t>
      </w:r>
    </w:p>
    <w:p w:rsidR="008F0165" w:rsidRDefault="008F0165" w:rsidP="0035351C">
      <w:pPr>
        <w:spacing w:line="276" w:lineRule="auto"/>
        <w:jc w:val="both"/>
        <w:rPr>
          <w:sz w:val="28"/>
          <w:szCs w:val="28"/>
        </w:rPr>
      </w:pPr>
      <w:r w:rsidRPr="000824EA">
        <w:rPr>
          <w:sz w:val="28"/>
          <w:szCs w:val="28"/>
        </w:rPr>
        <w:t xml:space="preserve"> Дыбина О. В. Ознакомление с предметным и социальным окружени</w:t>
      </w:r>
      <w:r>
        <w:rPr>
          <w:sz w:val="28"/>
          <w:szCs w:val="28"/>
        </w:rPr>
        <w:t xml:space="preserve">ем: Старшая группа (5–6 лет).  </w:t>
      </w:r>
    </w:p>
    <w:p w:rsidR="008F0165" w:rsidRDefault="008F0165" w:rsidP="0035351C">
      <w:pPr>
        <w:spacing w:line="276" w:lineRule="auto"/>
        <w:jc w:val="both"/>
        <w:rPr>
          <w:sz w:val="28"/>
          <w:szCs w:val="28"/>
        </w:rPr>
      </w:pPr>
      <w:r w:rsidRPr="000824EA">
        <w:rPr>
          <w:sz w:val="28"/>
          <w:szCs w:val="28"/>
        </w:rPr>
        <w:t xml:space="preserve"> Дыбина О. В. Ознакомление с предметным и социальным окружением: Подготовительная к школе группа (6–7 лет).  </w:t>
      </w:r>
    </w:p>
    <w:p w:rsidR="008F0165" w:rsidRDefault="008F0165" w:rsidP="0035351C">
      <w:pPr>
        <w:spacing w:line="276" w:lineRule="auto"/>
        <w:jc w:val="both"/>
        <w:rPr>
          <w:sz w:val="28"/>
          <w:szCs w:val="28"/>
        </w:rPr>
      </w:pPr>
      <w:r w:rsidRPr="000824EA">
        <w:rPr>
          <w:sz w:val="28"/>
          <w:szCs w:val="28"/>
        </w:rPr>
        <w:t xml:space="preserve"> Павлова Л.Ю. Сборник дидактических игр по ознакомлению с</w:t>
      </w:r>
      <w:r>
        <w:rPr>
          <w:sz w:val="28"/>
          <w:szCs w:val="28"/>
        </w:rPr>
        <w:t xml:space="preserve"> окружающим миром (3– 7 лет).  </w:t>
      </w:r>
    </w:p>
    <w:p w:rsidR="008F0165" w:rsidRDefault="008F0165" w:rsidP="0035351C">
      <w:pPr>
        <w:spacing w:line="276" w:lineRule="auto"/>
        <w:jc w:val="both"/>
        <w:rPr>
          <w:sz w:val="28"/>
          <w:szCs w:val="28"/>
        </w:rPr>
      </w:pPr>
      <w:r w:rsidRPr="000824EA">
        <w:rPr>
          <w:sz w:val="28"/>
          <w:szCs w:val="28"/>
        </w:rPr>
        <w:t xml:space="preserve"> Помораева И.А., Позина В.А. Формирование элементарных математических представлений: Вторая группа раннего возраста (2–3 года).  </w:t>
      </w:r>
    </w:p>
    <w:p w:rsidR="008F0165" w:rsidRDefault="008F0165" w:rsidP="0035351C">
      <w:pPr>
        <w:spacing w:line="276" w:lineRule="auto"/>
        <w:jc w:val="both"/>
        <w:rPr>
          <w:sz w:val="28"/>
          <w:szCs w:val="28"/>
        </w:rPr>
      </w:pPr>
      <w:r w:rsidRPr="000824EA">
        <w:rPr>
          <w:sz w:val="28"/>
          <w:szCs w:val="28"/>
        </w:rPr>
        <w:t xml:space="preserve"> Помораева И.А., Позина В.А. Формирование элементарных </w:t>
      </w:r>
      <w:r>
        <w:rPr>
          <w:sz w:val="28"/>
          <w:szCs w:val="28"/>
        </w:rPr>
        <w:t xml:space="preserve">математических представлений:  </w:t>
      </w:r>
      <w:r w:rsidRPr="000824EA">
        <w:rPr>
          <w:sz w:val="28"/>
          <w:szCs w:val="28"/>
        </w:rPr>
        <w:t xml:space="preserve"> Младшая группа (3–4 года). </w:t>
      </w:r>
    </w:p>
    <w:p w:rsidR="008F0165" w:rsidRDefault="008F0165" w:rsidP="0035351C">
      <w:pPr>
        <w:spacing w:line="276" w:lineRule="auto"/>
        <w:jc w:val="both"/>
        <w:rPr>
          <w:sz w:val="28"/>
          <w:szCs w:val="28"/>
        </w:rPr>
      </w:pPr>
      <w:r w:rsidRPr="000824EA">
        <w:rPr>
          <w:sz w:val="28"/>
          <w:szCs w:val="28"/>
        </w:rPr>
        <w:t xml:space="preserve">Помораева И.А., Позина В.А. Формирование элементарных математических представлений: Средняя группа (4–5 лет). </w:t>
      </w:r>
    </w:p>
    <w:p w:rsidR="008F0165" w:rsidRDefault="008F0165" w:rsidP="0035351C">
      <w:pPr>
        <w:spacing w:line="276" w:lineRule="auto"/>
        <w:jc w:val="both"/>
        <w:rPr>
          <w:sz w:val="28"/>
          <w:szCs w:val="28"/>
        </w:rPr>
      </w:pPr>
      <w:r w:rsidRPr="000824EA">
        <w:rPr>
          <w:sz w:val="28"/>
          <w:szCs w:val="28"/>
        </w:rPr>
        <w:t xml:space="preserve">  Помораева И.А., Позина В.А. Формирование элементарных математических представлен</w:t>
      </w:r>
      <w:r>
        <w:rPr>
          <w:sz w:val="28"/>
          <w:szCs w:val="28"/>
        </w:rPr>
        <w:t xml:space="preserve">ий: Старшая группа (5–6 лет).  </w:t>
      </w:r>
    </w:p>
    <w:p w:rsidR="008F0165" w:rsidRDefault="008F0165" w:rsidP="0035351C">
      <w:pPr>
        <w:spacing w:line="276" w:lineRule="auto"/>
        <w:jc w:val="both"/>
        <w:rPr>
          <w:sz w:val="28"/>
          <w:szCs w:val="28"/>
        </w:rPr>
      </w:pPr>
      <w:r w:rsidRPr="000824EA">
        <w:rPr>
          <w:sz w:val="28"/>
          <w:szCs w:val="28"/>
        </w:rPr>
        <w:t xml:space="preserve"> Помораева И.А., Позина В.А. Формирование элементарных математических представлений: Подготовитель</w:t>
      </w:r>
      <w:r>
        <w:rPr>
          <w:sz w:val="28"/>
          <w:szCs w:val="28"/>
        </w:rPr>
        <w:t xml:space="preserve">ная к школе группа (6–7 лет).  </w:t>
      </w:r>
    </w:p>
    <w:p w:rsidR="008F0165" w:rsidRDefault="008F0165"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саду: Вторая группа</w:t>
      </w:r>
      <w:r>
        <w:rPr>
          <w:sz w:val="28"/>
          <w:szCs w:val="28"/>
        </w:rPr>
        <w:t xml:space="preserve"> раннего возраста (2–3 года).  </w:t>
      </w:r>
    </w:p>
    <w:p w:rsidR="008F0165" w:rsidRDefault="008F0165"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w:t>
      </w:r>
      <w:r>
        <w:rPr>
          <w:sz w:val="28"/>
          <w:szCs w:val="28"/>
        </w:rPr>
        <w:t xml:space="preserve">у: Младшая группа (3–4 года).  </w:t>
      </w:r>
    </w:p>
    <w:p w:rsidR="008F0165" w:rsidRDefault="008F0165"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саду: Средняя группа</w:t>
      </w:r>
      <w:r>
        <w:rPr>
          <w:sz w:val="28"/>
          <w:szCs w:val="28"/>
        </w:rPr>
        <w:t xml:space="preserve"> (4–5 лет).  </w:t>
      </w:r>
    </w:p>
    <w:p w:rsidR="008F0165" w:rsidRDefault="008F0165" w:rsidP="0035351C">
      <w:pPr>
        <w:spacing w:line="276" w:lineRule="auto"/>
        <w:jc w:val="both"/>
        <w:rPr>
          <w:sz w:val="28"/>
          <w:szCs w:val="28"/>
        </w:rPr>
      </w:pPr>
      <w:r w:rsidRPr="000824EA">
        <w:rPr>
          <w:sz w:val="28"/>
          <w:szCs w:val="28"/>
        </w:rPr>
        <w:t xml:space="preserve"> Соломенникова О.А. Ознакомление с природой в детском са</w:t>
      </w:r>
      <w:r>
        <w:rPr>
          <w:sz w:val="28"/>
          <w:szCs w:val="28"/>
        </w:rPr>
        <w:t xml:space="preserve">ду: Старшая группа (5–6 лет).  </w:t>
      </w:r>
    </w:p>
    <w:p w:rsidR="008F0165" w:rsidRDefault="008F0165"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саду: Подготовительная к школе группа (6–7 лет) </w:t>
      </w:r>
      <w:r w:rsidRPr="000824EA">
        <w:rPr>
          <w:sz w:val="28"/>
          <w:szCs w:val="28"/>
        </w:rPr>
        <w:t></w:t>
      </w:r>
    </w:p>
    <w:p w:rsidR="008F0165" w:rsidRDefault="008F0165" w:rsidP="0035351C">
      <w:pPr>
        <w:spacing w:line="276" w:lineRule="auto"/>
        <w:jc w:val="both"/>
        <w:rPr>
          <w:sz w:val="28"/>
          <w:szCs w:val="28"/>
        </w:rPr>
      </w:pPr>
      <w:r w:rsidRPr="000824EA">
        <w:rPr>
          <w:sz w:val="28"/>
          <w:szCs w:val="28"/>
        </w:rPr>
        <w:t xml:space="preserve"> Саулина Т. Ф. Знакомим дошкольников с правилами до</w:t>
      </w:r>
      <w:r>
        <w:rPr>
          <w:sz w:val="28"/>
          <w:szCs w:val="28"/>
        </w:rPr>
        <w:t xml:space="preserve">рожного движения (3-7 лет). </w:t>
      </w:r>
    </w:p>
    <w:p w:rsidR="008F0165" w:rsidRDefault="008F0165" w:rsidP="0035351C">
      <w:pPr>
        <w:spacing w:line="276" w:lineRule="auto"/>
        <w:jc w:val="both"/>
        <w:rPr>
          <w:sz w:val="28"/>
          <w:szCs w:val="28"/>
        </w:rPr>
      </w:pPr>
      <w:r w:rsidRPr="000824EA">
        <w:rPr>
          <w:sz w:val="28"/>
          <w:szCs w:val="28"/>
        </w:rPr>
        <w:t xml:space="preserve">  Теплюк С. Н. Игры-занятия на прогулке с малышами</w:t>
      </w:r>
      <w:r>
        <w:rPr>
          <w:sz w:val="28"/>
          <w:szCs w:val="28"/>
        </w:rPr>
        <w:t xml:space="preserve">. Для работы с детьми 2-4 лет. </w:t>
      </w:r>
      <w:r w:rsidRPr="000824EA">
        <w:rPr>
          <w:sz w:val="28"/>
          <w:szCs w:val="28"/>
        </w:rPr>
        <w:t xml:space="preserve">  Ульева Е.А. 100 увлекательных игр для отличной учебы. Сценарии игр.</w:t>
      </w:r>
    </w:p>
    <w:p w:rsidR="008F0165" w:rsidRDefault="008F0165" w:rsidP="0035351C">
      <w:pPr>
        <w:spacing w:line="276" w:lineRule="auto"/>
        <w:jc w:val="both"/>
        <w:rPr>
          <w:sz w:val="28"/>
          <w:szCs w:val="28"/>
        </w:rPr>
      </w:pPr>
      <w:r w:rsidRPr="000824EA">
        <w:rPr>
          <w:sz w:val="28"/>
          <w:szCs w:val="28"/>
        </w:rPr>
        <w:t xml:space="preserve"> Наглядн</w:t>
      </w:r>
      <w:r>
        <w:rPr>
          <w:sz w:val="28"/>
          <w:szCs w:val="28"/>
        </w:rPr>
        <w:t xml:space="preserve">о-дидактические пособия </w:t>
      </w:r>
    </w:p>
    <w:p w:rsidR="008F0165" w:rsidRDefault="008F0165" w:rsidP="0035351C">
      <w:pPr>
        <w:spacing w:line="276" w:lineRule="auto"/>
        <w:jc w:val="both"/>
        <w:rPr>
          <w:sz w:val="28"/>
          <w:szCs w:val="28"/>
        </w:rPr>
      </w:pPr>
      <w:r w:rsidRPr="000824EA">
        <w:rPr>
          <w:sz w:val="28"/>
          <w:szCs w:val="28"/>
        </w:rPr>
        <w:t xml:space="preserve"> Бордачева И. Ю. Безопасность на дороге: Плакаты для оформления родител</w:t>
      </w:r>
      <w:r>
        <w:rPr>
          <w:sz w:val="28"/>
          <w:szCs w:val="28"/>
        </w:rPr>
        <w:t>ьского уголка в ДОУ.</w:t>
      </w:r>
    </w:p>
    <w:p w:rsidR="008F0165" w:rsidRPr="000824EA" w:rsidRDefault="008F0165" w:rsidP="0035351C">
      <w:pPr>
        <w:spacing w:line="276" w:lineRule="auto"/>
        <w:jc w:val="both"/>
        <w:rPr>
          <w:sz w:val="28"/>
          <w:szCs w:val="28"/>
        </w:rPr>
      </w:pPr>
      <w:r>
        <w:rPr>
          <w:sz w:val="28"/>
          <w:szCs w:val="28"/>
        </w:rPr>
        <w:t xml:space="preserve"> Плакаты:  </w:t>
      </w:r>
      <w:r w:rsidRPr="000824EA">
        <w:rPr>
          <w:sz w:val="28"/>
          <w:szCs w:val="28"/>
        </w:rPr>
        <w:t xml:space="preserve">«Где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«Водный транспорт»; «Воздушный транспорт»; «Городской транспорт»; «Грибы»; «Деревья и листья»; «Домашние животные»; «Домашние питомцы»; «Домашние птицы»; «Животные Африки»; «Животные средней полосы»; «Зимние виды спорта»; «Зимующие птицы»; «Кто всю зиму спит»; «Летние виды спорта» «Морские обитатели»; «Музыкальные инструменты народов мира»; «Музыкальные инструменты эстрадно-симфонического оркестра»; «Народы стран ближнего зарубежья»; </w:t>
      </w:r>
      <w:r>
        <w:rPr>
          <w:sz w:val="28"/>
          <w:szCs w:val="28"/>
        </w:rPr>
        <w:t xml:space="preserve">«Насекомые»; </w:t>
      </w:r>
      <w:r w:rsidRPr="000824EA">
        <w:rPr>
          <w:sz w:val="28"/>
          <w:szCs w:val="28"/>
        </w:rPr>
        <w:t xml:space="preserve"> «Овощи»; «Очень важные профессии»; «Перелетные птицы»; «Погодные явления»; «Полевые цветы»; «Птицы»; «Птицы жарких стран»; «Садовые цветы»; «Спецтранспорт»; «Строительные машины»; «Счет до 10»; «Счет до 20»; «Таблица слогов»; «Форма»; «Фрукты и ягоды»; «Хищные птицы»; «Цвет».  </w:t>
      </w:r>
    </w:p>
    <w:p w:rsidR="008F0165" w:rsidRDefault="008F0165" w:rsidP="0035351C">
      <w:pPr>
        <w:spacing w:line="276" w:lineRule="auto"/>
        <w:jc w:val="both"/>
        <w:rPr>
          <w:sz w:val="28"/>
          <w:szCs w:val="28"/>
        </w:rPr>
      </w:pPr>
      <w:r w:rsidRPr="000824EA">
        <w:rPr>
          <w:sz w:val="28"/>
          <w:szCs w:val="28"/>
        </w:rPr>
        <w:t>Серия «Мир в карт</w:t>
      </w:r>
      <w:r>
        <w:rPr>
          <w:sz w:val="28"/>
          <w:szCs w:val="28"/>
        </w:rPr>
        <w:t xml:space="preserve">инках»:  </w:t>
      </w:r>
      <w:r w:rsidRPr="000824EA">
        <w:rPr>
          <w:sz w:val="28"/>
          <w:szCs w:val="28"/>
        </w:rPr>
        <w:t xml:space="preserve"> «Авиация»; «Автомобильный транспорт»; «Арктика и Антарктика»; «Бытовая техника»; «Водный транспорт»; «Высоко в горах»; «Государственные символы России»; «Грибы»; «День Победы»; «Деревья и листья»; «Домашние животные»; «Животные —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 </w:t>
      </w:r>
    </w:p>
    <w:p w:rsidR="008F0165" w:rsidRPr="000824EA" w:rsidRDefault="008F0165" w:rsidP="0035351C">
      <w:pPr>
        <w:spacing w:line="276" w:lineRule="auto"/>
        <w:jc w:val="both"/>
        <w:rPr>
          <w:sz w:val="28"/>
          <w:szCs w:val="28"/>
        </w:rPr>
      </w:pPr>
      <w:r w:rsidRPr="000824EA">
        <w:rPr>
          <w:sz w:val="28"/>
          <w:szCs w:val="28"/>
        </w:rPr>
        <w:t>С</w:t>
      </w:r>
      <w:r>
        <w:rPr>
          <w:sz w:val="28"/>
          <w:szCs w:val="28"/>
        </w:rPr>
        <w:t xml:space="preserve">ерия «Расскажите детям о...»:  </w:t>
      </w:r>
      <w:r w:rsidRPr="000824EA">
        <w:rPr>
          <w:sz w:val="28"/>
          <w:szCs w:val="28"/>
        </w:rPr>
        <w:t xml:space="preserve"> «Расскажите детям о бытовых приборах»; «Расскажите детям о Москве»;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«Расскажите детям о грибах»; </w:t>
      </w:r>
    </w:p>
    <w:p w:rsidR="008F0165" w:rsidRDefault="008F0165" w:rsidP="0035351C">
      <w:pPr>
        <w:spacing w:line="276" w:lineRule="auto"/>
        <w:jc w:val="both"/>
        <w:rPr>
          <w:sz w:val="28"/>
          <w:szCs w:val="28"/>
        </w:rPr>
      </w:pPr>
      <w:r w:rsidRPr="000824EA">
        <w:rPr>
          <w:sz w:val="28"/>
          <w:szCs w:val="28"/>
        </w:rPr>
        <w:t xml:space="preserve">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 «Расскажите детям о музеях и выставках Москвы», «Расскажите детям о зимних видах спорта»; «Расскажите детям об Олимпийских играх»; «Расскажите детям об олимпийских чемпионах», «Расскажите детям о музыкальных инструментах»; «Расскажите детям о драгоценных камнях». </w:t>
      </w:r>
    </w:p>
    <w:p w:rsidR="00957EE7" w:rsidRPr="00957EE7" w:rsidRDefault="00957EE7" w:rsidP="0035351C">
      <w:pPr>
        <w:spacing w:line="276" w:lineRule="auto"/>
        <w:jc w:val="both"/>
        <w:rPr>
          <w:b/>
          <w:sz w:val="28"/>
          <w:szCs w:val="28"/>
        </w:rPr>
      </w:pPr>
      <w:r w:rsidRPr="00957EE7">
        <w:rPr>
          <w:b/>
          <w:sz w:val="28"/>
          <w:szCs w:val="28"/>
        </w:rPr>
        <w:t>Образовательная область «Речевое развитие»</w:t>
      </w:r>
    </w:p>
    <w:p w:rsidR="00957EE7" w:rsidRPr="00957EE7" w:rsidRDefault="00957EE7" w:rsidP="0035351C">
      <w:pPr>
        <w:jc w:val="both"/>
        <w:rPr>
          <w:sz w:val="28"/>
          <w:szCs w:val="28"/>
        </w:rPr>
      </w:pPr>
      <w:r w:rsidRPr="00957EE7">
        <w:rPr>
          <w:sz w:val="28"/>
          <w:szCs w:val="28"/>
        </w:rPr>
        <w:t>Гербова В.В. Развитие речи в детском саду: Вторая группа раннего возраста (2–3 года).</w:t>
      </w:r>
    </w:p>
    <w:p w:rsidR="00957EE7" w:rsidRPr="00957EE7" w:rsidRDefault="00957EE7" w:rsidP="0035351C">
      <w:pPr>
        <w:jc w:val="both"/>
        <w:rPr>
          <w:sz w:val="28"/>
          <w:szCs w:val="28"/>
        </w:rPr>
      </w:pPr>
      <w:r w:rsidRPr="00957EE7">
        <w:rPr>
          <w:sz w:val="28"/>
          <w:szCs w:val="28"/>
        </w:rPr>
        <w:t>Гербова В.В. Развитие речи в детском саду: Младшая группа (3–4 года).</w:t>
      </w:r>
    </w:p>
    <w:p w:rsidR="00957EE7" w:rsidRPr="00957EE7" w:rsidRDefault="00957EE7" w:rsidP="0035351C">
      <w:pPr>
        <w:jc w:val="both"/>
        <w:rPr>
          <w:sz w:val="28"/>
          <w:szCs w:val="28"/>
        </w:rPr>
      </w:pPr>
      <w:r w:rsidRPr="00957EE7">
        <w:rPr>
          <w:sz w:val="28"/>
          <w:szCs w:val="28"/>
        </w:rPr>
        <w:t>Гербова В.В. Развитие речи в детском саду: Средняя группа (4–5 лет).</w:t>
      </w:r>
    </w:p>
    <w:p w:rsidR="00957EE7" w:rsidRPr="00957EE7" w:rsidRDefault="00957EE7" w:rsidP="0035351C">
      <w:pPr>
        <w:jc w:val="both"/>
        <w:rPr>
          <w:sz w:val="28"/>
          <w:szCs w:val="28"/>
        </w:rPr>
      </w:pPr>
      <w:r w:rsidRPr="00957EE7">
        <w:rPr>
          <w:sz w:val="28"/>
          <w:szCs w:val="28"/>
        </w:rPr>
        <w:t>Гербова В.В. Развитие речи в детском саду: Старшая группа (5–6 лет).</w:t>
      </w:r>
    </w:p>
    <w:p w:rsidR="00957EE7" w:rsidRPr="00957EE7" w:rsidRDefault="00957EE7" w:rsidP="0035351C">
      <w:pPr>
        <w:jc w:val="both"/>
        <w:rPr>
          <w:sz w:val="28"/>
          <w:szCs w:val="28"/>
        </w:rPr>
      </w:pPr>
      <w:r w:rsidRPr="00957EE7">
        <w:rPr>
          <w:sz w:val="28"/>
          <w:szCs w:val="28"/>
        </w:rPr>
        <w:t>Гербова В.В. Развитие речи в детском саду: Подготовительная к школе группа (6–7 лет).</w:t>
      </w:r>
    </w:p>
    <w:p w:rsidR="00957EE7" w:rsidRPr="00957EE7" w:rsidRDefault="00957EE7" w:rsidP="0035351C">
      <w:pPr>
        <w:jc w:val="both"/>
        <w:rPr>
          <w:sz w:val="28"/>
          <w:szCs w:val="28"/>
        </w:rPr>
      </w:pPr>
      <w:r w:rsidRPr="00957EE7">
        <w:rPr>
          <w:sz w:val="28"/>
          <w:szCs w:val="28"/>
        </w:rPr>
        <w:t>О.С. Ушакова "Программа развития речи дошкольников»</w:t>
      </w:r>
    </w:p>
    <w:p w:rsidR="00957EE7" w:rsidRPr="00957EE7" w:rsidRDefault="00957EE7" w:rsidP="0035351C">
      <w:pPr>
        <w:jc w:val="both"/>
        <w:rPr>
          <w:sz w:val="28"/>
          <w:szCs w:val="28"/>
        </w:rPr>
      </w:pPr>
      <w:r w:rsidRPr="00957EE7">
        <w:rPr>
          <w:sz w:val="28"/>
          <w:szCs w:val="28"/>
        </w:rPr>
        <w:t xml:space="preserve">О.С. Ушакова "Развитие речи детей 3-5 лет".  </w:t>
      </w:r>
    </w:p>
    <w:p w:rsidR="00957EE7" w:rsidRPr="00957EE7" w:rsidRDefault="00957EE7" w:rsidP="0035351C">
      <w:pPr>
        <w:jc w:val="both"/>
        <w:rPr>
          <w:sz w:val="28"/>
          <w:szCs w:val="28"/>
        </w:rPr>
      </w:pPr>
      <w:r w:rsidRPr="00957EE7">
        <w:rPr>
          <w:sz w:val="28"/>
          <w:szCs w:val="28"/>
        </w:rPr>
        <w:t xml:space="preserve">О.С. Ушакова "Развитие речи детей 5-7 лет".  </w:t>
      </w:r>
    </w:p>
    <w:p w:rsidR="00957EE7" w:rsidRPr="00957EE7" w:rsidRDefault="00957EE7" w:rsidP="0035351C">
      <w:pPr>
        <w:jc w:val="both"/>
        <w:rPr>
          <w:sz w:val="28"/>
          <w:szCs w:val="28"/>
        </w:rPr>
      </w:pPr>
      <w:r w:rsidRPr="00957EE7">
        <w:rPr>
          <w:sz w:val="28"/>
          <w:szCs w:val="28"/>
        </w:rPr>
        <w:t xml:space="preserve">О.С. Ушакова "Ознакомление дошкольников с литературой и развитие речи. </w:t>
      </w:r>
    </w:p>
    <w:p w:rsidR="00957EE7" w:rsidRPr="00957EE7" w:rsidRDefault="00957EE7" w:rsidP="0035351C">
      <w:pPr>
        <w:jc w:val="both"/>
        <w:rPr>
          <w:sz w:val="28"/>
          <w:szCs w:val="28"/>
        </w:rPr>
      </w:pPr>
      <w:r w:rsidRPr="00957EE7">
        <w:rPr>
          <w:sz w:val="28"/>
          <w:szCs w:val="28"/>
        </w:rPr>
        <w:t xml:space="preserve"> О.С.Ушакова «Придумай слово». Речевые игры. Упражнения. Методические рекомендации.</w:t>
      </w:r>
    </w:p>
    <w:p w:rsidR="00957EE7" w:rsidRPr="00957EE7" w:rsidRDefault="00957EE7" w:rsidP="0035351C">
      <w:pPr>
        <w:spacing w:line="276" w:lineRule="auto"/>
        <w:jc w:val="both"/>
        <w:rPr>
          <w:sz w:val="28"/>
          <w:szCs w:val="28"/>
        </w:rPr>
      </w:pPr>
      <w:r w:rsidRPr="00957EE7">
        <w:rPr>
          <w:sz w:val="28"/>
          <w:szCs w:val="28"/>
        </w:rPr>
        <w:t xml:space="preserve">О.С.Ушакова «Развитие речи </w:t>
      </w:r>
      <w:r>
        <w:rPr>
          <w:sz w:val="28"/>
          <w:szCs w:val="28"/>
        </w:rPr>
        <w:t>и творчества дошкольников».</w:t>
      </w:r>
      <w:r w:rsidRPr="00957EE7">
        <w:rPr>
          <w:sz w:val="28"/>
          <w:szCs w:val="28"/>
        </w:rPr>
        <w:t xml:space="preserve">    </w:t>
      </w:r>
    </w:p>
    <w:p w:rsidR="00957EE7" w:rsidRPr="00957EE7" w:rsidRDefault="00957EE7" w:rsidP="0035351C">
      <w:pPr>
        <w:spacing w:line="276" w:lineRule="auto"/>
        <w:jc w:val="both"/>
        <w:rPr>
          <w:sz w:val="28"/>
          <w:szCs w:val="28"/>
        </w:rPr>
      </w:pPr>
      <w:r w:rsidRPr="00957EE7">
        <w:rPr>
          <w:sz w:val="28"/>
          <w:szCs w:val="28"/>
        </w:rPr>
        <w:t xml:space="preserve">Наглядно-дидактические пособия: </w:t>
      </w:r>
    </w:p>
    <w:p w:rsidR="00957EE7" w:rsidRPr="00957EE7" w:rsidRDefault="00957EE7" w:rsidP="0035351C">
      <w:pPr>
        <w:spacing w:line="276" w:lineRule="auto"/>
        <w:jc w:val="both"/>
        <w:rPr>
          <w:sz w:val="28"/>
          <w:szCs w:val="28"/>
        </w:rPr>
      </w:pPr>
      <w:r w:rsidRPr="00957EE7">
        <w:rPr>
          <w:sz w:val="28"/>
          <w:szCs w:val="28"/>
        </w:rPr>
        <w:t xml:space="preserve"> Серия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 </w:t>
      </w:r>
    </w:p>
    <w:p w:rsidR="00957EE7" w:rsidRPr="00957EE7" w:rsidRDefault="00957EE7" w:rsidP="0035351C">
      <w:pPr>
        <w:spacing w:line="276" w:lineRule="auto"/>
        <w:jc w:val="both"/>
        <w:rPr>
          <w:sz w:val="28"/>
          <w:szCs w:val="28"/>
        </w:rPr>
      </w:pPr>
      <w:r w:rsidRPr="00957EE7">
        <w:rPr>
          <w:sz w:val="28"/>
          <w:szCs w:val="28"/>
        </w:rPr>
        <w:t xml:space="preserve"> Серия «Рассказы по картинкам»:  «В деревне»; «Великая Отечественная война в произведениях художников»; «Весна»;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 </w:t>
      </w:r>
    </w:p>
    <w:p w:rsidR="00957EE7" w:rsidRPr="00957EE7" w:rsidRDefault="00957EE7" w:rsidP="0035351C">
      <w:pPr>
        <w:spacing w:line="276" w:lineRule="auto"/>
        <w:jc w:val="both"/>
        <w:rPr>
          <w:sz w:val="28"/>
          <w:szCs w:val="28"/>
        </w:rPr>
      </w:pPr>
      <w:r w:rsidRPr="00957EE7">
        <w:rPr>
          <w:sz w:val="28"/>
          <w:szCs w:val="28"/>
        </w:rPr>
        <w:t xml:space="preserve">  Плакаты: «Алфавит»;  «Веселый алфавит»; «Лента букв и звуков» </w:t>
      </w:r>
    </w:p>
    <w:p w:rsidR="00957EE7" w:rsidRPr="00957EE7" w:rsidRDefault="00957EE7" w:rsidP="0035351C">
      <w:pPr>
        <w:spacing w:line="276" w:lineRule="auto"/>
        <w:jc w:val="both"/>
        <w:rPr>
          <w:sz w:val="28"/>
          <w:szCs w:val="28"/>
        </w:rPr>
      </w:pPr>
      <w:r w:rsidRPr="00957EE7">
        <w:rPr>
          <w:sz w:val="28"/>
          <w:szCs w:val="28"/>
        </w:rPr>
        <w:t xml:space="preserve"> Серия «Большая поэзия для маленьких детей»: «Времена года», «Зимние стихи», «Весенние стихи», «Летние стихи», «Осенние стихи»  </w:t>
      </w:r>
    </w:p>
    <w:p w:rsidR="00957EE7" w:rsidRPr="00957EE7" w:rsidRDefault="00957EE7" w:rsidP="0035351C">
      <w:pPr>
        <w:spacing w:line="276" w:lineRule="auto"/>
        <w:jc w:val="both"/>
        <w:rPr>
          <w:sz w:val="28"/>
          <w:szCs w:val="28"/>
        </w:rPr>
      </w:pPr>
      <w:r w:rsidRPr="00957EE7">
        <w:rPr>
          <w:sz w:val="28"/>
          <w:szCs w:val="28"/>
        </w:rPr>
        <w:t xml:space="preserve"> Книги для чтения детям</w:t>
      </w:r>
    </w:p>
    <w:p w:rsidR="00957EE7" w:rsidRPr="00957EE7" w:rsidRDefault="00957EE7" w:rsidP="0035351C">
      <w:pPr>
        <w:spacing w:line="276" w:lineRule="auto"/>
        <w:jc w:val="both"/>
        <w:rPr>
          <w:sz w:val="28"/>
          <w:szCs w:val="28"/>
        </w:rPr>
      </w:pPr>
      <w:r w:rsidRPr="00957EE7">
        <w:rPr>
          <w:sz w:val="28"/>
          <w:szCs w:val="28"/>
        </w:rPr>
        <w:t xml:space="preserve"> Хрестоматия для чтения детям в детском саду и дома: 1-3 года. </w:t>
      </w:r>
    </w:p>
    <w:p w:rsidR="00957EE7" w:rsidRPr="00957EE7" w:rsidRDefault="00957EE7" w:rsidP="0035351C">
      <w:pPr>
        <w:spacing w:line="276" w:lineRule="auto"/>
        <w:jc w:val="both"/>
        <w:rPr>
          <w:sz w:val="28"/>
          <w:szCs w:val="28"/>
        </w:rPr>
      </w:pPr>
      <w:r w:rsidRPr="00957EE7">
        <w:rPr>
          <w:sz w:val="28"/>
          <w:szCs w:val="28"/>
        </w:rPr>
        <w:t xml:space="preserve">Хрестоматия для чтения детям в детском саду и дома: 3-4 года.  </w:t>
      </w:r>
    </w:p>
    <w:p w:rsidR="00957EE7" w:rsidRPr="00957EE7" w:rsidRDefault="00957EE7" w:rsidP="0035351C">
      <w:pPr>
        <w:spacing w:line="276" w:lineRule="auto"/>
        <w:jc w:val="both"/>
        <w:rPr>
          <w:sz w:val="28"/>
          <w:szCs w:val="28"/>
        </w:rPr>
      </w:pPr>
      <w:r w:rsidRPr="00957EE7">
        <w:rPr>
          <w:sz w:val="28"/>
          <w:szCs w:val="28"/>
        </w:rPr>
        <w:t xml:space="preserve">Хрестоматия для чтения детям в детском саду и дома: 4-5 лет.  Хрестоматия для чтения детям в детском саду и дома: 5-6 лет.  </w:t>
      </w:r>
    </w:p>
    <w:p w:rsidR="00957EE7" w:rsidRPr="00957EE7" w:rsidRDefault="00957EE7" w:rsidP="0035351C">
      <w:pPr>
        <w:spacing w:line="276" w:lineRule="auto"/>
        <w:jc w:val="both"/>
        <w:rPr>
          <w:sz w:val="28"/>
          <w:szCs w:val="28"/>
        </w:rPr>
      </w:pPr>
      <w:r w:rsidRPr="00957EE7">
        <w:rPr>
          <w:sz w:val="28"/>
          <w:szCs w:val="28"/>
        </w:rPr>
        <w:t xml:space="preserve">Хрестоматия для чтения детям в детском саду и дома: 6-7 лет.  </w:t>
      </w:r>
    </w:p>
    <w:p w:rsidR="00886306" w:rsidRDefault="008F0165" w:rsidP="0035351C">
      <w:pPr>
        <w:spacing w:before="100" w:beforeAutospacing="1"/>
        <w:jc w:val="both"/>
        <w:rPr>
          <w:b/>
          <w:sz w:val="28"/>
          <w:szCs w:val="28"/>
        </w:rPr>
      </w:pPr>
      <w:r w:rsidRPr="00957EE7">
        <w:rPr>
          <w:b/>
          <w:sz w:val="28"/>
          <w:szCs w:val="28"/>
        </w:rPr>
        <w:t xml:space="preserve">       </w:t>
      </w:r>
      <w:r w:rsidR="00957EE7">
        <w:rPr>
          <w:b/>
          <w:sz w:val="28"/>
          <w:szCs w:val="28"/>
        </w:rPr>
        <w:t>Образовательная область «Художественно – эстетическое развитие»</w:t>
      </w:r>
      <w:r w:rsidRPr="00957EE7">
        <w:rPr>
          <w:b/>
          <w:sz w:val="28"/>
          <w:szCs w:val="28"/>
        </w:rPr>
        <w:t xml:space="preserve"> </w:t>
      </w:r>
    </w:p>
    <w:p w:rsidR="00886306" w:rsidRPr="00BB74B3" w:rsidRDefault="00886306" w:rsidP="0035351C">
      <w:pPr>
        <w:jc w:val="both"/>
        <w:rPr>
          <w:sz w:val="28"/>
          <w:szCs w:val="28"/>
        </w:rPr>
      </w:pPr>
      <w:r w:rsidRPr="00BB74B3">
        <w:rPr>
          <w:sz w:val="28"/>
          <w:szCs w:val="28"/>
        </w:rPr>
        <w:t>Методические пособия</w:t>
      </w:r>
    </w:p>
    <w:p w:rsidR="00886306" w:rsidRPr="00BB74B3" w:rsidRDefault="00886306" w:rsidP="0035351C">
      <w:pPr>
        <w:jc w:val="both"/>
        <w:rPr>
          <w:sz w:val="28"/>
          <w:szCs w:val="28"/>
        </w:rPr>
      </w:pPr>
      <w:r w:rsidRPr="00BB74B3">
        <w:rPr>
          <w:sz w:val="28"/>
          <w:szCs w:val="28"/>
        </w:rPr>
        <w:t>Комарова Т.С. детское художественное творчество. Для работы с детьми 2-7 лет</w:t>
      </w:r>
    </w:p>
    <w:p w:rsidR="00886306" w:rsidRPr="00BB74B3" w:rsidRDefault="00886306" w:rsidP="0035351C">
      <w:pPr>
        <w:jc w:val="both"/>
        <w:rPr>
          <w:sz w:val="28"/>
          <w:szCs w:val="28"/>
        </w:rPr>
      </w:pPr>
      <w:r w:rsidRPr="00BB74B3">
        <w:rPr>
          <w:sz w:val="28"/>
          <w:szCs w:val="28"/>
        </w:rPr>
        <w:t xml:space="preserve">Комарова Т.С. Изобразительная деятельность в детском саду. Младшая группа (3–4 года). </w:t>
      </w:r>
    </w:p>
    <w:p w:rsidR="00886306" w:rsidRPr="00BB74B3" w:rsidRDefault="00886306" w:rsidP="0035351C">
      <w:pPr>
        <w:jc w:val="both"/>
        <w:rPr>
          <w:sz w:val="28"/>
          <w:szCs w:val="28"/>
        </w:rPr>
      </w:pPr>
      <w:r w:rsidRPr="00BB74B3">
        <w:rPr>
          <w:sz w:val="28"/>
          <w:szCs w:val="28"/>
        </w:rPr>
        <w:t xml:space="preserve">Комарова Т.С. Изобразительная деятельность в детском саду. Средняя группа (4–5 лет). </w:t>
      </w:r>
    </w:p>
    <w:p w:rsidR="00886306" w:rsidRPr="00BB74B3" w:rsidRDefault="00886306" w:rsidP="0035351C">
      <w:pPr>
        <w:jc w:val="both"/>
        <w:rPr>
          <w:sz w:val="28"/>
          <w:szCs w:val="28"/>
        </w:rPr>
      </w:pPr>
      <w:r w:rsidRPr="00BB74B3">
        <w:rPr>
          <w:sz w:val="28"/>
          <w:szCs w:val="28"/>
        </w:rPr>
        <w:t xml:space="preserve">Комарова Т.С. Изобразительная деятельность в детском саду. Старшая группа (5–6 лет). </w:t>
      </w:r>
    </w:p>
    <w:p w:rsidR="00886306" w:rsidRPr="00BB74B3" w:rsidRDefault="00886306" w:rsidP="0035351C">
      <w:pPr>
        <w:jc w:val="both"/>
        <w:rPr>
          <w:sz w:val="28"/>
          <w:szCs w:val="28"/>
        </w:rPr>
      </w:pPr>
      <w:r w:rsidRPr="00BB74B3">
        <w:rPr>
          <w:sz w:val="28"/>
          <w:szCs w:val="28"/>
        </w:rPr>
        <w:t>Комарова Т.С. Изобразительная деятельность в детском саду. Подготовительная к школе группа (6–7 лет).</w:t>
      </w:r>
    </w:p>
    <w:p w:rsidR="00886306" w:rsidRPr="00BB74B3" w:rsidRDefault="00886306" w:rsidP="0035351C">
      <w:pPr>
        <w:jc w:val="both"/>
        <w:rPr>
          <w:sz w:val="28"/>
          <w:szCs w:val="28"/>
        </w:rPr>
      </w:pPr>
      <w:r w:rsidRPr="00BB74B3">
        <w:rPr>
          <w:sz w:val="28"/>
          <w:szCs w:val="28"/>
        </w:rPr>
        <w:t>Куцакова Л.В. Конструирование из строительного материала: Средняя группа (4–5 лет).</w:t>
      </w:r>
    </w:p>
    <w:p w:rsidR="00886306" w:rsidRPr="00BB74B3" w:rsidRDefault="00886306" w:rsidP="0035351C">
      <w:pPr>
        <w:jc w:val="both"/>
        <w:rPr>
          <w:sz w:val="28"/>
          <w:szCs w:val="28"/>
        </w:rPr>
      </w:pPr>
      <w:r w:rsidRPr="00BB74B3">
        <w:rPr>
          <w:sz w:val="28"/>
          <w:szCs w:val="28"/>
        </w:rPr>
        <w:t xml:space="preserve">Куцакова Л.В. Конструирование из строительного материала: Старшая группа (5–6 лет). </w:t>
      </w:r>
    </w:p>
    <w:p w:rsidR="00886306" w:rsidRPr="00BB74B3" w:rsidRDefault="00886306" w:rsidP="0035351C">
      <w:pPr>
        <w:jc w:val="both"/>
        <w:rPr>
          <w:sz w:val="28"/>
          <w:szCs w:val="28"/>
        </w:rPr>
      </w:pPr>
      <w:r w:rsidRPr="00BB74B3">
        <w:rPr>
          <w:sz w:val="28"/>
          <w:szCs w:val="28"/>
        </w:rPr>
        <w:t>Куцакова Л.В. Конструирование из строительного материала: Подготовительная к школе группа (6–7 лет).</w:t>
      </w:r>
    </w:p>
    <w:p w:rsidR="00886306" w:rsidRPr="00BB74B3" w:rsidRDefault="00886306" w:rsidP="0035351C">
      <w:pPr>
        <w:jc w:val="both"/>
        <w:rPr>
          <w:sz w:val="28"/>
          <w:szCs w:val="28"/>
        </w:rPr>
      </w:pPr>
      <w:r w:rsidRPr="00BB74B3">
        <w:rPr>
          <w:sz w:val="28"/>
          <w:szCs w:val="28"/>
        </w:rPr>
        <w:t>Зацепина М.Б Музыкальное воспитание в детском саду: Для работы с детьми 2-7 лет.</w:t>
      </w:r>
    </w:p>
    <w:p w:rsidR="00886306" w:rsidRPr="00BB74B3" w:rsidRDefault="00886306" w:rsidP="0035351C">
      <w:pPr>
        <w:jc w:val="both"/>
        <w:rPr>
          <w:sz w:val="28"/>
          <w:szCs w:val="28"/>
        </w:rPr>
      </w:pPr>
      <w:r w:rsidRPr="00BB74B3">
        <w:rPr>
          <w:sz w:val="28"/>
          <w:szCs w:val="28"/>
        </w:rPr>
        <w:t>Зацепина М.Б. Музыкальное воспитание в детском саду: Младшая группа (3-4 года).</w:t>
      </w:r>
    </w:p>
    <w:p w:rsidR="00886306" w:rsidRPr="00BB74B3" w:rsidRDefault="00886306" w:rsidP="0035351C">
      <w:pPr>
        <w:jc w:val="both"/>
        <w:rPr>
          <w:sz w:val="28"/>
          <w:szCs w:val="28"/>
        </w:rPr>
      </w:pPr>
      <w:r w:rsidRPr="00BB74B3">
        <w:rPr>
          <w:sz w:val="28"/>
          <w:szCs w:val="28"/>
        </w:rPr>
        <w:t>Зацепина М.Б. Музыкальное воспитание в детском саду: Средняя группа (4-5 лет).</w:t>
      </w:r>
    </w:p>
    <w:p w:rsidR="00886306" w:rsidRPr="00BB74B3" w:rsidRDefault="00886306" w:rsidP="0035351C">
      <w:pPr>
        <w:spacing w:line="276" w:lineRule="auto"/>
        <w:jc w:val="both"/>
        <w:rPr>
          <w:b/>
          <w:sz w:val="28"/>
          <w:szCs w:val="28"/>
        </w:rPr>
      </w:pPr>
      <w:r w:rsidRPr="00BB74B3">
        <w:rPr>
          <w:sz w:val="28"/>
          <w:szCs w:val="28"/>
        </w:rPr>
        <w:t xml:space="preserve">Наглядно-дидактические пособия  </w:t>
      </w:r>
    </w:p>
    <w:p w:rsidR="00886306" w:rsidRPr="00BB74B3" w:rsidRDefault="00886306" w:rsidP="0035351C">
      <w:pPr>
        <w:spacing w:line="276" w:lineRule="auto"/>
        <w:jc w:val="both"/>
        <w:rPr>
          <w:sz w:val="28"/>
          <w:szCs w:val="28"/>
        </w:rPr>
      </w:pPr>
      <w:r w:rsidRPr="00BB74B3">
        <w:rPr>
          <w:sz w:val="28"/>
          <w:szCs w:val="28"/>
        </w:rPr>
        <w:t xml:space="preserve">Альбомы для творчества:  </w:t>
      </w:r>
    </w:p>
    <w:p w:rsidR="00886306" w:rsidRPr="00BB74B3" w:rsidRDefault="00886306" w:rsidP="0035351C">
      <w:pPr>
        <w:spacing w:line="276" w:lineRule="auto"/>
        <w:jc w:val="both"/>
        <w:rPr>
          <w:sz w:val="28"/>
          <w:szCs w:val="28"/>
        </w:rPr>
      </w:pPr>
      <w:r w:rsidRPr="00BB74B3">
        <w:rPr>
          <w:sz w:val="28"/>
          <w:szCs w:val="28"/>
        </w:rPr>
        <w:t xml:space="preserve">«Городецкая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    </w:t>
      </w:r>
    </w:p>
    <w:p w:rsidR="00886306" w:rsidRPr="00BB74B3" w:rsidRDefault="00886306" w:rsidP="0035351C">
      <w:pPr>
        <w:spacing w:line="276" w:lineRule="auto"/>
        <w:jc w:val="both"/>
        <w:rPr>
          <w:sz w:val="28"/>
          <w:szCs w:val="28"/>
        </w:rPr>
      </w:pPr>
      <w:r w:rsidRPr="00BB74B3">
        <w:rPr>
          <w:sz w:val="28"/>
          <w:szCs w:val="28"/>
        </w:rPr>
        <w:t xml:space="preserve"> Комплекты для творчества:  </w:t>
      </w:r>
    </w:p>
    <w:p w:rsidR="00886306" w:rsidRPr="00BB74B3" w:rsidRDefault="00886306" w:rsidP="0035351C">
      <w:pPr>
        <w:spacing w:line="276" w:lineRule="auto"/>
        <w:jc w:val="both"/>
        <w:rPr>
          <w:sz w:val="28"/>
          <w:szCs w:val="28"/>
        </w:rPr>
      </w:pPr>
      <w:r w:rsidRPr="00BB74B3">
        <w:rPr>
          <w:sz w:val="28"/>
          <w:szCs w:val="28"/>
        </w:rPr>
        <w:t xml:space="preserve">«Городецкая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  </w:t>
      </w:r>
    </w:p>
    <w:p w:rsidR="00886306" w:rsidRPr="00BB74B3" w:rsidRDefault="00886306" w:rsidP="0035351C">
      <w:pPr>
        <w:spacing w:line="276" w:lineRule="auto"/>
        <w:jc w:val="both"/>
        <w:rPr>
          <w:sz w:val="28"/>
          <w:szCs w:val="28"/>
        </w:rPr>
      </w:pPr>
      <w:r w:rsidRPr="00BB74B3">
        <w:rPr>
          <w:sz w:val="28"/>
          <w:szCs w:val="28"/>
        </w:rPr>
        <w:t xml:space="preserve"> Наглядные пособия:  «Городецкая роспись», «Дымковская игрушка», «Золотая хохлома», «Каргопольская игрушка», «Полхов-Майдан», «Сказочная гжель», «Филимоновская игрушка».  </w:t>
      </w:r>
    </w:p>
    <w:p w:rsidR="00886306" w:rsidRPr="00BB74B3" w:rsidRDefault="00886306" w:rsidP="0035351C">
      <w:pPr>
        <w:spacing w:line="276" w:lineRule="auto"/>
        <w:jc w:val="both"/>
        <w:rPr>
          <w:sz w:val="28"/>
          <w:szCs w:val="28"/>
        </w:rPr>
      </w:pPr>
      <w:r w:rsidRPr="00BB74B3">
        <w:rPr>
          <w:sz w:val="28"/>
          <w:szCs w:val="28"/>
        </w:rPr>
        <w:t xml:space="preserve"> Плакаты:  «Гжель.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w:t>
      </w:r>
      <w:r>
        <w:rPr>
          <w:sz w:val="28"/>
          <w:szCs w:val="28"/>
        </w:rPr>
        <w:t>. Работы современных мастеров», «Музыкальные инструменты»</w:t>
      </w:r>
      <w:r w:rsidRPr="00BB74B3">
        <w:rPr>
          <w:sz w:val="28"/>
          <w:szCs w:val="28"/>
        </w:rPr>
        <w:t xml:space="preserve">  </w:t>
      </w:r>
    </w:p>
    <w:p w:rsidR="00886306" w:rsidRDefault="008F0165" w:rsidP="0035351C">
      <w:pPr>
        <w:spacing w:before="100" w:beforeAutospacing="1"/>
        <w:jc w:val="both"/>
        <w:rPr>
          <w:b/>
          <w:sz w:val="28"/>
          <w:szCs w:val="28"/>
        </w:rPr>
      </w:pPr>
      <w:r w:rsidRPr="00957EE7">
        <w:rPr>
          <w:b/>
          <w:sz w:val="28"/>
          <w:szCs w:val="28"/>
        </w:rPr>
        <w:t xml:space="preserve">   </w:t>
      </w:r>
    </w:p>
    <w:p w:rsidR="00566DB1" w:rsidRDefault="00886306" w:rsidP="0035351C">
      <w:pPr>
        <w:spacing w:before="100" w:beforeAutospacing="1"/>
        <w:jc w:val="both"/>
        <w:rPr>
          <w:b/>
          <w:sz w:val="28"/>
          <w:szCs w:val="28"/>
        </w:rPr>
      </w:pPr>
      <w:r>
        <w:rPr>
          <w:b/>
          <w:sz w:val="28"/>
          <w:szCs w:val="28"/>
        </w:rPr>
        <w:t>Образовательная область «Физическое развитие»</w:t>
      </w:r>
    </w:p>
    <w:p w:rsidR="00886306" w:rsidRPr="0027759C" w:rsidRDefault="00886306" w:rsidP="0035351C">
      <w:pPr>
        <w:jc w:val="both"/>
        <w:rPr>
          <w:sz w:val="28"/>
          <w:szCs w:val="28"/>
        </w:rPr>
      </w:pPr>
      <w:r w:rsidRPr="0027759C">
        <w:rPr>
          <w:sz w:val="28"/>
          <w:szCs w:val="28"/>
        </w:rPr>
        <w:t>Борисова М.М. Малоподвижные игры и игровые упражнения: Для занятий с детьми 3-7 лет.</w:t>
      </w:r>
    </w:p>
    <w:p w:rsidR="00886306" w:rsidRPr="0027759C" w:rsidRDefault="00886306" w:rsidP="0035351C">
      <w:pPr>
        <w:jc w:val="both"/>
        <w:rPr>
          <w:sz w:val="28"/>
          <w:szCs w:val="28"/>
        </w:rPr>
      </w:pPr>
      <w:r w:rsidRPr="0027759C">
        <w:rPr>
          <w:sz w:val="28"/>
          <w:szCs w:val="28"/>
        </w:rPr>
        <w:t>Пензулаева Л.И. Физическая культура в детском саду: Младшая группа (3–4 года).</w:t>
      </w:r>
    </w:p>
    <w:p w:rsidR="00886306" w:rsidRPr="0027759C" w:rsidRDefault="00886306" w:rsidP="0035351C">
      <w:pPr>
        <w:jc w:val="both"/>
        <w:rPr>
          <w:sz w:val="28"/>
          <w:szCs w:val="28"/>
        </w:rPr>
      </w:pPr>
      <w:r w:rsidRPr="0027759C">
        <w:rPr>
          <w:sz w:val="28"/>
          <w:szCs w:val="28"/>
        </w:rPr>
        <w:t>Пензулаева Л.И. Физическая культура в детском саду: Средняя группа (4–5 лет).</w:t>
      </w:r>
    </w:p>
    <w:p w:rsidR="00886306" w:rsidRPr="0027759C" w:rsidRDefault="00886306" w:rsidP="0035351C">
      <w:pPr>
        <w:jc w:val="both"/>
        <w:rPr>
          <w:sz w:val="28"/>
          <w:szCs w:val="28"/>
        </w:rPr>
      </w:pPr>
      <w:r w:rsidRPr="0027759C">
        <w:rPr>
          <w:sz w:val="28"/>
          <w:szCs w:val="28"/>
        </w:rPr>
        <w:t xml:space="preserve">Пензулаева Л.И. Физическая культура в детском саду: Старшаягрупа (5–6 лет). </w:t>
      </w:r>
    </w:p>
    <w:p w:rsidR="00886306" w:rsidRPr="0027759C" w:rsidRDefault="00886306" w:rsidP="0035351C">
      <w:pPr>
        <w:jc w:val="both"/>
        <w:rPr>
          <w:sz w:val="28"/>
          <w:szCs w:val="28"/>
        </w:rPr>
      </w:pPr>
      <w:r w:rsidRPr="0027759C">
        <w:rPr>
          <w:sz w:val="28"/>
          <w:szCs w:val="28"/>
        </w:rPr>
        <w:t>Пензулаева Л.И. Физическая культура в детском саду: Подготовительная к школе группа (6–7 лет).</w:t>
      </w:r>
    </w:p>
    <w:p w:rsidR="00886306" w:rsidRPr="0027759C" w:rsidRDefault="00886306" w:rsidP="0035351C">
      <w:pPr>
        <w:jc w:val="both"/>
        <w:rPr>
          <w:sz w:val="28"/>
          <w:szCs w:val="28"/>
        </w:rPr>
      </w:pPr>
      <w:r w:rsidRPr="0027759C">
        <w:rPr>
          <w:sz w:val="28"/>
          <w:szCs w:val="28"/>
        </w:rPr>
        <w:t>Пензулаева Л.И. Оздоровительная гимнастика: комплексы упражнений для детей 3–7 лет Сборник подвижных игр / Автор-сост. Э. Я. Степаненкова.</w:t>
      </w:r>
    </w:p>
    <w:p w:rsidR="00886306" w:rsidRPr="0027759C" w:rsidRDefault="00886306" w:rsidP="0035351C">
      <w:pPr>
        <w:jc w:val="both"/>
        <w:rPr>
          <w:sz w:val="28"/>
          <w:szCs w:val="28"/>
        </w:rPr>
      </w:pPr>
      <w:r w:rsidRPr="0027759C">
        <w:rPr>
          <w:sz w:val="28"/>
          <w:szCs w:val="28"/>
        </w:rPr>
        <w:t>Губанова Н.Ф. Развитие игровой деятельности: Вторая группа раннего возраста (2-3 года).</w:t>
      </w:r>
    </w:p>
    <w:p w:rsidR="00886306" w:rsidRPr="0027759C" w:rsidRDefault="00886306" w:rsidP="0035351C">
      <w:pPr>
        <w:jc w:val="both"/>
        <w:rPr>
          <w:sz w:val="28"/>
          <w:szCs w:val="28"/>
        </w:rPr>
      </w:pPr>
      <w:r w:rsidRPr="0027759C">
        <w:rPr>
          <w:sz w:val="28"/>
          <w:szCs w:val="28"/>
        </w:rPr>
        <w:t>Губанова Н.Ф. Развитие игровой деятельности: Младшая группа (3-4 года).</w:t>
      </w:r>
    </w:p>
    <w:p w:rsidR="00886306" w:rsidRPr="0027759C" w:rsidRDefault="00886306" w:rsidP="0035351C">
      <w:pPr>
        <w:jc w:val="both"/>
        <w:rPr>
          <w:sz w:val="28"/>
          <w:szCs w:val="28"/>
        </w:rPr>
      </w:pPr>
      <w:r w:rsidRPr="0027759C">
        <w:rPr>
          <w:sz w:val="28"/>
          <w:szCs w:val="28"/>
        </w:rPr>
        <w:t>Губанова Н.Ф. Развитие игровой деятельности: Средняя группа (4-5 лет).</w:t>
      </w:r>
    </w:p>
    <w:p w:rsidR="00886306" w:rsidRPr="0027759C" w:rsidRDefault="00886306" w:rsidP="0035351C">
      <w:pPr>
        <w:jc w:val="both"/>
        <w:rPr>
          <w:rFonts w:eastAsia="Times New Roman CYR"/>
          <w:b/>
          <w:sz w:val="28"/>
          <w:szCs w:val="28"/>
        </w:rPr>
      </w:pPr>
      <w:r w:rsidRPr="0027759C">
        <w:rPr>
          <w:rFonts w:eastAsia="Times New Roman CYR"/>
          <w:sz w:val="28"/>
          <w:szCs w:val="28"/>
        </w:rPr>
        <w:t xml:space="preserve">Э.Я. Степаненко </w:t>
      </w:r>
      <w:r w:rsidRPr="0027759C">
        <w:rPr>
          <w:sz w:val="28"/>
          <w:szCs w:val="28"/>
        </w:rPr>
        <w:t>«</w:t>
      </w:r>
      <w:r w:rsidRPr="0027759C">
        <w:rPr>
          <w:rFonts w:eastAsia="Times New Roman CYR"/>
          <w:sz w:val="28"/>
          <w:szCs w:val="28"/>
        </w:rPr>
        <w:t>Физическое воспитание в детском саду</w:t>
      </w:r>
      <w:r w:rsidRPr="0027759C">
        <w:rPr>
          <w:sz w:val="28"/>
          <w:szCs w:val="28"/>
        </w:rPr>
        <w:t>».</w:t>
      </w:r>
    </w:p>
    <w:p w:rsidR="00886306" w:rsidRPr="0027759C" w:rsidRDefault="00886306" w:rsidP="0035351C">
      <w:pPr>
        <w:jc w:val="both"/>
        <w:rPr>
          <w:rFonts w:eastAsia="Times New Roman CYR"/>
          <w:sz w:val="28"/>
          <w:szCs w:val="28"/>
        </w:rPr>
      </w:pPr>
      <w:r w:rsidRPr="0027759C">
        <w:rPr>
          <w:rFonts w:eastAsia="Times New Roman CYR"/>
          <w:sz w:val="28"/>
          <w:szCs w:val="28"/>
        </w:rPr>
        <w:t xml:space="preserve">Т.Е. Харченко </w:t>
      </w:r>
      <w:r w:rsidRPr="0027759C">
        <w:rPr>
          <w:sz w:val="28"/>
          <w:szCs w:val="28"/>
        </w:rPr>
        <w:t>«</w:t>
      </w:r>
      <w:r w:rsidRPr="0027759C">
        <w:rPr>
          <w:rFonts w:eastAsia="Times New Roman CYR"/>
          <w:sz w:val="28"/>
          <w:szCs w:val="28"/>
        </w:rPr>
        <w:t>Утренняя гимнастика в детском саду. Упражнения для детей 5-7 лет</w:t>
      </w:r>
      <w:r w:rsidRPr="0027759C">
        <w:rPr>
          <w:sz w:val="28"/>
          <w:szCs w:val="28"/>
        </w:rPr>
        <w:t>.</w:t>
      </w:r>
    </w:p>
    <w:p w:rsidR="00886306" w:rsidRPr="0027759C" w:rsidRDefault="00886306" w:rsidP="0035351C">
      <w:pPr>
        <w:jc w:val="both"/>
        <w:rPr>
          <w:rFonts w:eastAsia="Times New Roman CYR"/>
          <w:sz w:val="28"/>
          <w:szCs w:val="28"/>
        </w:rPr>
      </w:pPr>
      <w:r w:rsidRPr="0027759C">
        <w:rPr>
          <w:rFonts w:eastAsia="Times New Roman CYR"/>
          <w:sz w:val="28"/>
          <w:szCs w:val="28"/>
        </w:rPr>
        <w:t xml:space="preserve">А.П. Щербак </w:t>
      </w:r>
      <w:r w:rsidRPr="0027759C">
        <w:rPr>
          <w:sz w:val="28"/>
          <w:szCs w:val="28"/>
        </w:rPr>
        <w:t>«</w:t>
      </w:r>
      <w:r w:rsidRPr="0027759C">
        <w:rPr>
          <w:rFonts w:eastAsia="Times New Roman CYR"/>
          <w:sz w:val="28"/>
          <w:szCs w:val="28"/>
        </w:rPr>
        <w:t>Тематические физкультурные занятия и праздники в дошкольном учреждении.</w:t>
      </w:r>
    </w:p>
    <w:p w:rsidR="00886306" w:rsidRPr="0027759C" w:rsidRDefault="00886306" w:rsidP="0035351C">
      <w:pPr>
        <w:jc w:val="both"/>
        <w:rPr>
          <w:rFonts w:eastAsia="Times New Roman CYR"/>
          <w:sz w:val="28"/>
          <w:szCs w:val="28"/>
        </w:rPr>
      </w:pPr>
      <w:r w:rsidRPr="0027759C">
        <w:rPr>
          <w:rFonts w:eastAsia="Times New Roman CYR"/>
          <w:sz w:val="28"/>
          <w:szCs w:val="28"/>
        </w:rPr>
        <w:t xml:space="preserve">В.И. Ковалько </w:t>
      </w:r>
      <w:r w:rsidRPr="0027759C">
        <w:rPr>
          <w:sz w:val="28"/>
          <w:szCs w:val="28"/>
        </w:rPr>
        <w:t>«</w:t>
      </w:r>
      <w:r w:rsidRPr="0027759C">
        <w:rPr>
          <w:rFonts w:eastAsia="Times New Roman CYR"/>
          <w:sz w:val="28"/>
          <w:szCs w:val="28"/>
        </w:rPr>
        <w:t>Азбука физкультминуток для дошкольников</w:t>
      </w:r>
      <w:r w:rsidRPr="0027759C">
        <w:rPr>
          <w:sz w:val="28"/>
          <w:szCs w:val="28"/>
        </w:rPr>
        <w:t>».</w:t>
      </w:r>
    </w:p>
    <w:p w:rsidR="00886306" w:rsidRPr="0027759C" w:rsidRDefault="00886306" w:rsidP="0035351C">
      <w:pPr>
        <w:jc w:val="both"/>
        <w:rPr>
          <w:rFonts w:eastAsia="Times New Roman CYR"/>
          <w:sz w:val="28"/>
          <w:szCs w:val="28"/>
        </w:rPr>
      </w:pPr>
      <w:r w:rsidRPr="0027759C">
        <w:rPr>
          <w:rFonts w:eastAsia="Times New Roman CYR"/>
          <w:sz w:val="28"/>
          <w:szCs w:val="28"/>
        </w:rPr>
        <w:t xml:space="preserve">В.Н. Щебеко, Н.Н. Ермак </w:t>
      </w:r>
      <w:r w:rsidRPr="0027759C">
        <w:rPr>
          <w:sz w:val="28"/>
          <w:szCs w:val="28"/>
        </w:rPr>
        <w:t>«</w:t>
      </w:r>
      <w:r w:rsidRPr="0027759C">
        <w:rPr>
          <w:rFonts w:eastAsia="Times New Roman CYR"/>
          <w:sz w:val="28"/>
          <w:szCs w:val="28"/>
        </w:rPr>
        <w:t>Физкультурные праздники в детском саду</w:t>
      </w:r>
      <w:r w:rsidRPr="0027759C">
        <w:rPr>
          <w:sz w:val="28"/>
          <w:szCs w:val="28"/>
        </w:rPr>
        <w:t>».</w:t>
      </w:r>
    </w:p>
    <w:p w:rsidR="00886306" w:rsidRPr="0027759C" w:rsidRDefault="00886306" w:rsidP="0035351C">
      <w:pPr>
        <w:jc w:val="both"/>
        <w:rPr>
          <w:rFonts w:eastAsia="Times New Roman CYR"/>
          <w:sz w:val="28"/>
          <w:szCs w:val="28"/>
        </w:rPr>
      </w:pPr>
      <w:r w:rsidRPr="0027759C">
        <w:rPr>
          <w:rFonts w:eastAsia="Times New Roman CYR"/>
          <w:sz w:val="28"/>
          <w:szCs w:val="28"/>
        </w:rPr>
        <w:t>М.Д. Картушина</w:t>
      </w:r>
      <w:r w:rsidRPr="0027759C">
        <w:rPr>
          <w:sz w:val="28"/>
          <w:szCs w:val="28"/>
        </w:rPr>
        <w:t>«</w:t>
      </w:r>
      <w:r w:rsidRPr="0027759C">
        <w:rPr>
          <w:rFonts w:eastAsia="Times New Roman CYR"/>
          <w:sz w:val="28"/>
          <w:szCs w:val="28"/>
        </w:rPr>
        <w:t>Сценарии оздоровительных досугов для детей 3-4 лет</w:t>
      </w:r>
      <w:r w:rsidRPr="0027759C">
        <w:rPr>
          <w:sz w:val="28"/>
          <w:szCs w:val="28"/>
        </w:rPr>
        <w:t xml:space="preserve">». </w:t>
      </w:r>
    </w:p>
    <w:p w:rsidR="00886306" w:rsidRPr="0027759C" w:rsidRDefault="00886306" w:rsidP="0035351C">
      <w:pPr>
        <w:jc w:val="both"/>
        <w:rPr>
          <w:rFonts w:eastAsia="Times New Roman CYR"/>
          <w:sz w:val="28"/>
          <w:szCs w:val="28"/>
        </w:rPr>
      </w:pPr>
      <w:r w:rsidRPr="0027759C">
        <w:rPr>
          <w:sz w:val="28"/>
          <w:szCs w:val="28"/>
        </w:rPr>
        <w:t>Т.Л. Богина. "</w:t>
      </w:r>
      <w:r w:rsidRPr="0027759C">
        <w:rPr>
          <w:rFonts w:eastAsia="Times New Roman CYR"/>
          <w:sz w:val="28"/>
          <w:szCs w:val="28"/>
        </w:rPr>
        <w:t>Охрана здоровья детей в дошкольных учреждениях".</w:t>
      </w:r>
    </w:p>
    <w:p w:rsidR="00886306" w:rsidRPr="0027759C" w:rsidRDefault="00886306" w:rsidP="0035351C">
      <w:pPr>
        <w:jc w:val="both"/>
        <w:rPr>
          <w:rFonts w:eastAsia="Times New Roman CYR"/>
          <w:sz w:val="28"/>
          <w:szCs w:val="28"/>
        </w:rPr>
      </w:pPr>
      <w:r w:rsidRPr="0027759C">
        <w:rPr>
          <w:sz w:val="28"/>
          <w:szCs w:val="28"/>
        </w:rPr>
        <w:t xml:space="preserve">Л.В. Баль, В.В.Ветрова. " </w:t>
      </w:r>
      <w:r w:rsidRPr="0027759C">
        <w:rPr>
          <w:rFonts w:eastAsia="Times New Roman CYR"/>
          <w:sz w:val="28"/>
          <w:szCs w:val="28"/>
        </w:rPr>
        <w:t>Букварь здоровья".</w:t>
      </w:r>
    </w:p>
    <w:p w:rsidR="00886306" w:rsidRPr="0027759C" w:rsidRDefault="00886306" w:rsidP="0035351C">
      <w:pPr>
        <w:jc w:val="both"/>
        <w:rPr>
          <w:rFonts w:eastAsia="Times New Roman CYR"/>
          <w:sz w:val="28"/>
          <w:szCs w:val="28"/>
        </w:rPr>
      </w:pPr>
      <w:r w:rsidRPr="0027759C">
        <w:rPr>
          <w:sz w:val="28"/>
          <w:szCs w:val="28"/>
        </w:rPr>
        <w:t>Г.Зайцев "</w:t>
      </w:r>
      <w:r w:rsidRPr="0027759C">
        <w:rPr>
          <w:rFonts w:eastAsia="Times New Roman CYR"/>
          <w:sz w:val="28"/>
          <w:szCs w:val="28"/>
        </w:rPr>
        <w:t>Уроки Мойдодыра" .</w:t>
      </w:r>
    </w:p>
    <w:p w:rsidR="00886306" w:rsidRPr="0027759C" w:rsidRDefault="00886306" w:rsidP="0035351C">
      <w:pPr>
        <w:jc w:val="both"/>
        <w:rPr>
          <w:rFonts w:eastAsia="Times New Roman CYR"/>
          <w:sz w:val="28"/>
          <w:szCs w:val="28"/>
        </w:rPr>
      </w:pPr>
      <w:r w:rsidRPr="0027759C">
        <w:rPr>
          <w:sz w:val="28"/>
          <w:szCs w:val="28"/>
        </w:rPr>
        <w:t>С.А. Насонкина. "</w:t>
      </w:r>
      <w:r w:rsidRPr="0027759C">
        <w:rPr>
          <w:rFonts w:eastAsia="Times New Roman CYR"/>
          <w:sz w:val="28"/>
          <w:szCs w:val="28"/>
        </w:rPr>
        <w:t>Уроки этикета" .</w:t>
      </w:r>
    </w:p>
    <w:p w:rsidR="00886306" w:rsidRPr="0027759C" w:rsidRDefault="00886306" w:rsidP="0035351C">
      <w:pPr>
        <w:jc w:val="both"/>
        <w:rPr>
          <w:sz w:val="28"/>
          <w:szCs w:val="28"/>
        </w:rPr>
      </w:pPr>
      <w:r w:rsidRPr="0027759C">
        <w:rPr>
          <w:sz w:val="28"/>
          <w:szCs w:val="28"/>
        </w:rPr>
        <w:t>С.М.Чечельницкой."</w:t>
      </w:r>
      <w:r w:rsidRPr="0027759C">
        <w:rPr>
          <w:rFonts w:eastAsia="Times New Roman CYR"/>
          <w:sz w:val="28"/>
          <w:szCs w:val="28"/>
        </w:rPr>
        <w:t>Уроки здоровья"</w:t>
      </w:r>
      <w:r w:rsidRPr="0027759C">
        <w:rPr>
          <w:sz w:val="28"/>
          <w:szCs w:val="28"/>
        </w:rPr>
        <w:t>.</w:t>
      </w:r>
    </w:p>
    <w:p w:rsidR="00886306" w:rsidRPr="0027759C" w:rsidRDefault="00886306" w:rsidP="0035351C">
      <w:pPr>
        <w:jc w:val="both"/>
        <w:rPr>
          <w:rFonts w:eastAsia="Times New Roman CYR"/>
          <w:sz w:val="28"/>
          <w:szCs w:val="28"/>
        </w:rPr>
      </w:pPr>
      <w:r w:rsidRPr="0027759C">
        <w:rPr>
          <w:sz w:val="28"/>
          <w:szCs w:val="28"/>
        </w:rPr>
        <w:t>В.Г. Алямовская. "</w:t>
      </w:r>
      <w:r w:rsidRPr="0027759C">
        <w:rPr>
          <w:rFonts w:eastAsia="Times New Roman CYR"/>
          <w:sz w:val="28"/>
          <w:szCs w:val="28"/>
        </w:rPr>
        <w:t>Как воспитать здорового ребенка" .</w:t>
      </w:r>
    </w:p>
    <w:p w:rsidR="00886306" w:rsidRPr="0027759C" w:rsidRDefault="00886306" w:rsidP="0035351C">
      <w:pPr>
        <w:jc w:val="both"/>
        <w:rPr>
          <w:rFonts w:eastAsia="Times New Roman CYR"/>
          <w:sz w:val="28"/>
          <w:szCs w:val="28"/>
        </w:rPr>
      </w:pPr>
      <w:r w:rsidRPr="0027759C">
        <w:rPr>
          <w:sz w:val="28"/>
          <w:szCs w:val="28"/>
        </w:rPr>
        <w:t xml:space="preserve">М.Д. Маханева. " </w:t>
      </w:r>
      <w:r w:rsidRPr="0027759C">
        <w:rPr>
          <w:rFonts w:eastAsia="Times New Roman CYR"/>
          <w:sz w:val="28"/>
          <w:szCs w:val="28"/>
        </w:rPr>
        <w:t>Воспитание здорового ребенка» .</w:t>
      </w:r>
    </w:p>
    <w:p w:rsidR="00886306" w:rsidRPr="0027759C" w:rsidRDefault="00886306" w:rsidP="0035351C">
      <w:pPr>
        <w:jc w:val="both"/>
        <w:rPr>
          <w:rFonts w:eastAsia="Times New Roman CYR"/>
          <w:sz w:val="28"/>
          <w:szCs w:val="28"/>
        </w:rPr>
      </w:pPr>
      <w:r w:rsidRPr="0027759C">
        <w:rPr>
          <w:sz w:val="28"/>
          <w:szCs w:val="28"/>
        </w:rPr>
        <w:t>Л.В. Кочеткова. "</w:t>
      </w:r>
      <w:r w:rsidRPr="0027759C">
        <w:rPr>
          <w:rFonts w:eastAsia="Times New Roman CYR"/>
          <w:sz w:val="28"/>
          <w:szCs w:val="28"/>
        </w:rPr>
        <w:t xml:space="preserve">Современные методики оздоровления детей дошкольного возраста в условиях детского сада"  </w:t>
      </w:r>
    </w:p>
    <w:p w:rsidR="00886306" w:rsidRPr="0027759C" w:rsidRDefault="00886306" w:rsidP="0035351C">
      <w:pPr>
        <w:jc w:val="both"/>
        <w:rPr>
          <w:rFonts w:eastAsia="Times New Roman CYR"/>
          <w:sz w:val="28"/>
          <w:szCs w:val="28"/>
        </w:rPr>
      </w:pPr>
      <w:r w:rsidRPr="0027759C">
        <w:rPr>
          <w:sz w:val="28"/>
          <w:szCs w:val="28"/>
        </w:rPr>
        <w:t>Т.С. Яковлевой. "</w:t>
      </w:r>
      <w:r w:rsidRPr="0027759C">
        <w:rPr>
          <w:rFonts w:eastAsia="Times New Roman CYR"/>
          <w:sz w:val="28"/>
          <w:szCs w:val="28"/>
        </w:rPr>
        <w:t xml:space="preserve">Здоровьесберегающие технологии воспитания в детском саду"  </w:t>
      </w:r>
    </w:p>
    <w:p w:rsidR="00886306" w:rsidRPr="0027759C" w:rsidRDefault="00886306" w:rsidP="0035351C">
      <w:pPr>
        <w:jc w:val="both"/>
        <w:rPr>
          <w:rFonts w:eastAsia="Times New Roman CYR"/>
          <w:sz w:val="28"/>
          <w:szCs w:val="28"/>
        </w:rPr>
      </w:pPr>
      <w:r w:rsidRPr="0027759C">
        <w:rPr>
          <w:sz w:val="28"/>
          <w:szCs w:val="28"/>
        </w:rPr>
        <w:t>В.А. Доскин, Л.Г. Голубева. "</w:t>
      </w:r>
      <w:r w:rsidRPr="0027759C">
        <w:rPr>
          <w:rFonts w:eastAsia="Times New Roman CYR"/>
          <w:sz w:val="28"/>
          <w:szCs w:val="28"/>
        </w:rPr>
        <w:t>Растем здоровыми".</w:t>
      </w:r>
    </w:p>
    <w:p w:rsidR="00886306" w:rsidRPr="0027759C" w:rsidRDefault="00886306" w:rsidP="0035351C">
      <w:pPr>
        <w:jc w:val="both"/>
        <w:rPr>
          <w:rFonts w:eastAsia="Times New Roman CYR"/>
          <w:sz w:val="28"/>
          <w:szCs w:val="28"/>
        </w:rPr>
      </w:pPr>
      <w:r w:rsidRPr="0027759C">
        <w:rPr>
          <w:sz w:val="28"/>
          <w:szCs w:val="28"/>
        </w:rPr>
        <w:t>В.Т. Кудрявцев, Б.Б. Егоров. "</w:t>
      </w:r>
      <w:r w:rsidRPr="0027759C">
        <w:rPr>
          <w:rFonts w:eastAsia="Times New Roman CYR"/>
          <w:sz w:val="28"/>
          <w:szCs w:val="28"/>
        </w:rPr>
        <w:t>Развивающая педагогика оздоровления ".</w:t>
      </w:r>
    </w:p>
    <w:p w:rsidR="00886306" w:rsidRDefault="00886306" w:rsidP="0035351C">
      <w:pPr>
        <w:spacing w:line="276" w:lineRule="auto"/>
        <w:jc w:val="both"/>
        <w:rPr>
          <w:sz w:val="28"/>
          <w:szCs w:val="28"/>
        </w:rPr>
      </w:pPr>
      <w:r w:rsidRPr="00303E3F">
        <w:rPr>
          <w:sz w:val="28"/>
          <w:szCs w:val="28"/>
        </w:rPr>
        <w:t>Сборник подвижных игр / Ав</w:t>
      </w:r>
      <w:r>
        <w:rPr>
          <w:sz w:val="28"/>
          <w:szCs w:val="28"/>
        </w:rPr>
        <w:t xml:space="preserve">тор-сост. Э. Я. Степаненкова.  </w:t>
      </w:r>
    </w:p>
    <w:p w:rsidR="00886306" w:rsidRDefault="00886306" w:rsidP="0035351C">
      <w:pPr>
        <w:spacing w:line="276" w:lineRule="auto"/>
        <w:jc w:val="both"/>
        <w:rPr>
          <w:sz w:val="28"/>
          <w:szCs w:val="28"/>
        </w:rPr>
      </w:pPr>
      <w:r w:rsidRPr="00303E3F">
        <w:rPr>
          <w:sz w:val="28"/>
          <w:szCs w:val="28"/>
        </w:rPr>
        <w:t xml:space="preserve"> Федорова С. Ю. Примерные планы физкульт</w:t>
      </w:r>
      <w:r>
        <w:rPr>
          <w:sz w:val="28"/>
          <w:szCs w:val="28"/>
        </w:rPr>
        <w:t xml:space="preserve">урных занятий с детьми 2–3 лет </w:t>
      </w:r>
      <w:r w:rsidRPr="00303E3F">
        <w:rPr>
          <w:sz w:val="28"/>
          <w:szCs w:val="28"/>
        </w:rPr>
        <w:t xml:space="preserve"> Пензулаева Л. И. Оздоровительная гимнастика: комплексы </w:t>
      </w:r>
      <w:r>
        <w:rPr>
          <w:sz w:val="28"/>
          <w:szCs w:val="28"/>
        </w:rPr>
        <w:t xml:space="preserve">упражнений для детей 3–7 лет.  </w:t>
      </w:r>
    </w:p>
    <w:p w:rsidR="00886306" w:rsidRPr="00886306" w:rsidRDefault="00886306" w:rsidP="0035351C">
      <w:pPr>
        <w:jc w:val="both"/>
        <w:rPr>
          <w:sz w:val="28"/>
          <w:szCs w:val="28"/>
        </w:rPr>
      </w:pPr>
      <w:r w:rsidRPr="00303E3F">
        <w:rPr>
          <w:sz w:val="28"/>
          <w:szCs w:val="28"/>
        </w:rPr>
        <w:t xml:space="preserve"> </w:t>
      </w:r>
      <w:r w:rsidRPr="00886306">
        <w:rPr>
          <w:sz w:val="28"/>
          <w:szCs w:val="28"/>
        </w:rPr>
        <w:t>Наглядно-дидактические пособия</w:t>
      </w:r>
    </w:p>
    <w:p w:rsidR="00886306" w:rsidRPr="00886306" w:rsidRDefault="00886306" w:rsidP="0035351C">
      <w:pPr>
        <w:jc w:val="both"/>
        <w:rPr>
          <w:sz w:val="28"/>
          <w:szCs w:val="28"/>
        </w:rPr>
      </w:pPr>
      <w:r w:rsidRPr="00886306">
        <w:rPr>
          <w:b/>
          <w:sz w:val="28"/>
          <w:szCs w:val="28"/>
        </w:rPr>
        <w:t xml:space="preserve"> </w:t>
      </w:r>
      <w:r w:rsidRPr="00886306">
        <w:rPr>
          <w:sz w:val="28"/>
          <w:szCs w:val="28"/>
        </w:rPr>
        <w:t>Серия «Мир в картинках»: «Спортивный инвентарь».</w:t>
      </w:r>
    </w:p>
    <w:p w:rsidR="00886306" w:rsidRPr="00886306" w:rsidRDefault="00886306" w:rsidP="0035351C">
      <w:pPr>
        <w:jc w:val="both"/>
        <w:rPr>
          <w:sz w:val="28"/>
          <w:szCs w:val="28"/>
        </w:rPr>
      </w:pPr>
      <w:r>
        <w:rPr>
          <w:sz w:val="28"/>
          <w:szCs w:val="28"/>
        </w:rPr>
        <w:t xml:space="preserve"> </w:t>
      </w:r>
      <w:r w:rsidRPr="00886306">
        <w:rPr>
          <w:sz w:val="28"/>
          <w:szCs w:val="28"/>
        </w:rPr>
        <w:t>Серия «Рассказы по картинкам»: «Зимние виды спорта»; «Летние виды спорта»; «Распорядок дня».</w:t>
      </w:r>
    </w:p>
    <w:p w:rsidR="00886306" w:rsidRPr="00886306" w:rsidRDefault="00886306" w:rsidP="0035351C">
      <w:pPr>
        <w:jc w:val="both"/>
        <w:rPr>
          <w:sz w:val="28"/>
          <w:szCs w:val="28"/>
        </w:rPr>
      </w:pPr>
      <w:r w:rsidRPr="00886306">
        <w:rPr>
          <w:sz w:val="28"/>
          <w:szCs w:val="28"/>
        </w:rPr>
        <w:t>Серия»Расскажите детям о…»: «Расскажите детям о зимних видах спорта»; «Расскажите детям об олимпийских играх»; «Расскажите детям об олимпийских чемпионах».</w:t>
      </w:r>
    </w:p>
    <w:p w:rsidR="00886306" w:rsidRPr="00886306" w:rsidRDefault="00886306" w:rsidP="0035351C">
      <w:pPr>
        <w:jc w:val="both"/>
        <w:rPr>
          <w:sz w:val="28"/>
          <w:szCs w:val="28"/>
        </w:rPr>
      </w:pPr>
      <w:r>
        <w:rPr>
          <w:sz w:val="28"/>
          <w:szCs w:val="28"/>
        </w:rPr>
        <w:t xml:space="preserve">  </w:t>
      </w:r>
      <w:r w:rsidRPr="00886306">
        <w:rPr>
          <w:sz w:val="28"/>
          <w:szCs w:val="28"/>
        </w:rPr>
        <w:t>Плакаты: «Зимние виды спорта»; «Летние виды спорта».</w:t>
      </w:r>
    </w:p>
    <w:p w:rsidR="00B6023C" w:rsidRPr="00B6023C" w:rsidRDefault="00B6023C" w:rsidP="0035351C">
      <w:pPr>
        <w:jc w:val="both"/>
        <w:rPr>
          <w:b/>
          <w:sz w:val="28"/>
          <w:szCs w:val="28"/>
        </w:rPr>
      </w:pPr>
      <w:r w:rsidRPr="00B6023C">
        <w:rPr>
          <w:b/>
          <w:sz w:val="28"/>
          <w:szCs w:val="28"/>
        </w:rPr>
        <w:t>Режим дня.</w:t>
      </w:r>
    </w:p>
    <w:p w:rsidR="00B6023C" w:rsidRDefault="00B6023C" w:rsidP="0035351C">
      <w:pPr>
        <w:jc w:val="both"/>
        <w:rPr>
          <w:sz w:val="28"/>
          <w:szCs w:val="28"/>
        </w:rPr>
      </w:pPr>
      <w:r w:rsidRPr="00B6023C">
        <w:rPr>
          <w:sz w:val="28"/>
          <w:szCs w:val="28"/>
        </w:rPr>
        <w:t>Режим пребывания воспитанников в ДОО организован в соответствии с Постановление</w:t>
      </w:r>
      <w:r>
        <w:rPr>
          <w:sz w:val="28"/>
          <w:szCs w:val="28"/>
        </w:rPr>
        <w:t>м</w:t>
      </w:r>
      <w:r w:rsidRPr="00B6023C">
        <w:rPr>
          <w:sz w:val="28"/>
          <w:szCs w:val="28"/>
        </w:rPr>
        <w:t xml:space="preserve"> Главного государственного санитарного врача  Российской Федерации от 28.09.2020г. №28 «Об утверждении санитарных правил СП 2.4.3648-20 «Санитарно - эпидемиологические требования к организациям  воспитания и обучения, отдыха и оздоровления детей и молодежи». </w:t>
      </w:r>
    </w:p>
    <w:p w:rsidR="00B6023C" w:rsidRPr="00B6023C" w:rsidRDefault="00B6023C" w:rsidP="0035351C">
      <w:pPr>
        <w:jc w:val="both"/>
        <w:rPr>
          <w:i/>
          <w:sz w:val="28"/>
          <w:szCs w:val="28"/>
        </w:rPr>
      </w:pPr>
      <w:r w:rsidRPr="00B6023C">
        <w:rPr>
          <w:i/>
          <w:sz w:val="28"/>
          <w:szCs w:val="28"/>
        </w:rPr>
        <w:t xml:space="preserve">Режим дня предполагает: </w:t>
      </w:r>
    </w:p>
    <w:p w:rsidR="00B6023C" w:rsidRPr="00B6023C" w:rsidRDefault="00B6023C" w:rsidP="00F479B4">
      <w:pPr>
        <w:pStyle w:val="ac"/>
        <w:numPr>
          <w:ilvl w:val="0"/>
          <w:numId w:val="12"/>
        </w:numPr>
        <w:jc w:val="both"/>
        <w:rPr>
          <w:sz w:val="28"/>
          <w:szCs w:val="28"/>
        </w:rPr>
      </w:pPr>
      <w:r w:rsidRPr="00B6023C">
        <w:rPr>
          <w:sz w:val="28"/>
          <w:szCs w:val="28"/>
        </w:rPr>
        <w:t xml:space="preserve">четкую организацию на возрастные, физические и психологические возможности детей; </w:t>
      </w:r>
    </w:p>
    <w:p w:rsidR="00B6023C" w:rsidRPr="00B6023C" w:rsidRDefault="00B6023C" w:rsidP="00F479B4">
      <w:pPr>
        <w:pStyle w:val="ac"/>
        <w:numPr>
          <w:ilvl w:val="0"/>
          <w:numId w:val="12"/>
        </w:numPr>
        <w:jc w:val="both"/>
        <w:rPr>
          <w:sz w:val="28"/>
          <w:szCs w:val="28"/>
        </w:rPr>
      </w:pPr>
      <w:r w:rsidRPr="00B6023C">
        <w:rPr>
          <w:sz w:val="28"/>
          <w:szCs w:val="28"/>
        </w:rPr>
        <w:t xml:space="preserve">опору на индивидуальные особенности детей, что  проявляется в определении времени сна и прогулки, соблюдением интервалов между приемами пищи; </w:t>
      </w:r>
    </w:p>
    <w:p w:rsidR="00B6023C" w:rsidRPr="00B6023C" w:rsidRDefault="00B6023C" w:rsidP="00F479B4">
      <w:pPr>
        <w:pStyle w:val="ac"/>
        <w:numPr>
          <w:ilvl w:val="0"/>
          <w:numId w:val="12"/>
        </w:numPr>
        <w:jc w:val="both"/>
        <w:rPr>
          <w:sz w:val="28"/>
          <w:szCs w:val="28"/>
        </w:rPr>
      </w:pPr>
      <w:r w:rsidRPr="00B6023C">
        <w:rPr>
          <w:sz w:val="28"/>
          <w:szCs w:val="28"/>
        </w:rPr>
        <w:t xml:space="preserve">наличие целесообразного соотношения организованной взрослыми и самостоятельной детской деятельности, двигательной и интеллектуальной активности детей, соблюдение объема учебной нагрузки.  </w:t>
      </w:r>
    </w:p>
    <w:p w:rsidR="00B6023C" w:rsidRDefault="00B6023C" w:rsidP="0035351C">
      <w:pPr>
        <w:jc w:val="both"/>
        <w:rPr>
          <w:sz w:val="28"/>
          <w:szCs w:val="28"/>
        </w:rPr>
      </w:pPr>
      <w:r w:rsidRPr="00B6023C">
        <w:rPr>
          <w:i/>
          <w:sz w:val="28"/>
          <w:szCs w:val="28"/>
        </w:rPr>
        <w:t>Основные принципы построения режима дня:</w:t>
      </w:r>
      <w:r w:rsidRPr="00B6023C">
        <w:rPr>
          <w:sz w:val="28"/>
          <w:szCs w:val="28"/>
        </w:rPr>
        <w:t xml:space="preserve"> </w:t>
      </w:r>
    </w:p>
    <w:p w:rsidR="00B6023C" w:rsidRPr="00B6023C" w:rsidRDefault="00B6023C" w:rsidP="00F479B4">
      <w:pPr>
        <w:pStyle w:val="ac"/>
        <w:numPr>
          <w:ilvl w:val="0"/>
          <w:numId w:val="12"/>
        </w:numPr>
        <w:jc w:val="both"/>
        <w:rPr>
          <w:sz w:val="28"/>
          <w:szCs w:val="28"/>
        </w:rPr>
      </w:pPr>
      <w:r w:rsidRPr="00B6023C">
        <w:rPr>
          <w:sz w:val="28"/>
          <w:szCs w:val="28"/>
        </w:rPr>
        <w:t xml:space="preserve">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rsidR="00B6023C" w:rsidRPr="00B6023C" w:rsidRDefault="00B6023C" w:rsidP="00F479B4">
      <w:pPr>
        <w:pStyle w:val="ac"/>
        <w:numPr>
          <w:ilvl w:val="0"/>
          <w:numId w:val="12"/>
        </w:numPr>
        <w:jc w:val="both"/>
        <w:rPr>
          <w:sz w:val="28"/>
          <w:szCs w:val="28"/>
        </w:rPr>
      </w:pPr>
      <w:r w:rsidRPr="00B6023C">
        <w:rPr>
          <w:sz w:val="28"/>
          <w:szCs w:val="28"/>
        </w:rPr>
        <w:t xml:space="preserve">соответствие правильности построения режима дня возрастным психофизиологическим особенностям дошкольника, с учетом теплого и холодного периода года. </w:t>
      </w:r>
    </w:p>
    <w:p w:rsidR="00B6023C" w:rsidRDefault="00B6023C" w:rsidP="0035351C">
      <w:pPr>
        <w:jc w:val="both"/>
        <w:rPr>
          <w:sz w:val="28"/>
          <w:szCs w:val="28"/>
        </w:rPr>
      </w:pPr>
      <w:r>
        <w:rPr>
          <w:sz w:val="28"/>
          <w:szCs w:val="28"/>
        </w:rPr>
        <w:t xml:space="preserve">   </w:t>
      </w:r>
      <w:r w:rsidRPr="00B6023C">
        <w:rPr>
          <w:sz w:val="28"/>
          <w:szCs w:val="28"/>
        </w:rPr>
        <w:t xml:space="preserve">В ДОО используется гибкий режим дня, т.е. в него могут вноситься изменения исходя из особенностей сезона, индивидуальных особенностей детей и т.д. </w:t>
      </w:r>
    </w:p>
    <w:p w:rsidR="00B6023C" w:rsidRPr="00B6023C" w:rsidRDefault="00B6023C" w:rsidP="0035351C">
      <w:pPr>
        <w:jc w:val="both"/>
        <w:rPr>
          <w:i/>
          <w:sz w:val="28"/>
          <w:szCs w:val="28"/>
        </w:rPr>
      </w:pPr>
      <w:r>
        <w:rPr>
          <w:sz w:val="28"/>
          <w:szCs w:val="28"/>
        </w:rPr>
        <w:t xml:space="preserve">   </w:t>
      </w:r>
      <w:r w:rsidRPr="00B6023C">
        <w:rPr>
          <w:i/>
          <w:sz w:val="28"/>
          <w:szCs w:val="28"/>
        </w:rPr>
        <w:t xml:space="preserve">При проведении режимных процессов педагоги придерживается следующих правил: </w:t>
      </w:r>
    </w:p>
    <w:p w:rsidR="00B6023C" w:rsidRPr="00B6023C" w:rsidRDefault="00B6023C" w:rsidP="00F479B4">
      <w:pPr>
        <w:pStyle w:val="ac"/>
        <w:numPr>
          <w:ilvl w:val="0"/>
          <w:numId w:val="13"/>
        </w:numPr>
        <w:jc w:val="both"/>
        <w:rPr>
          <w:sz w:val="28"/>
          <w:szCs w:val="28"/>
        </w:rPr>
      </w:pPr>
      <w:r w:rsidRPr="00B6023C">
        <w:rPr>
          <w:sz w:val="28"/>
          <w:szCs w:val="28"/>
        </w:rPr>
        <w:t xml:space="preserve">своевременное удовлетворение всех органических потребностей детей; </w:t>
      </w:r>
    </w:p>
    <w:p w:rsidR="00B6023C" w:rsidRPr="00B6023C" w:rsidRDefault="00B6023C" w:rsidP="00F479B4">
      <w:pPr>
        <w:pStyle w:val="ac"/>
        <w:numPr>
          <w:ilvl w:val="0"/>
          <w:numId w:val="13"/>
        </w:numPr>
        <w:jc w:val="both"/>
        <w:rPr>
          <w:sz w:val="28"/>
          <w:szCs w:val="28"/>
        </w:rPr>
      </w:pPr>
      <w:r w:rsidRPr="00B6023C">
        <w:rPr>
          <w:sz w:val="28"/>
          <w:szCs w:val="28"/>
        </w:rPr>
        <w:t xml:space="preserve">тщательный гигиенический уход, обеспечение чистоты тела, одежды, постели; </w:t>
      </w:r>
    </w:p>
    <w:p w:rsidR="00B6023C" w:rsidRPr="00B6023C" w:rsidRDefault="00B6023C" w:rsidP="00F479B4">
      <w:pPr>
        <w:pStyle w:val="ac"/>
        <w:numPr>
          <w:ilvl w:val="0"/>
          <w:numId w:val="13"/>
        </w:numPr>
        <w:jc w:val="both"/>
        <w:rPr>
          <w:sz w:val="28"/>
          <w:szCs w:val="28"/>
        </w:rPr>
      </w:pPr>
      <w:r w:rsidRPr="00B6023C">
        <w:rPr>
          <w:sz w:val="28"/>
          <w:szCs w:val="28"/>
        </w:rPr>
        <w:t xml:space="preserve">привлечение детей к посильному участию в режимных процессах, поощрение самостоятельности и активности; </w:t>
      </w:r>
    </w:p>
    <w:p w:rsidR="00B6023C" w:rsidRPr="00B6023C" w:rsidRDefault="00B6023C" w:rsidP="00F479B4">
      <w:pPr>
        <w:pStyle w:val="ac"/>
        <w:numPr>
          <w:ilvl w:val="0"/>
          <w:numId w:val="13"/>
        </w:numPr>
        <w:jc w:val="both"/>
        <w:rPr>
          <w:sz w:val="28"/>
          <w:szCs w:val="28"/>
        </w:rPr>
      </w:pPr>
      <w:r w:rsidRPr="00B6023C">
        <w:rPr>
          <w:sz w:val="28"/>
          <w:szCs w:val="28"/>
        </w:rPr>
        <w:t xml:space="preserve">формирование культурно-гигиенических навыков; </w:t>
      </w:r>
    </w:p>
    <w:p w:rsidR="00B6023C" w:rsidRPr="00B6023C" w:rsidRDefault="00B6023C" w:rsidP="00F479B4">
      <w:pPr>
        <w:pStyle w:val="ac"/>
        <w:numPr>
          <w:ilvl w:val="0"/>
          <w:numId w:val="13"/>
        </w:numPr>
        <w:jc w:val="both"/>
        <w:rPr>
          <w:sz w:val="28"/>
          <w:szCs w:val="28"/>
        </w:rPr>
      </w:pPr>
      <w:r w:rsidRPr="00B6023C">
        <w:rPr>
          <w:sz w:val="28"/>
          <w:szCs w:val="28"/>
        </w:rPr>
        <w:t xml:space="preserve">эмоциональное общение в ходе выполнения режимных процессов; </w:t>
      </w:r>
    </w:p>
    <w:p w:rsidR="00B6023C" w:rsidRPr="00B6023C" w:rsidRDefault="00B6023C" w:rsidP="00F479B4">
      <w:pPr>
        <w:pStyle w:val="ac"/>
        <w:numPr>
          <w:ilvl w:val="0"/>
          <w:numId w:val="13"/>
        </w:numPr>
        <w:jc w:val="both"/>
        <w:rPr>
          <w:sz w:val="28"/>
          <w:szCs w:val="28"/>
        </w:rPr>
      </w:pPr>
      <w:r w:rsidRPr="00B6023C">
        <w:rPr>
          <w:sz w:val="28"/>
          <w:szCs w:val="28"/>
        </w:rPr>
        <w:t xml:space="preserve">учёт потребностей детей, индивидуальных особенностей каждого ребенка; </w:t>
      </w:r>
    </w:p>
    <w:p w:rsidR="00886306" w:rsidRPr="00B6023C" w:rsidRDefault="00B6023C" w:rsidP="00F479B4">
      <w:pPr>
        <w:pStyle w:val="ac"/>
        <w:numPr>
          <w:ilvl w:val="0"/>
          <w:numId w:val="13"/>
        </w:numPr>
        <w:jc w:val="both"/>
        <w:rPr>
          <w:sz w:val="28"/>
          <w:szCs w:val="28"/>
        </w:rPr>
      </w:pPr>
      <w:r w:rsidRPr="00B6023C">
        <w:rPr>
          <w:sz w:val="28"/>
          <w:szCs w:val="28"/>
        </w:rPr>
        <w:t xml:space="preserve">спокойный и доброжелательный тон обращения, бережное отношение к ребенку.  </w:t>
      </w:r>
    </w:p>
    <w:p w:rsidR="00886306" w:rsidRDefault="00886306" w:rsidP="0035351C">
      <w:pPr>
        <w:spacing w:line="276" w:lineRule="auto"/>
        <w:jc w:val="both"/>
        <w:rPr>
          <w:sz w:val="28"/>
          <w:szCs w:val="28"/>
        </w:rPr>
      </w:pPr>
    </w:p>
    <w:p w:rsidR="00B6023C" w:rsidRDefault="00B6023C" w:rsidP="0035351C">
      <w:pPr>
        <w:jc w:val="both"/>
        <w:rPr>
          <w:b/>
          <w:sz w:val="28"/>
        </w:rPr>
      </w:pPr>
      <w:r>
        <w:rPr>
          <w:b/>
          <w:sz w:val="28"/>
        </w:rPr>
        <w:t xml:space="preserve">Режим дня </w:t>
      </w:r>
    </w:p>
    <w:p w:rsidR="00B6023C" w:rsidRDefault="00B6023C" w:rsidP="0035351C">
      <w:pPr>
        <w:ind w:left="142" w:hanging="142"/>
        <w:jc w:val="both"/>
        <w:rPr>
          <w:b/>
          <w:sz w:val="28"/>
          <w:szCs w:val="28"/>
        </w:rPr>
      </w:pPr>
      <w:r>
        <w:rPr>
          <w:b/>
          <w:sz w:val="28"/>
          <w:szCs w:val="28"/>
        </w:rPr>
        <w:t xml:space="preserve">Холодный период </w:t>
      </w:r>
    </w:p>
    <w:p w:rsidR="00B6023C" w:rsidRDefault="00B6023C" w:rsidP="0035351C">
      <w:pPr>
        <w:jc w:val="both"/>
        <w:rPr>
          <w:b/>
        </w:rPr>
      </w:pPr>
    </w:p>
    <w:tbl>
      <w:tblPr>
        <w:tblW w:w="524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1701"/>
      </w:tblGrid>
      <w:tr w:rsidR="000A7C80" w:rsidTr="000A7C80">
        <w:trPr>
          <w:gridAfter w:val="1"/>
          <w:wAfter w:w="1701" w:type="dxa"/>
          <w:trHeight w:val="276"/>
        </w:trPr>
        <w:tc>
          <w:tcPr>
            <w:tcW w:w="3545" w:type="dxa"/>
            <w:vMerge w:val="restart"/>
            <w:tcBorders>
              <w:top w:val="single" w:sz="4" w:space="0" w:color="auto"/>
              <w:left w:val="single" w:sz="4" w:space="0" w:color="auto"/>
              <w:bottom w:val="single" w:sz="4" w:space="0" w:color="auto"/>
              <w:right w:val="single" w:sz="4" w:space="0" w:color="auto"/>
            </w:tcBorders>
          </w:tcPr>
          <w:p w:rsidR="000A7C80" w:rsidRDefault="000A7C80" w:rsidP="0035351C">
            <w:pPr>
              <w:jc w:val="both"/>
              <w:rPr>
                <w:b/>
              </w:rPr>
            </w:pPr>
          </w:p>
          <w:p w:rsidR="000A7C80" w:rsidRDefault="000A7C80" w:rsidP="0035351C">
            <w:pPr>
              <w:jc w:val="both"/>
              <w:rPr>
                <w:b/>
              </w:rPr>
            </w:pPr>
            <w:r>
              <w:rPr>
                <w:b/>
              </w:rPr>
              <w:t>Режимные моменты</w:t>
            </w:r>
          </w:p>
        </w:tc>
      </w:tr>
      <w:tr w:rsidR="000A7C80" w:rsidTr="000A7C80">
        <w:tc>
          <w:tcPr>
            <w:tcW w:w="3545" w:type="dxa"/>
            <w:vMerge/>
            <w:tcBorders>
              <w:top w:val="single" w:sz="4" w:space="0" w:color="auto"/>
              <w:left w:val="single" w:sz="4" w:space="0" w:color="auto"/>
              <w:bottom w:val="single" w:sz="4" w:space="0" w:color="auto"/>
              <w:right w:val="single" w:sz="4" w:space="0" w:color="auto"/>
            </w:tcBorders>
            <w:vAlign w:val="center"/>
            <w:hideMark/>
          </w:tcPr>
          <w:p w:rsidR="000A7C80" w:rsidRDefault="000A7C80" w:rsidP="0035351C">
            <w:pPr>
              <w:jc w:val="both"/>
              <w:rPr>
                <w:b/>
              </w:rPr>
            </w:pPr>
          </w:p>
        </w:tc>
        <w:tc>
          <w:tcPr>
            <w:tcW w:w="1701"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b/>
              </w:rPr>
            </w:pPr>
            <w:r>
              <w:rPr>
                <w:b/>
              </w:rPr>
              <w:t>Средняя</w:t>
            </w:r>
          </w:p>
        </w:tc>
      </w:tr>
      <w:tr w:rsidR="000A7C80" w:rsidTr="000A7C80">
        <w:tc>
          <w:tcPr>
            <w:tcW w:w="3545"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 xml:space="preserve"> Приём детей,  игры,</w:t>
            </w:r>
            <w:r w:rsidR="005B6F53">
              <w:rPr>
                <w:sz w:val="20"/>
                <w:szCs w:val="20"/>
              </w:rPr>
              <w:t xml:space="preserve"> </w:t>
            </w:r>
            <w:r>
              <w:rPr>
                <w:sz w:val="20"/>
                <w:szCs w:val="20"/>
              </w:rPr>
              <w:t>самостоятельная деятельность, гимнастика</w:t>
            </w:r>
          </w:p>
        </w:tc>
        <w:tc>
          <w:tcPr>
            <w:tcW w:w="1701" w:type="dxa"/>
            <w:tcBorders>
              <w:top w:val="single" w:sz="4" w:space="0" w:color="auto"/>
              <w:left w:val="single" w:sz="4" w:space="0" w:color="auto"/>
              <w:bottom w:val="single" w:sz="4" w:space="0" w:color="auto"/>
              <w:right w:val="single" w:sz="4" w:space="0" w:color="auto"/>
            </w:tcBorders>
          </w:tcPr>
          <w:p w:rsidR="000A7C80" w:rsidRDefault="000A7C80" w:rsidP="0035351C">
            <w:pPr>
              <w:jc w:val="both"/>
              <w:rPr>
                <w:sz w:val="20"/>
                <w:szCs w:val="20"/>
              </w:rPr>
            </w:pPr>
          </w:p>
          <w:p w:rsidR="000A7C80" w:rsidRDefault="000A7C80" w:rsidP="0035351C">
            <w:pPr>
              <w:jc w:val="both"/>
              <w:rPr>
                <w:sz w:val="20"/>
                <w:szCs w:val="20"/>
              </w:rPr>
            </w:pPr>
            <w:r>
              <w:rPr>
                <w:sz w:val="20"/>
                <w:szCs w:val="20"/>
              </w:rPr>
              <w:t>7.30 – 8.45</w:t>
            </w:r>
          </w:p>
        </w:tc>
      </w:tr>
      <w:tr w:rsidR="000A7C80" w:rsidTr="000A7C80">
        <w:tc>
          <w:tcPr>
            <w:tcW w:w="3545"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Подготовка к завтраку, завтрак</w:t>
            </w:r>
          </w:p>
        </w:tc>
        <w:tc>
          <w:tcPr>
            <w:tcW w:w="1701"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8.45 – 9.20</w:t>
            </w:r>
          </w:p>
        </w:tc>
      </w:tr>
      <w:tr w:rsidR="000A7C80" w:rsidTr="000A7C80">
        <w:tc>
          <w:tcPr>
            <w:tcW w:w="3545" w:type="dxa"/>
            <w:tcBorders>
              <w:top w:val="single" w:sz="4" w:space="0" w:color="auto"/>
              <w:left w:val="single" w:sz="4" w:space="0" w:color="auto"/>
              <w:bottom w:val="single" w:sz="4" w:space="0" w:color="auto"/>
              <w:right w:val="single" w:sz="4" w:space="0" w:color="auto"/>
            </w:tcBorders>
            <w:hideMark/>
          </w:tcPr>
          <w:p w:rsidR="000A7C80" w:rsidRDefault="005B6F53" w:rsidP="0035351C">
            <w:pPr>
              <w:jc w:val="both"/>
              <w:rPr>
                <w:sz w:val="20"/>
                <w:szCs w:val="20"/>
              </w:rPr>
            </w:pPr>
            <w:r>
              <w:rPr>
                <w:sz w:val="20"/>
                <w:szCs w:val="20"/>
              </w:rPr>
              <w:t>Игры, подготовка к орга</w:t>
            </w:r>
            <w:r w:rsidR="000A7C80">
              <w:rPr>
                <w:sz w:val="20"/>
                <w:szCs w:val="20"/>
              </w:rPr>
              <w:t>анизованной образовтель-ной деятельности, само-стоятельная деятельность</w:t>
            </w:r>
          </w:p>
        </w:tc>
        <w:tc>
          <w:tcPr>
            <w:tcW w:w="1701"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9.20 – 9.30</w:t>
            </w:r>
          </w:p>
        </w:tc>
      </w:tr>
      <w:tr w:rsidR="000A7C80" w:rsidTr="000A7C80">
        <w:tc>
          <w:tcPr>
            <w:tcW w:w="3545"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Организованная образовательная деятельность</w:t>
            </w:r>
          </w:p>
        </w:tc>
        <w:tc>
          <w:tcPr>
            <w:tcW w:w="1701"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9.30 – 9.50</w:t>
            </w:r>
          </w:p>
          <w:p w:rsidR="000A7C80" w:rsidRDefault="000A7C80" w:rsidP="0035351C">
            <w:pPr>
              <w:jc w:val="both"/>
              <w:rPr>
                <w:sz w:val="20"/>
                <w:szCs w:val="20"/>
              </w:rPr>
            </w:pPr>
            <w:r>
              <w:rPr>
                <w:sz w:val="20"/>
                <w:szCs w:val="20"/>
              </w:rPr>
              <w:t>10.00 – 10.20</w:t>
            </w:r>
          </w:p>
        </w:tc>
      </w:tr>
      <w:tr w:rsidR="000A7C80" w:rsidTr="000A7C80">
        <w:tc>
          <w:tcPr>
            <w:tcW w:w="3545"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Подготовка ко 2 завтраку,</w:t>
            </w:r>
          </w:p>
          <w:p w:rsidR="000A7C80" w:rsidRDefault="000A7C80" w:rsidP="0035351C">
            <w:pPr>
              <w:jc w:val="both"/>
              <w:rPr>
                <w:sz w:val="20"/>
                <w:szCs w:val="20"/>
              </w:rPr>
            </w:pPr>
            <w:r>
              <w:rPr>
                <w:sz w:val="20"/>
                <w:szCs w:val="20"/>
              </w:rPr>
              <w:t xml:space="preserve"> завтрак</w:t>
            </w:r>
          </w:p>
        </w:tc>
        <w:tc>
          <w:tcPr>
            <w:tcW w:w="1701"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10.20 – 10.30</w:t>
            </w:r>
          </w:p>
        </w:tc>
      </w:tr>
      <w:tr w:rsidR="000A7C80" w:rsidTr="000A7C80">
        <w:tc>
          <w:tcPr>
            <w:tcW w:w="3545"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 xml:space="preserve">Подготовка к прогулке, </w:t>
            </w:r>
          </w:p>
          <w:p w:rsidR="000A7C80" w:rsidRDefault="000A7C80" w:rsidP="0035351C">
            <w:pPr>
              <w:jc w:val="both"/>
              <w:rPr>
                <w:sz w:val="20"/>
                <w:szCs w:val="20"/>
              </w:rPr>
            </w:pPr>
            <w:r>
              <w:rPr>
                <w:sz w:val="20"/>
                <w:szCs w:val="20"/>
              </w:rPr>
              <w:t>прогулка,</w:t>
            </w:r>
          </w:p>
          <w:p w:rsidR="000A7C80" w:rsidRDefault="000A7C80" w:rsidP="0035351C">
            <w:pPr>
              <w:jc w:val="both"/>
              <w:rPr>
                <w:sz w:val="20"/>
                <w:szCs w:val="20"/>
              </w:rPr>
            </w:pPr>
            <w:r>
              <w:rPr>
                <w:sz w:val="20"/>
                <w:szCs w:val="20"/>
              </w:rPr>
              <w:t xml:space="preserve"> возвращение с прогулки</w:t>
            </w:r>
          </w:p>
        </w:tc>
        <w:tc>
          <w:tcPr>
            <w:tcW w:w="1701"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10.30 – 12.30</w:t>
            </w:r>
          </w:p>
        </w:tc>
      </w:tr>
      <w:tr w:rsidR="000A7C80" w:rsidTr="000A7C80">
        <w:tc>
          <w:tcPr>
            <w:tcW w:w="3545"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Подготовка к обеду, обед</w:t>
            </w:r>
          </w:p>
        </w:tc>
        <w:tc>
          <w:tcPr>
            <w:tcW w:w="1701"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12.30 – 13.00</w:t>
            </w:r>
          </w:p>
        </w:tc>
      </w:tr>
      <w:tr w:rsidR="000A7C80" w:rsidTr="000A7C80">
        <w:tc>
          <w:tcPr>
            <w:tcW w:w="3545"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Подготовка ко сну, сон</w:t>
            </w:r>
          </w:p>
        </w:tc>
        <w:tc>
          <w:tcPr>
            <w:tcW w:w="1701"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13.00 – 15.00</w:t>
            </w:r>
          </w:p>
        </w:tc>
      </w:tr>
      <w:tr w:rsidR="000A7C80" w:rsidTr="000A7C80">
        <w:tc>
          <w:tcPr>
            <w:tcW w:w="3545"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 xml:space="preserve">Постепенный подъём, </w:t>
            </w:r>
          </w:p>
          <w:p w:rsidR="000A7C80" w:rsidRDefault="000A7C80" w:rsidP="0035351C">
            <w:pPr>
              <w:jc w:val="both"/>
              <w:rPr>
                <w:sz w:val="20"/>
                <w:szCs w:val="20"/>
              </w:rPr>
            </w:pPr>
            <w:r>
              <w:rPr>
                <w:sz w:val="20"/>
                <w:szCs w:val="20"/>
              </w:rPr>
              <w:t xml:space="preserve">оздоровительные мероприятия, </w:t>
            </w:r>
          </w:p>
          <w:p w:rsidR="000A7C80" w:rsidRDefault="000A7C80" w:rsidP="0035351C">
            <w:pPr>
              <w:jc w:val="both"/>
              <w:rPr>
                <w:sz w:val="20"/>
                <w:szCs w:val="20"/>
              </w:rPr>
            </w:pPr>
            <w:r>
              <w:rPr>
                <w:sz w:val="20"/>
                <w:szCs w:val="20"/>
              </w:rPr>
              <w:t>самостоятельная деятельность</w:t>
            </w:r>
          </w:p>
        </w:tc>
        <w:tc>
          <w:tcPr>
            <w:tcW w:w="1701" w:type="dxa"/>
            <w:tcBorders>
              <w:top w:val="single" w:sz="4" w:space="0" w:color="auto"/>
              <w:left w:val="single" w:sz="4" w:space="0" w:color="auto"/>
              <w:bottom w:val="single" w:sz="4" w:space="0" w:color="auto"/>
              <w:right w:val="single" w:sz="4" w:space="0" w:color="auto"/>
            </w:tcBorders>
          </w:tcPr>
          <w:p w:rsidR="000A7C80" w:rsidRDefault="000A7C80" w:rsidP="0035351C">
            <w:pPr>
              <w:jc w:val="both"/>
              <w:rPr>
                <w:sz w:val="20"/>
                <w:szCs w:val="20"/>
              </w:rPr>
            </w:pPr>
          </w:p>
          <w:p w:rsidR="000A7C80" w:rsidRDefault="000A7C80" w:rsidP="0035351C">
            <w:pPr>
              <w:jc w:val="both"/>
              <w:rPr>
                <w:sz w:val="20"/>
                <w:szCs w:val="20"/>
              </w:rPr>
            </w:pPr>
            <w:r>
              <w:rPr>
                <w:sz w:val="20"/>
                <w:szCs w:val="20"/>
              </w:rPr>
              <w:t>15.00 – 15.25</w:t>
            </w:r>
          </w:p>
        </w:tc>
      </w:tr>
      <w:tr w:rsidR="000A7C80" w:rsidTr="000A7C80">
        <w:tc>
          <w:tcPr>
            <w:tcW w:w="3545"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Подготовка к полднику, полдник</w:t>
            </w:r>
          </w:p>
        </w:tc>
        <w:tc>
          <w:tcPr>
            <w:tcW w:w="1701"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15.25 – 15.50</w:t>
            </w:r>
          </w:p>
        </w:tc>
      </w:tr>
      <w:tr w:rsidR="000A7C80" w:rsidTr="000A7C80">
        <w:tc>
          <w:tcPr>
            <w:tcW w:w="3545"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 xml:space="preserve">Игры, </w:t>
            </w:r>
          </w:p>
          <w:p w:rsidR="000A7C80" w:rsidRDefault="000A7C80" w:rsidP="0035351C">
            <w:pPr>
              <w:jc w:val="both"/>
              <w:rPr>
                <w:sz w:val="20"/>
                <w:szCs w:val="20"/>
              </w:rPr>
            </w:pPr>
            <w:r>
              <w:rPr>
                <w:sz w:val="20"/>
                <w:szCs w:val="20"/>
              </w:rPr>
              <w:t>самостоятельная деятельность детей</w:t>
            </w:r>
          </w:p>
        </w:tc>
        <w:tc>
          <w:tcPr>
            <w:tcW w:w="1701" w:type="dxa"/>
            <w:tcBorders>
              <w:top w:val="single" w:sz="4" w:space="0" w:color="auto"/>
              <w:left w:val="single" w:sz="4" w:space="0" w:color="auto"/>
              <w:bottom w:val="single" w:sz="4" w:space="0" w:color="auto"/>
              <w:right w:val="single" w:sz="4" w:space="0" w:color="auto"/>
            </w:tcBorders>
          </w:tcPr>
          <w:p w:rsidR="000A7C80" w:rsidRDefault="000A7C80" w:rsidP="0035351C">
            <w:pPr>
              <w:jc w:val="both"/>
              <w:rPr>
                <w:sz w:val="20"/>
                <w:szCs w:val="20"/>
              </w:rPr>
            </w:pPr>
          </w:p>
          <w:p w:rsidR="000A7C80" w:rsidRDefault="000A7C80" w:rsidP="0035351C">
            <w:pPr>
              <w:jc w:val="both"/>
              <w:rPr>
                <w:sz w:val="20"/>
                <w:szCs w:val="20"/>
              </w:rPr>
            </w:pPr>
            <w:r>
              <w:rPr>
                <w:sz w:val="20"/>
                <w:szCs w:val="20"/>
              </w:rPr>
              <w:t>15.50 – 16.30</w:t>
            </w:r>
          </w:p>
        </w:tc>
      </w:tr>
      <w:tr w:rsidR="000A7C80" w:rsidTr="000A7C80">
        <w:tc>
          <w:tcPr>
            <w:tcW w:w="3545"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 xml:space="preserve">Организованная </w:t>
            </w:r>
          </w:p>
          <w:p w:rsidR="000A7C80" w:rsidRDefault="000A7C80" w:rsidP="0035351C">
            <w:pPr>
              <w:jc w:val="both"/>
              <w:rPr>
                <w:sz w:val="20"/>
                <w:szCs w:val="20"/>
              </w:rPr>
            </w:pPr>
            <w:r>
              <w:rPr>
                <w:sz w:val="20"/>
                <w:szCs w:val="20"/>
              </w:rPr>
              <w:t xml:space="preserve">образовательная </w:t>
            </w:r>
          </w:p>
          <w:p w:rsidR="000A7C80" w:rsidRDefault="000A7C80" w:rsidP="0035351C">
            <w:pPr>
              <w:jc w:val="both"/>
              <w:rPr>
                <w:sz w:val="20"/>
                <w:szCs w:val="20"/>
              </w:rPr>
            </w:pPr>
            <w:r>
              <w:rPr>
                <w:sz w:val="20"/>
                <w:szCs w:val="20"/>
              </w:rPr>
              <w:t>деятельность</w:t>
            </w:r>
          </w:p>
        </w:tc>
        <w:tc>
          <w:tcPr>
            <w:tcW w:w="1701" w:type="dxa"/>
            <w:tcBorders>
              <w:top w:val="single" w:sz="4" w:space="0" w:color="auto"/>
              <w:left w:val="single" w:sz="4" w:space="0" w:color="auto"/>
              <w:bottom w:val="single" w:sz="4" w:space="0" w:color="auto"/>
              <w:right w:val="single" w:sz="4" w:space="0" w:color="auto"/>
            </w:tcBorders>
          </w:tcPr>
          <w:p w:rsidR="000A7C80" w:rsidRDefault="000A7C80" w:rsidP="0035351C">
            <w:pPr>
              <w:jc w:val="both"/>
              <w:rPr>
                <w:sz w:val="20"/>
                <w:szCs w:val="20"/>
              </w:rPr>
            </w:pPr>
          </w:p>
          <w:p w:rsidR="000A7C80" w:rsidRDefault="000A7C80" w:rsidP="0035351C">
            <w:pPr>
              <w:jc w:val="both"/>
              <w:rPr>
                <w:sz w:val="20"/>
                <w:szCs w:val="20"/>
              </w:rPr>
            </w:pPr>
            <w:r>
              <w:rPr>
                <w:sz w:val="20"/>
                <w:szCs w:val="20"/>
              </w:rPr>
              <w:t>-</w:t>
            </w:r>
          </w:p>
        </w:tc>
      </w:tr>
      <w:tr w:rsidR="000A7C80" w:rsidTr="000A7C80">
        <w:tc>
          <w:tcPr>
            <w:tcW w:w="3545"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Подготовка к прогулке,</w:t>
            </w:r>
          </w:p>
          <w:p w:rsidR="000A7C80" w:rsidRDefault="000A7C80" w:rsidP="0035351C">
            <w:pPr>
              <w:jc w:val="both"/>
              <w:rPr>
                <w:sz w:val="20"/>
                <w:szCs w:val="20"/>
              </w:rPr>
            </w:pPr>
            <w:r>
              <w:rPr>
                <w:sz w:val="20"/>
                <w:szCs w:val="20"/>
              </w:rPr>
              <w:t xml:space="preserve"> прогулка</w:t>
            </w:r>
          </w:p>
        </w:tc>
        <w:tc>
          <w:tcPr>
            <w:tcW w:w="1701"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16.30 – 18.00</w:t>
            </w:r>
          </w:p>
        </w:tc>
      </w:tr>
      <w:tr w:rsidR="000A7C80" w:rsidTr="000A7C80">
        <w:tc>
          <w:tcPr>
            <w:tcW w:w="3545"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Уход детей домой, после ухода домой из ДОУ</w:t>
            </w:r>
          </w:p>
          <w:p w:rsidR="000A7C80" w:rsidRDefault="000A7C80" w:rsidP="0035351C">
            <w:pPr>
              <w:jc w:val="both"/>
              <w:rPr>
                <w:sz w:val="20"/>
                <w:szCs w:val="20"/>
              </w:rPr>
            </w:pPr>
            <w:r>
              <w:rPr>
                <w:sz w:val="20"/>
                <w:szCs w:val="20"/>
              </w:rPr>
              <w:t xml:space="preserve"> рекомендуется родителям прогулка для детей</w:t>
            </w:r>
          </w:p>
        </w:tc>
        <w:tc>
          <w:tcPr>
            <w:tcW w:w="1701"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18.00</w:t>
            </w:r>
          </w:p>
        </w:tc>
      </w:tr>
    </w:tbl>
    <w:p w:rsidR="00886306" w:rsidRDefault="00886306" w:rsidP="0035351C">
      <w:pPr>
        <w:spacing w:line="276" w:lineRule="auto"/>
        <w:jc w:val="both"/>
        <w:rPr>
          <w:sz w:val="28"/>
          <w:szCs w:val="28"/>
        </w:rPr>
      </w:pPr>
    </w:p>
    <w:p w:rsidR="00B6023C" w:rsidRDefault="00B6023C" w:rsidP="0035351C">
      <w:pPr>
        <w:jc w:val="both"/>
        <w:rPr>
          <w:b/>
        </w:rPr>
      </w:pPr>
      <w:r>
        <w:rPr>
          <w:b/>
        </w:rPr>
        <w:t xml:space="preserve">Режим дня в летний оздоровительный период </w:t>
      </w:r>
    </w:p>
    <w:tbl>
      <w:tblPr>
        <w:tblW w:w="524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8"/>
        <w:gridCol w:w="2408"/>
      </w:tblGrid>
      <w:tr w:rsidR="000A7C80" w:rsidTr="000A7C80">
        <w:trPr>
          <w:gridAfter w:val="1"/>
          <w:wAfter w:w="2408" w:type="dxa"/>
          <w:trHeight w:val="276"/>
        </w:trPr>
        <w:tc>
          <w:tcPr>
            <w:tcW w:w="2838" w:type="dxa"/>
            <w:vMerge w:val="restart"/>
            <w:tcBorders>
              <w:top w:val="single" w:sz="4" w:space="0" w:color="auto"/>
              <w:left w:val="single" w:sz="4" w:space="0" w:color="auto"/>
              <w:bottom w:val="single" w:sz="4" w:space="0" w:color="auto"/>
              <w:right w:val="single" w:sz="4" w:space="0" w:color="auto"/>
            </w:tcBorders>
          </w:tcPr>
          <w:p w:rsidR="000A7C80" w:rsidRDefault="000A7C80" w:rsidP="0035351C">
            <w:pPr>
              <w:jc w:val="both"/>
              <w:rPr>
                <w:b/>
              </w:rPr>
            </w:pPr>
          </w:p>
          <w:p w:rsidR="000A7C80" w:rsidRDefault="000A7C80" w:rsidP="0035351C">
            <w:pPr>
              <w:jc w:val="both"/>
              <w:rPr>
                <w:b/>
              </w:rPr>
            </w:pPr>
            <w:r>
              <w:rPr>
                <w:b/>
              </w:rPr>
              <w:t>Режимные моменты</w:t>
            </w:r>
          </w:p>
        </w:tc>
      </w:tr>
      <w:tr w:rsidR="000A7C80" w:rsidTr="000A7C80">
        <w:trPr>
          <w:cantSplit/>
          <w:trHeight w:val="1459"/>
        </w:trPr>
        <w:tc>
          <w:tcPr>
            <w:tcW w:w="2838" w:type="dxa"/>
            <w:vMerge/>
            <w:tcBorders>
              <w:top w:val="single" w:sz="4" w:space="0" w:color="auto"/>
              <w:left w:val="single" w:sz="4" w:space="0" w:color="auto"/>
              <w:bottom w:val="single" w:sz="4" w:space="0" w:color="auto"/>
              <w:right w:val="single" w:sz="4" w:space="0" w:color="auto"/>
            </w:tcBorders>
            <w:vAlign w:val="center"/>
            <w:hideMark/>
          </w:tcPr>
          <w:p w:rsidR="000A7C80" w:rsidRDefault="000A7C80" w:rsidP="0035351C">
            <w:pPr>
              <w:jc w:val="both"/>
              <w:rPr>
                <w:b/>
              </w:rPr>
            </w:pPr>
          </w:p>
        </w:tc>
        <w:tc>
          <w:tcPr>
            <w:tcW w:w="2408" w:type="dxa"/>
            <w:tcBorders>
              <w:top w:val="single" w:sz="4" w:space="0" w:color="auto"/>
              <w:left w:val="single" w:sz="4" w:space="0" w:color="auto"/>
              <w:bottom w:val="single" w:sz="4" w:space="0" w:color="auto"/>
              <w:right w:val="single" w:sz="4" w:space="0" w:color="auto"/>
            </w:tcBorders>
            <w:textDirection w:val="btLr"/>
            <w:hideMark/>
          </w:tcPr>
          <w:p w:rsidR="000A7C80" w:rsidRDefault="000A7C80" w:rsidP="0035351C">
            <w:pPr>
              <w:ind w:left="113" w:right="113"/>
              <w:jc w:val="both"/>
              <w:rPr>
                <w:b/>
              </w:rPr>
            </w:pPr>
            <w:r>
              <w:rPr>
                <w:b/>
              </w:rPr>
              <w:t>Средняя</w:t>
            </w:r>
          </w:p>
        </w:tc>
      </w:tr>
      <w:tr w:rsidR="000A7C80" w:rsidTr="000A7C80">
        <w:tc>
          <w:tcPr>
            <w:tcW w:w="283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 xml:space="preserve">Приём детей, игры, самостоятельная деятельность, </w:t>
            </w:r>
          </w:p>
          <w:p w:rsidR="000A7C80" w:rsidRDefault="000A7C80" w:rsidP="0035351C">
            <w:pPr>
              <w:jc w:val="both"/>
            </w:pPr>
            <w:r>
              <w:t xml:space="preserve">утренняя гимнастика </w:t>
            </w:r>
          </w:p>
        </w:tc>
        <w:tc>
          <w:tcPr>
            <w:tcW w:w="2408" w:type="dxa"/>
            <w:tcBorders>
              <w:top w:val="single" w:sz="4" w:space="0" w:color="auto"/>
              <w:left w:val="single" w:sz="4" w:space="0" w:color="auto"/>
              <w:bottom w:val="single" w:sz="4" w:space="0" w:color="auto"/>
              <w:right w:val="single" w:sz="4" w:space="0" w:color="auto"/>
            </w:tcBorders>
          </w:tcPr>
          <w:p w:rsidR="000A7C80" w:rsidRDefault="000A7C80" w:rsidP="0035351C">
            <w:pPr>
              <w:jc w:val="both"/>
            </w:pPr>
          </w:p>
          <w:p w:rsidR="000A7C80" w:rsidRDefault="000A7C80" w:rsidP="0035351C">
            <w:pPr>
              <w:jc w:val="both"/>
            </w:pPr>
            <w:r>
              <w:t>7.30 – 8.45</w:t>
            </w:r>
          </w:p>
          <w:p w:rsidR="000A7C80" w:rsidRDefault="000A7C80" w:rsidP="0035351C">
            <w:pPr>
              <w:jc w:val="both"/>
            </w:pPr>
            <w:r>
              <w:t>8.45 – 8.55</w:t>
            </w:r>
          </w:p>
        </w:tc>
      </w:tr>
      <w:tr w:rsidR="000A7C80" w:rsidTr="000A7C80">
        <w:tc>
          <w:tcPr>
            <w:tcW w:w="283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Подготовка к завтраку, завтрак</w:t>
            </w:r>
          </w:p>
        </w:tc>
        <w:tc>
          <w:tcPr>
            <w:tcW w:w="240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8.55 – 9.20</w:t>
            </w:r>
          </w:p>
        </w:tc>
      </w:tr>
      <w:tr w:rsidR="000A7C80" w:rsidTr="000A7C80">
        <w:tc>
          <w:tcPr>
            <w:tcW w:w="283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Игры,  развлечения, досуговые  мероприятия</w:t>
            </w:r>
          </w:p>
        </w:tc>
        <w:tc>
          <w:tcPr>
            <w:tcW w:w="240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9.20 – 10.20</w:t>
            </w:r>
          </w:p>
        </w:tc>
      </w:tr>
      <w:tr w:rsidR="000A7C80" w:rsidTr="000A7C80">
        <w:tc>
          <w:tcPr>
            <w:tcW w:w="283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Подготовка к 2 завтраку,</w:t>
            </w:r>
          </w:p>
          <w:p w:rsidR="000A7C80" w:rsidRDefault="000A7C80" w:rsidP="0035351C">
            <w:pPr>
              <w:jc w:val="both"/>
            </w:pPr>
            <w:r>
              <w:t xml:space="preserve"> завтрак</w:t>
            </w:r>
          </w:p>
        </w:tc>
        <w:tc>
          <w:tcPr>
            <w:tcW w:w="240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10.20 – 10.30</w:t>
            </w:r>
          </w:p>
        </w:tc>
      </w:tr>
      <w:tr w:rsidR="000A7C80" w:rsidTr="000A7C80">
        <w:tc>
          <w:tcPr>
            <w:tcW w:w="283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 xml:space="preserve">Подготовка к прогулке, </w:t>
            </w:r>
          </w:p>
          <w:p w:rsidR="000A7C80" w:rsidRDefault="000A7C80" w:rsidP="0035351C">
            <w:pPr>
              <w:jc w:val="both"/>
            </w:pPr>
            <w:r>
              <w:t>прогулка, развлечения, спортивные мероприятия на воздухе,  возвращение с прогулки</w:t>
            </w:r>
          </w:p>
        </w:tc>
        <w:tc>
          <w:tcPr>
            <w:tcW w:w="240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10.30 – 12.30</w:t>
            </w:r>
          </w:p>
        </w:tc>
      </w:tr>
      <w:tr w:rsidR="000A7C80" w:rsidTr="000A7C80">
        <w:tc>
          <w:tcPr>
            <w:tcW w:w="283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Подготовка к обеду, обед</w:t>
            </w:r>
          </w:p>
        </w:tc>
        <w:tc>
          <w:tcPr>
            <w:tcW w:w="240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12.30 – 13.00</w:t>
            </w:r>
          </w:p>
        </w:tc>
      </w:tr>
      <w:tr w:rsidR="000A7C80" w:rsidTr="000A7C80">
        <w:tc>
          <w:tcPr>
            <w:tcW w:w="283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Подготовка ко сну, сон</w:t>
            </w:r>
          </w:p>
        </w:tc>
        <w:tc>
          <w:tcPr>
            <w:tcW w:w="240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13.00 – 15.00</w:t>
            </w:r>
          </w:p>
        </w:tc>
      </w:tr>
      <w:tr w:rsidR="000A7C80" w:rsidTr="000A7C80">
        <w:tc>
          <w:tcPr>
            <w:tcW w:w="283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 xml:space="preserve">Постепенный подъём, </w:t>
            </w:r>
          </w:p>
          <w:p w:rsidR="000A7C80" w:rsidRDefault="000A7C80" w:rsidP="0035351C">
            <w:pPr>
              <w:jc w:val="both"/>
            </w:pPr>
            <w:r>
              <w:t xml:space="preserve">гимнастика пробуждения, гигиенические процедуры </w:t>
            </w:r>
          </w:p>
        </w:tc>
        <w:tc>
          <w:tcPr>
            <w:tcW w:w="2408" w:type="dxa"/>
            <w:tcBorders>
              <w:top w:val="single" w:sz="4" w:space="0" w:color="auto"/>
              <w:left w:val="single" w:sz="4" w:space="0" w:color="auto"/>
              <w:bottom w:val="single" w:sz="4" w:space="0" w:color="auto"/>
              <w:right w:val="single" w:sz="4" w:space="0" w:color="auto"/>
            </w:tcBorders>
          </w:tcPr>
          <w:p w:rsidR="000A7C80" w:rsidRDefault="000A7C80" w:rsidP="0035351C">
            <w:pPr>
              <w:jc w:val="both"/>
            </w:pPr>
          </w:p>
          <w:p w:rsidR="000A7C80" w:rsidRDefault="000A7C80" w:rsidP="0035351C">
            <w:pPr>
              <w:jc w:val="both"/>
            </w:pPr>
            <w:r>
              <w:t>15.00 – 15.25</w:t>
            </w:r>
          </w:p>
        </w:tc>
      </w:tr>
      <w:tr w:rsidR="000A7C80" w:rsidTr="000A7C80">
        <w:tc>
          <w:tcPr>
            <w:tcW w:w="283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Подготовка к полднику, полдник</w:t>
            </w:r>
          </w:p>
        </w:tc>
        <w:tc>
          <w:tcPr>
            <w:tcW w:w="240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15.25 – 15.50</w:t>
            </w:r>
          </w:p>
        </w:tc>
      </w:tr>
      <w:tr w:rsidR="000A7C80" w:rsidTr="000A7C80">
        <w:tc>
          <w:tcPr>
            <w:tcW w:w="283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 xml:space="preserve">Игры, </w:t>
            </w:r>
          </w:p>
          <w:p w:rsidR="000A7C80" w:rsidRDefault="000A7C80" w:rsidP="0035351C">
            <w:pPr>
              <w:jc w:val="both"/>
            </w:pPr>
            <w:r>
              <w:t>самостоятельная деятельность детей</w:t>
            </w:r>
          </w:p>
        </w:tc>
        <w:tc>
          <w:tcPr>
            <w:tcW w:w="2408" w:type="dxa"/>
            <w:tcBorders>
              <w:top w:val="single" w:sz="4" w:space="0" w:color="auto"/>
              <w:left w:val="single" w:sz="4" w:space="0" w:color="auto"/>
              <w:bottom w:val="single" w:sz="4" w:space="0" w:color="auto"/>
              <w:right w:val="single" w:sz="4" w:space="0" w:color="auto"/>
            </w:tcBorders>
          </w:tcPr>
          <w:p w:rsidR="000A7C80" w:rsidRDefault="000A7C80" w:rsidP="0035351C">
            <w:pPr>
              <w:jc w:val="both"/>
            </w:pPr>
          </w:p>
          <w:p w:rsidR="000A7C80" w:rsidRDefault="000A7C80" w:rsidP="0035351C">
            <w:pPr>
              <w:jc w:val="both"/>
            </w:pPr>
            <w:r>
              <w:t>15.50 – 16.10</w:t>
            </w:r>
          </w:p>
        </w:tc>
      </w:tr>
      <w:tr w:rsidR="000A7C80" w:rsidTr="000A7C80">
        <w:tc>
          <w:tcPr>
            <w:tcW w:w="283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Подготовка к прогулке,</w:t>
            </w:r>
          </w:p>
          <w:p w:rsidR="000A7C80" w:rsidRDefault="000A7C80" w:rsidP="0035351C">
            <w:pPr>
              <w:jc w:val="both"/>
            </w:pPr>
            <w:r>
              <w:t xml:space="preserve"> прогулка</w:t>
            </w:r>
          </w:p>
        </w:tc>
        <w:tc>
          <w:tcPr>
            <w:tcW w:w="240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16.10 – 18.00</w:t>
            </w:r>
          </w:p>
        </w:tc>
      </w:tr>
      <w:tr w:rsidR="000A7C80" w:rsidTr="000A7C80">
        <w:tc>
          <w:tcPr>
            <w:tcW w:w="283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Уход детей домой.</w:t>
            </w:r>
          </w:p>
          <w:p w:rsidR="000A7C80" w:rsidRDefault="000A7C80" w:rsidP="0035351C">
            <w:pPr>
              <w:jc w:val="both"/>
            </w:pPr>
            <w:r>
              <w:t xml:space="preserve"> После ухода домой из ДОУ родителям рекомендуется прогулка для детей</w:t>
            </w:r>
          </w:p>
        </w:tc>
        <w:tc>
          <w:tcPr>
            <w:tcW w:w="240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18.00</w:t>
            </w:r>
          </w:p>
        </w:tc>
      </w:tr>
    </w:tbl>
    <w:p w:rsidR="00B6023C" w:rsidRDefault="00B6023C" w:rsidP="0035351C">
      <w:pPr>
        <w:jc w:val="both"/>
      </w:pPr>
    </w:p>
    <w:p w:rsidR="00B6023C" w:rsidRDefault="00B6023C" w:rsidP="0035351C">
      <w:pPr>
        <w:jc w:val="both"/>
      </w:pPr>
    </w:p>
    <w:p w:rsidR="007877B9" w:rsidRPr="008B6186" w:rsidRDefault="007877B9" w:rsidP="0035351C">
      <w:pPr>
        <w:spacing w:line="254" w:lineRule="auto"/>
        <w:jc w:val="both"/>
        <w:rPr>
          <w:b/>
          <w:sz w:val="28"/>
          <w:szCs w:val="28"/>
        </w:rPr>
      </w:pPr>
      <w:r w:rsidRPr="008B6186">
        <w:rPr>
          <w:b/>
          <w:sz w:val="28"/>
          <w:szCs w:val="28"/>
        </w:rPr>
        <w:t>К</w:t>
      </w:r>
      <w:r w:rsidR="007A0890">
        <w:rPr>
          <w:b/>
          <w:sz w:val="28"/>
          <w:szCs w:val="28"/>
        </w:rPr>
        <w:t>алендарный учебный график</w:t>
      </w:r>
    </w:p>
    <w:p w:rsidR="007877B9" w:rsidRPr="008B6186" w:rsidRDefault="007877B9" w:rsidP="0035351C">
      <w:pPr>
        <w:spacing w:line="254" w:lineRule="auto"/>
        <w:ind w:left="2266"/>
        <w:jc w:val="both"/>
        <w:rPr>
          <w:b/>
          <w:sz w:val="28"/>
          <w:szCs w:val="28"/>
        </w:rPr>
      </w:pPr>
    </w:p>
    <w:p w:rsidR="007877B9" w:rsidRPr="00CD47D2" w:rsidRDefault="007877B9" w:rsidP="0035351C">
      <w:pPr>
        <w:jc w:val="both"/>
        <w:rPr>
          <w:b/>
          <w:sz w:val="28"/>
          <w:szCs w:val="28"/>
        </w:rPr>
      </w:pPr>
      <w:r>
        <w:rPr>
          <w:bCs/>
          <w:color w:val="111111"/>
          <w:sz w:val="28"/>
          <w:szCs w:val="28"/>
        </w:rPr>
        <w:t xml:space="preserve">     </w:t>
      </w:r>
      <w:r w:rsidRPr="00CD47D2">
        <w:rPr>
          <w:bCs/>
          <w:color w:val="111111"/>
          <w:sz w:val="28"/>
          <w:szCs w:val="28"/>
        </w:rPr>
        <w:t>Годовой календарный учебный график</w:t>
      </w:r>
      <w:r w:rsidRPr="00CD47D2">
        <w:rPr>
          <w:color w:val="111111"/>
          <w:sz w:val="28"/>
          <w:szCs w:val="28"/>
        </w:rPr>
        <w:t> – является локальным нормативным документом, регламентирующим общие требования к организации образовательного процесса в </w:t>
      </w:r>
      <w:r w:rsidRPr="00CD47D2">
        <w:rPr>
          <w:bCs/>
          <w:color w:val="111111"/>
          <w:sz w:val="28"/>
          <w:szCs w:val="28"/>
        </w:rPr>
        <w:t>учебном</w:t>
      </w:r>
      <w:r w:rsidRPr="00CD47D2">
        <w:rPr>
          <w:color w:val="111111"/>
          <w:sz w:val="28"/>
          <w:szCs w:val="28"/>
        </w:rPr>
        <w:t xml:space="preserve"> году в </w:t>
      </w:r>
      <w:r w:rsidRPr="00CD47D2">
        <w:rPr>
          <w:sz w:val="28"/>
          <w:szCs w:val="28"/>
        </w:rPr>
        <w:t>МБДОУ детский сад «Солнышко»</w:t>
      </w:r>
    </w:p>
    <w:p w:rsidR="007877B9" w:rsidRPr="00E86F92" w:rsidRDefault="007877B9" w:rsidP="0035351C">
      <w:pPr>
        <w:jc w:val="both"/>
        <w:rPr>
          <w:sz w:val="28"/>
          <w:szCs w:val="28"/>
        </w:rPr>
      </w:pPr>
      <w:r>
        <w:rPr>
          <w:sz w:val="28"/>
          <w:szCs w:val="28"/>
        </w:rPr>
        <w:t xml:space="preserve">    </w:t>
      </w:r>
      <w:r w:rsidRPr="00E86F92">
        <w:rPr>
          <w:sz w:val="28"/>
          <w:szCs w:val="28"/>
        </w:rPr>
        <w:t xml:space="preserve">Годовой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Годовой календарный учебный график обсуждается и принимается педагогическим советом и утверждается приказом заведующей ДОУ. ДОУ в установленном законодательством Российской Федерации порядке несет ответственность за реализацию в полном объеме образовательных программ в соответствии с годовым календарным учебным графиком. </w:t>
      </w:r>
    </w:p>
    <w:p w:rsidR="007877B9" w:rsidRPr="005B5D89" w:rsidRDefault="007877B9" w:rsidP="0035351C">
      <w:pPr>
        <w:shd w:val="clear" w:color="auto" w:fill="FFFFFF"/>
        <w:ind w:firstLine="357"/>
        <w:jc w:val="both"/>
        <w:rPr>
          <w:color w:val="111111"/>
          <w:sz w:val="28"/>
          <w:szCs w:val="28"/>
        </w:rPr>
      </w:pPr>
      <w:r w:rsidRPr="005B5D89">
        <w:rPr>
          <w:color w:val="111111"/>
          <w:sz w:val="28"/>
          <w:szCs w:val="28"/>
        </w:rPr>
        <w:t>Содержание </w:t>
      </w:r>
      <w:r w:rsidRPr="005B5D89">
        <w:rPr>
          <w:bCs/>
          <w:color w:val="111111"/>
          <w:sz w:val="28"/>
          <w:szCs w:val="28"/>
        </w:rPr>
        <w:t>годового календарного учебного график</w:t>
      </w:r>
      <w:r w:rsidRPr="005B5D89">
        <w:rPr>
          <w:b/>
          <w:bCs/>
          <w:color w:val="111111"/>
          <w:sz w:val="28"/>
          <w:szCs w:val="28"/>
        </w:rPr>
        <w:t xml:space="preserve">а </w:t>
      </w:r>
      <w:r w:rsidRPr="005B5D89">
        <w:rPr>
          <w:color w:val="111111"/>
          <w:sz w:val="28"/>
          <w:szCs w:val="28"/>
          <w:bdr w:val="none" w:sz="0" w:space="0" w:color="auto" w:frame="1"/>
        </w:rPr>
        <w:t>включает в себя следующее</w:t>
      </w:r>
      <w:r w:rsidRPr="005B5D89">
        <w:rPr>
          <w:color w:val="111111"/>
          <w:sz w:val="28"/>
          <w:szCs w:val="28"/>
        </w:rPr>
        <w:t>:</w:t>
      </w:r>
    </w:p>
    <w:p w:rsidR="007877B9" w:rsidRPr="005B5D89" w:rsidRDefault="007877B9" w:rsidP="0035351C">
      <w:pPr>
        <w:shd w:val="clear" w:color="auto" w:fill="FFFFFF"/>
        <w:ind w:firstLine="357"/>
        <w:jc w:val="both"/>
        <w:rPr>
          <w:color w:val="111111"/>
          <w:sz w:val="28"/>
          <w:szCs w:val="28"/>
        </w:rPr>
      </w:pPr>
      <w:r w:rsidRPr="005B5D89">
        <w:rPr>
          <w:color w:val="111111"/>
          <w:sz w:val="28"/>
          <w:szCs w:val="28"/>
        </w:rPr>
        <w:t>- режим работы ДОУ;</w:t>
      </w:r>
    </w:p>
    <w:p w:rsidR="007877B9" w:rsidRPr="00CD47D2" w:rsidRDefault="007877B9" w:rsidP="0035351C">
      <w:pPr>
        <w:shd w:val="clear" w:color="auto" w:fill="FFFFFF"/>
        <w:ind w:firstLine="357"/>
        <w:jc w:val="both"/>
        <w:rPr>
          <w:color w:val="111111"/>
          <w:sz w:val="28"/>
          <w:szCs w:val="28"/>
        </w:rPr>
      </w:pPr>
      <w:r w:rsidRPr="00CD47D2">
        <w:rPr>
          <w:color w:val="111111"/>
          <w:sz w:val="28"/>
          <w:szCs w:val="28"/>
        </w:rPr>
        <w:t>- продолжительность </w:t>
      </w:r>
      <w:r w:rsidRPr="00CD47D2">
        <w:rPr>
          <w:bCs/>
          <w:color w:val="111111"/>
          <w:sz w:val="28"/>
          <w:szCs w:val="28"/>
        </w:rPr>
        <w:t>учебного года</w:t>
      </w:r>
      <w:r w:rsidRPr="00CD47D2">
        <w:rPr>
          <w:color w:val="111111"/>
          <w:sz w:val="28"/>
          <w:szCs w:val="28"/>
        </w:rPr>
        <w:t>;</w:t>
      </w:r>
    </w:p>
    <w:p w:rsidR="007877B9" w:rsidRDefault="007877B9" w:rsidP="0035351C">
      <w:pPr>
        <w:shd w:val="clear" w:color="auto" w:fill="FFFFFF"/>
        <w:ind w:firstLine="357"/>
        <w:jc w:val="both"/>
        <w:rPr>
          <w:color w:val="111111"/>
          <w:sz w:val="28"/>
          <w:szCs w:val="28"/>
        </w:rPr>
      </w:pPr>
      <w:r w:rsidRPr="00CD47D2">
        <w:rPr>
          <w:color w:val="111111"/>
          <w:sz w:val="28"/>
          <w:szCs w:val="28"/>
        </w:rPr>
        <w:t>- количество недель в </w:t>
      </w:r>
      <w:r w:rsidRPr="00CD47D2">
        <w:rPr>
          <w:bCs/>
          <w:color w:val="111111"/>
          <w:sz w:val="28"/>
          <w:szCs w:val="28"/>
        </w:rPr>
        <w:t>учебном году</w:t>
      </w:r>
      <w:r w:rsidRPr="00CD47D2">
        <w:rPr>
          <w:color w:val="111111"/>
          <w:sz w:val="28"/>
          <w:szCs w:val="28"/>
        </w:rPr>
        <w:t>;</w:t>
      </w:r>
    </w:p>
    <w:p w:rsidR="007877B9" w:rsidRPr="00CD47D2" w:rsidRDefault="007877B9" w:rsidP="0035351C">
      <w:pPr>
        <w:shd w:val="clear" w:color="auto" w:fill="FFFFFF"/>
        <w:ind w:firstLine="357"/>
        <w:jc w:val="both"/>
        <w:rPr>
          <w:color w:val="111111"/>
          <w:sz w:val="28"/>
          <w:szCs w:val="28"/>
        </w:rPr>
      </w:pPr>
      <w:r>
        <w:rPr>
          <w:color w:val="111111"/>
          <w:sz w:val="28"/>
          <w:szCs w:val="28"/>
        </w:rPr>
        <w:t>- количество учебных дней;</w:t>
      </w:r>
    </w:p>
    <w:p w:rsidR="007877B9" w:rsidRPr="00CD47D2" w:rsidRDefault="007877B9" w:rsidP="0035351C">
      <w:pPr>
        <w:shd w:val="clear" w:color="auto" w:fill="FFFFFF"/>
        <w:ind w:firstLine="357"/>
        <w:jc w:val="both"/>
        <w:rPr>
          <w:color w:val="111111"/>
          <w:sz w:val="28"/>
          <w:szCs w:val="28"/>
        </w:rPr>
      </w:pPr>
      <w:r w:rsidRPr="00CD47D2">
        <w:rPr>
          <w:color w:val="111111"/>
          <w:sz w:val="28"/>
          <w:szCs w:val="28"/>
        </w:rPr>
        <w:t>- сроки проведения каникул, их начало и окончание;</w:t>
      </w:r>
    </w:p>
    <w:p w:rsidR="007877B9" w:rsidRDefault="007877B9" w:rsidP="0035351C">
      <w:pPr>
        <w:shd w:val="clear" w:color="auto" w:fill="FFFFFF"/>
        <w:ind w:firstLine="357"/>
        <w:jc w:val="both"/>
        <w:rPr>
          <w:color w:val="111111"/>
          <w:sz w:val="28"/>
          <w:szCs w:val="28"/>
        </w:rPr>
      </w:pPr>
      <w:r w:rsidRPr="00CD47D2">
        <w:rPr>
          <w:color w:val="111111"/>
          <w:sz w:val="28"/>
          <w:szCs w:val="28"/>
        </w:rPr>
        <w:t>-сроки проведения мониторинга достижения детьми планируемых результатов освоения основной общеобразовательной программы дошкольного образования;</w:t>
      </w:r>
    </w:p>
    <w:p w:rsidR="007877B9" w:rsidRPr="00CD47D2" w:rsidRDefault="007877B9" w:rsidP="0035351C">
      <w:pPr>
        <w:shd w:val="clear" w:color="auto" w:fill="FFFFFF"/>
        <w:ind w:firstLine="357"/>
        <w:jc w:val="both"/>
        <w:rPr>
          <w:color w:val="111111"/>
          <w:sz w:val="28"/>
          <w:szCs w:val="28"/>
        </w:rPr>
      </w:pPr>
      <w:r w:rsidRPr="00CD47D2">
        <w:rPr>
          <w:color w:val="111111"/>
          <w:sz w:val="28"/>
          <w:szCs w:val="28"/>
        </w:rPr>
        <w:t>- работа ДОУ в летний период;</w:t>
      </w:r>
    </w:p>
    <w:p w:rsidR="007877B9" w:rsidRPr="00CD47D2" w:rsidRDefault="007877B9" w:rsidP="0035351C">
      <w:pPr>
        <w:shd w:val="clear" w:color="auto" w:fill="FFFFFF"/>
        <w:jc w:val="both"/>
        <w:rPr>
          <w:color w:val="111111"/>
          <w:sz w:val="28"/>
          <w:szCs w:val="28"/>
        </w:rPr>
      </w:pPr>
      <w:r w:rsidRPr="00CD47D2">
        <w:rPr>
          <w:sz w:val="28"/>
          <w:szCs w:val="28"/>
        </w:rPr>
        <w:t>1.Режим работы МБДОУ детский сад «Солнышко»:</w:t>
      </w:r>
    </w:p>
    <w:p w:rsidR="007877B9" w:rsidRPr="00CD47D2" w:rsidRDefault="007877B9" w:rsidP="0035351C">
      <w:pPr>
        <w:shd w:val="clear" w:color="auto" w:fill="FFFFFF"/>
        <w:jc w:val="both"/>
        <w:rPr>
          <w:color w:val="111111"/>
          <w:sz w:val="28"/>
          <w:szCs w:val="28"/>
        </w:rPr>
      </w:pPr>
      <w:r w:rsidRPr="00CD47D2">
        <w:rPr>
          <w:sz w:val="28"/>
          <w:szCs w:val="28"/>
        </w:rPr>
        <w:t>-пятидневная рабочая неделя (с понедельника по пятницу) с пребыванием детей</w:t>
      </w:r>
      <w:r>
        <w:rPr>
          <w:sz w:val="28"/>
          <w:szCs w:val="28"/>
        </w:rPr>
        <w:t xml:space="preserve"> </w:t>
      </w:r>
      <w:r w:rsidRPr="00CD47D2">
        <w:rPr>
          <w:sz w:val="28"/>
          <w:szCs w:val="28"/>
        </w:rPr>
        <w:t>-</w:t>
      </w:r>
      <w:r>
        <w:rPr>
          <w:sz w:val="28"/>
          <w:szCs w:val="28"/>
        </w:rPr>
        <w:t xml:space="preserve"> </w:t>
      </w:r>
      <w:r w:rsidRPr="00CD47D2">
        <w:rPr>
          <w:sz w:val="28"/>
          <w:szCs w:val="28"/>
        </w:rPr>
        <w:t xml:space="preserve">10,5ч </w:t>
      </w:r>
    </w:p>
    <w:p w:rsidR="007877B9" w:rsidRPr="00CD47D2" w:rsidRDefault="007877B9" w:rsidP="0035351C">
      <w:pPr>
        <w:jc w:val="both"/>
        <w:rPr>
          <w:sz w:val="28"/>
          <w:szCs w:val="28"/>
        </w:rPr>
      </w:pPr>
      <w:r w:rsidRPr="00CD47D2">
        <w:rPr>
          <w:sz w:val="28"/>
          <w:szCs w:val="28"/>
        </w:rPr>
        <w:t xml:space="preserve">-ежедневный график работы- с 7.30 до 18.00 ч. </w:t>
      </w:r>
    </w:p>
    <w:p w:rsidR="007877B9" w:rsidRPr="00CD47D2" w:rsidRDefault="007877B9" w:rsidP="0035351C">
      <w:pPr>
        <w:jc w:val="both"/>
        <w:rPr>
          <w:sz w:val="28"/>
          <w:szCs w:val="28"/>
        </w:rPr>
      </w:pPr>
      <w:r w:rsidRPr="00CD47D2">
        <w:rPr>
          <w:sz w:val="28"/>
          <w:szCs w:val="28"/>
        </w:rPr>
        <w:t>-выходные дни: суббота, воскресенье и праздничные дни.</w:t>
      </w:r>
    </w:p>
    <w:p w:rsidR="00A11EC3" w:rsidRDefault="007877B9" w:rsidP="0035351C">
      <w:pPr>
        <w:jc w:val="both"/>
        <w:rPr>
          <w:sz w:val="28"/>
          <w:szCs w:val="28"/>
        </w:rPr>
      </w:pPr>
      <w:r w:rsidRPr="00CD47D2">
        <w:rPr>
          <w:sz w:val="28"/>
          <w:szCs w:val="28"/>
        </w:rPr>
        <w:t>2.Продолжител</w:t>
      </w:r>
      <w:r>
        <w:rPr>
          <w:sz w:val="28"/>
          <w:szCs w:val="28"/>
        </w:rPr>
        <w:t xml:space="preserve">ьность </w:t>
      </w:r>
      <w:r w:rsidR="00A11EC3">
        <w:rPr>
          <w:sz w:val="28"/>
          <w:szCs w:val="28"/>
        </w:rPr>
        <w:t>учебного года: 1 сентября – 31 мая</w:t>
      </w:r>
    </w:p>
    <w:p w:rsidR="007877B9" w:rsidRPr="00CD47D2" w:rsidRDefault="007877B9" w:rsidP="0035351C">
      <w:pPr>
        <w:jc w:val="both"/>
        <w:rPr>
          <w:sz w:val="28"/>
          <w:szCs w:val="28"/>
        </w:rPr>
      </w:pPr>
      <w:r w:rsidRPr="00CD47D2">
        <w:rPr>
          <w:sz w:val="28"/>
          <w:szCs w:val="28"/>
        </w:rPr>
        <w:t xml:space="preserve">3.Количество учебных недель: 36 недель </w:t>
      </w:r>
    </w:p>
    <w:p w:rsidR="007877B9" w:rsidRPr="00CD47D2" w:rsidRDefault="007877B9" w:rsidP="0035351C">
      <w:pPr>
        <w:jc w:val="both"/>
        <w:rPr>
          <w:sz w:val="28"/>
          <w:szCs w:val="28"/>
        </w:rPr>
      </w:pPr>
      <w:r w:rsidRPr="00CD47D2">
        <w:rPr>
          <w:sz w:val="28"/>
          <w:szCs w:val="28"/>
        </w:rPr>
        <w:t>4</w:t>
      </w:r>
      <w:r>
        <w:rPr>
          <w:sz w:val="28"/>
          <w:szCs w:val="28"/>
        </w:rPr>
        <w:t>.Количество учебных дней: 178</w:t>
      </w:r>
      <w:r w:rsidRPr="00CD47D2">
        <w:rPr>
          <w:sz w:val="28"/>
          <w:szCs w:val="28"/>
        </w:rPr>
        <w:t xml:space="preserve"> дней </w:t>
      </w:r>
    </w:p>
    <w:p w:rsidR="007877B9" w:rsidRDefault="007877B9" w:rsidP="0035351C">
      <w:pPr>
        <w:jc w:val="both"/>
        <w:rPr>
          <w:sz w:val="28"/>
          <w:szCs w:val="28"/>
        </w:rPr>
      </w:pPr>
      <w:r w:rsidRPr="00CD47D2">
        <w:rPr>
          <w:sz w:val="28"/>
          <w:szCs w:val="28"/>
        </w:rPr>
        <w:t>5.Количество каникулярных дней: 70</w:t>
      </w:r>
    </w:p>
    <w:p w:rsidR="007877B9" w:rsidRDefault="007877B9" w:rsidP="0035351C">
      <w:pPr>
        <w:jc w:val="both"/>
        <w:rPr>
          <w:color w:val="111111"/>
          <w:sz w:val="28"/>
          <w:szCs w:val="28"/>
        </w:rPr>
      </w:pPr>
      <w:r w:rsidRPr="00CD47D2">
        <w:rPr>
          <w:sz w:val="28"/>
          <w:szCs w:val="28"/>
        </w:rPr>
        <w:t>6.</w:t>
      </w:r>
      <w:r w:rsidRPr="00CD47D2">
        <w:rPr>
          <w:color w:val="111111"/>
          <w:sz w:val="28"/>
          <w:szCs w:val="28"/>
        </w:rPr>
        <w:t xml:space="preserve">  Мониторинг качества освоения программно</w:t>
      </w:r>
      <w:r>
        <w:rPr>
          <w:color w:val="111111"/>
          <w:sz w:val="28"/>
          <w:szCs w:val="28"/>
        </w:rPr>
        <w:t>г</w:t>
      </w:r>
      <w:r w:rsidR="00A11EC3">
        <w:rPr>
          <w:color w:val="111111"/>
          <w:sz w:val="28"/>
          <w:szCs w:val="28"/>
        </w:rPr>
        <w:t>о материала воспитанниками –</w:t>
      </w:r>
    </w:p>
    <w:p w:rsidR="00A11EC3" w:rsidRPr="00CD47D2" w:rsidRDefault="00A11EC3" w:rsidP="0035351C">
      <w:pPr>
        <w:jc w:val="both"/>
        <w:rPr>
          <w:sz w:val="28"/>
          <w:szCs w:val="28"/>
        </w:rPr>
      </w:pPr>
      <w:r>
        <w:rPr>
          <w:color w:val="111111"/>
          <w:sz w:val="28"/>
          <w:szCs w:val="28"/>
        </w:rPr>
        <w:t>первая неделя сентября</w:t>
      </w:r>
      <w:r>
        <w:rPr>
          <w:color w:val="111111"/>
          <w:sz w:val="28"/>
          <w:szCs w:val="28"/>
        </w:rPr>
        <w:br/>
        <w:t>третья неделя мая</w:t>
      </w:r>
    </w:p>
    <w:p w:rsidR="007877B9" w:rsidRPr="00CD47D2" w:rsidRDefault="007877B9" w:rsidP="0035351C">
      <w:pPr>
        <w:jc w:val="both"/>
        <w:rPr>
          <w:sz w:val="28"/>
          <w:szCs w:val="28"/>
        </w:rPr>
      </w:pPr>
      <w:r w:rsidRPr="00CD47D2">
        <w:rPr>
          <w:sz w:val="28"/>
          <w:szCs w:val="28"/>
        </w:rPr>
        <w:t>7.Летний оз</w:t>
      </w:r>
      <w:r>
        <w:rPr>
          <w:sz w:val="28"/>
          <w:szCs w:val="28"/>
        </w:rPr>
        <w:t>доровительный пер</w:t>
      </w:r>
      <w:r w:rsidR="00A11EC3">
        <w:rPr>
          <w:sz w:val="28"/>
          <w:szCs w:val="28"/>
        </w:rPr>
        <w:t>иод: 1 июня - 31августа</w:t>
      </w:r>
      <w:r w:rsidRPr="00CD47D2">
        <w:rPr>
          <w:sz w:val="28"/>
          <w:szCs w:val="28"/>
        </w:rPr>
        <w:t xml:space="preserve">. </w:t>
      </w:r>
    </w:p>
    <w:p w:rsidR="007877B9" w:rsidRPr="00CD47D2" w:rsidRDefault="007877B9" w:rsidP="0035351C">
      <w:pPr>
        <w:jc w:val="both"/>
        <w:rPr>
          <w:b/>
          <w:sz w:val="28"/>
          <w:szCs w:val="28"/>
        </w:rPr>
      </w:pPr>
      <w:r w:rsidRPr="00CD47D2">
        <w:rPr>
          <w:b/>
          <w:sz w:val="28"/>
          <w:szCs w:val="28"/>
        </w:rPr>
        <w:t xml:space="preserve"> </w:t>
      </w:r>
    </w:p>
    <w:tbl>
      <w:tblPr>
        <w:tblW w:w="0" w:type="auto"/>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18"/>
        <w:gridCol w:w="1760"/>
        <w:gridCol w:w="3260"/>
      </w:tblGrid>
      <w:tr w:rsidR="007877B9" w:rsidRPr="00393DCF" w:rsidTr="0090086F">
        <w:tc>
          <w:tcPr>
            <w:tcW w:w="4318" w:type="dxa"/>
            <w:vMerge w:val="restart"/>
            <w:tcBorders>
              <w:top w:val="single" w:sz="4" w:space="0" w:color="auto"/>
              <w:left w:val="single" w:sz="4" w:space="0" w:color="auto"/>
              <w:bottom w:val="single" w:sz="4" w:space="0" w:color="auto"/>
              <w:right w:val="single" w:sz="4" w:space="0" w:color="auto"/>
            </w:tcBorders>
          </w:tcPr>
          <w:p w:rsidR="007877B9" w:rsidRPr="005B5D89" w:rsidRDefault="007877B9" w:rsidP="0035351C">
            <w:pPr>
              <w:jc w:val="both"/>
              <w:rPr>
                <w:sz w:val="28"/>
                <w:szCs w:val="28"/>
              </w:rPr>
            </w:pPr>
          </w:p>
          <w:p w:rsidR="007877B9" w:rsidRPr="005B5D89" w:rsidRDefault="007877B9" w:rsidP="0035351C">
            <w:pPr>
              <w:jc w:val="both"/>
              <w:rPr>
                <w:sz w:val="28"/>
                <w:szCs w:val="28"/>
              </w:rPr>
            </w:pPr>
            <w:r w:rsidRPr="005B5D89">
              <w:rPr>
                <w:sz w:val="28"/>
                <w:szCs w:val="28"/>
              </w:rPr>
              <w:t>Период</w:t>
            </w:r>
          </w:p>
        </w:tc>
        <w:tc>
          <w:tcPr>
            <w:tcW w:w="5020" w:type="dxa"/>
            <w:gridSpan w:val="2"/>
            <w:tcBorders>
              <w:top w:val="single" w:sz="4" w:space="0" w:color="auto"/>
              <w:left w:val="single" w:sz="4" w:space="0" w:color="auto"/>
              <w:bottom w:val="single" w:sz="4" w:space="0" w:color="auto"/>
              <w:right w:val="single" w:sz="4" w:space="0" w:color="auto"/>
            </w:tcBorders>
            <w:hideMark/>
          </w:tcPr>
          <w:p w:rsidR="007877B9" w:rsidRPr="005B5D89" w:rsidRDefault="007877B9" w:rsidP="0035351C">
            <w:pPr>
              <w:jc w:val="both"/>
              <w:rPr>
                <w:sz w:val="28"/>
                <w:szCs w:val="28"/>
              </w:rPr>
            </w:pPr>
            <w:r w:rsidRPr="005B5D89">
              <w:rPr>
                <w:sz w:val="28"/>
                <w:szCs w:val="28"/>
              </w:rPr>
              <w:t>Количество дней</w:t>
            </w:r>
          </w:p>
        </w:tc>
      </w:tr>
      <w:tr w:rsidR="007877B9" w:rsidRPr="00393DCF" w:rsidTr="0090086F">
        <w:tc>
          <w:tcPr>
            <w:tcW w:w="4318" w:type="dxa"/>
            <w:vMerge/>
            <w:tcBorders>
              <w:top w:val="single" w:sz="4" w:space="0" w:color="auto"/>
              <w:left w:val="single" w:sz="4" w:space="0" w:color="auto"/>
              <w:bottom w:val="single" w:sz="4" w:space="0" w:color="auto"/>
              <w:right w:val="single" w:sz="4" w:space="0" w:color="auto"/>
            </w:tcBorders>
            <w:vAlign w:val="center"/>
            <w:hideMark/>
          </w:tcPr>
          <w:p w:rsidR="007877B9" w:rsidRPr="005B5D89" w:rsidRDefault="007877B9" w:rsidP="0035351C">
            <w:pPr>
              <w:jc w:val="both"/>
              <w:rPr>
                <w:sz w:val="28"/>
                <w:szCs w:val="28"/>
              </w:rPr>
            </w:pPr>
          </w:p>
        </w:tc>
        <w:tc>
          <w:tcPr>
            <w:tcW w:w="1760" w:type="dxa"/>
            <w:tcBorders>
              <w:top w:val="single" w:sz="4" w:space="0" w:color="auto"/>
              <w:left w:val="single" w:sz="4" w:space="0" w:color="auto"/>
              <w:bottom w:val="single" w:sz="4" w:space="0" w:color="auto"/>
              <w:right w:val="single" w:sz="4" w:space="0" w:color="auto"/>
            </w:tcBorders>
          </w:tcPr>
          <w:p w:rsidR="007877B9" w:rsidRPr="005B5D89" w:rsidRDefault="007877B9" w:rsidP="0035351C">
            <w:pPr>
              <w:jc w:val="both"/>
              <w:rPr>
                <w:sz w:val="28"/>
                <w:szCs w:val="28"/>
              </w:rPr>
            </w:pPr>
          </w:p>
          <w:p w:rsidR="007877B9" w:rsidRPr="005B5D89" w:rsidRDefault="007877B9" w:rsidP="0035351C">
            <w:pPr>
              <w:jc w:val="both"/>
              <w:rPr>
                <w:sz w:val="28"/>
                <w:szCs w:val="28"/>
              </w:rPr>
            </w:pPr>
            <w:r w:rsidRPr="005B5D89">
              <w:rPr>
                <w:sz w:val="28"/>
                <w:szCs w:val="28"/>
              </w:rPr>
              <w:t>учебных</w:t>
            </w:r>
          </w:p>
        </w:tc>
        <w:tc>
          <w:tcPr>
            <w:tcW w:w="3260" w:type="dxa"/>
            <w:tcBorders>
              <w:top w:val="single" w:sz="4" w:space="0" w:color="auto"/>
              <w:left w:val="single" w:sz="4" w:space="0" w:color="auto"/>
              <w:bottom w:val="single" w:sz="4" w:space="0" w:color="auto"/>
              <w:right w:val="single" w:sz="4" w:space="0" w:color="auto"/>
            </w:tcBorders>
          </w:tcPr>
          <w:p w:rsidR="007877B9" w:rsidRPr="005B5D89" w:rsidRDefault="007877B9" w:rsidP="0035351C">
            <w:pPr>
              <w:jc w:val="both"/>
              <w:rPr>
                <w:sz w:val="28"/>
                <w:szCs w:val="28"/>
              </w:rPr>
            </w:pPr>
          </w:p>
          <w:p w:rsidR="007877B9" w:rsidRPr="005B5D89" w:rsidRDefault="007877B9" w:rsidP="0035351C">
            <w:pPr>
              <w:jc w:val="both"/>
              <w:rPr>
                <w:sz w:val="28"/>
                <w:szCs w:val="28"/>
              </w:rPr>
            </w:pPr>
            <w:r w:rsidRPr="005B5D89">
              <w:rPr>
                <w:sz w:val="28"/>
                <w:szCs w:val="28"/>
              </w:rPr>
              <w:t>каникулярных</w:t>
            </w:r>
          </w:p>
        </w:tc>
      </w:tr>
      <w:tr w:rsidR="007877B9" w:rsidRPr="00393DCF" w:rsidTr="0090086F">
        <w:tc>
          <w:tcPr>
            <w:tcW w:w="4318" w:type="dxa"/>
            <w:tcBorders>
              <w:top w:val="single" w:sz="4" w:space="0" w:color="auto"/>
              <w:left w:val="single" w:sz="4" w:space="0" w:color="auto"/>
              <w:bottom w:val="single" w:sz="4" w:space="0" w:color="auto"/>
              <w:right w:val="single" w:sz="4" w:space="0" w:color="auto"/>
            </w:tcBorders>
            <w:hideMark/>
          </w:tcPr>
          <w:p w:rsidR="007877B9" w:rsidRDefault="007877B9" w:rsidP="0035351C">
            <w:pPr>
              <w:jc w:val="both"/>
              <w:rPr>
                <w:sz w:val="28"/>
                <w:szCs w:val="28"/>
              </w:rPr>
            </w:pPr>
            <w:r>
              <w:rPr>
                <w:sz w:val="28"/>
                <w:szCs w:val="28"/>
              </w:rPr>
              <w:t xml:space="preserve">     </w:t>
            </w:r>
            <w:r w:rsidR="00A11EC3">
              <w:rPr>
                <w:sz w:val="28"/>
                <w:szCs w:val="28"/>
              </w:rPr>
              <w:t>1 сентября 2023</w:t>
            </w:r>
            <w:r w:rsidRPr="005B5D89">
              <w:rPr>
                <w:sz w:val="28"/>
                <w:szCs w:val="28"/>
              </w:rPr>
              <w:t xml:space="preserve"> года</w:t>
            </w:r>
            <w:r>
              <w:rPr>
                <w:sz w:val="28"/>
                <w:szCs w:val="28"/>
              </w:rPr>
              <w:t xml:space="preserve"> -</w:t>
            </w:r>
          </w:p>
          <w:p w:rsidR="007877B9" w:rsidRPr="005B5D89" w:rsidRDefault="007877B9" w:rsidP="0035351C">
            <w:pPr>
              <w:jc w:val="both"/>
              <w:rPr>
                <w:sz w:val="28"/>
                <w:szCs w:val="28"/>
              </w:rPr>
            </w:pPr>
            <w:r>
              <w:rPr>
                <w:sz w:val="28"/>
                <w:szCs w:val="28"/>
              </w:rPr>
              <w:t xml:space="preserve">     31 мая </w:t>
            </w:r>
            <w:r w:rsidR="00A11EC3">
              <w:rPr>
                <w:sz w:val="28"/>
                <w:szCs w:val="28"/>
              </w:rPr>
              <w:t>2024</w:t>
            </w:r>
            <w:r w:rsidRPr="005B5D89">
              <w:rPr>
                <w:sz w:val="28"/>
                <w:szCs w:val="28"/>
              </w:rPr>
              <w:t xml:space="preserve"> года</w:t>
            </w:r>
          </w:p>
        </w:tc>
        <w:tc>
          <w:tcPr>
            <w:tcW w:w="1760" w:type="dxa"/>
            <w:tcBorders>
              <w:top w:val="single" w:sz="4" w:space="0" w:color="auto"/>
              <w:left w:val="single" w:sz="4" w:space="0" w:color="auto"/>
              <w:bottom w:val="single" w:sz="4" w:space="0" w:color="auto"/>
              <w:right w:val="single" w:sz="4" w:space="0" w:color="auto"/>
            </w:tcBorders>
          </w:tcPr>
          <w:p w:rsidR="007877B9" w:rsidRPr="005B5D89" w:rsidRDefault="007877B9" w:rsidP="0035351C">
            <w:pPr>
              <w:jc w:val="both"/>
              <w:rPr>
                <w:sz w:val="28"/>
                <w:szCs w:val="28"/>
              </w:rPr>
            </w:pPr>
          </w:p>
          <w:p w:rsidR="007877B9" w:rsidRPr="005B5D89" w:rsidRDefault="007877B9" w:rsidP="0035351C">
            <w:pPr>
              <w:jc w:val="both"/>
              <w:rPr>
                <w:sz w:val="28"/>
                <w:szCs w:val="28"/>
              </w:rPr>
            </w:pPr>
            <w:r w:rsidRPr="005B5D89">
              <w:rPr>
                <w:sz w:val="28"/>
                <w:szCs w:val="28"/>
              </w:rPr>
              <w:t>17</w:t>
            </w:r>
            <w:r>
              <w:rPr>
                <w:sz w:val="28"/>
                <w:szCs w:val="28"/>
              </w:rPr>
              <w:t>8</w:t>
            </w:r>
          </w:p>
        </w:tc>
        <w:tc>
          <w:tcPr>
            <w:tcW w:w="3260" w:type="dxa"/>
            <w:tcBorders>
              <w:top w:val="single" w:sz="4" w:space="0" w:color="auto"/>
              <w:left w:val="single" w:sz="4" w:space="0" w:color="auto"/>
              <w:bottom w:val="single" w:sz="4" w:space="0" w:color="auto"/>
              <w:right w:val="single" w:sz="4" w:space="0" w:color="auto"/>
            </w:tcBorders>
          </w:tcPr>
          <w:p w:rsidR="007877B9" w:rsidRPr="00E92419" w:rsidRDefault="007877B9" w:rsidP="0035351C">
            <w:pPr>
              <w:jc w:val="both"/>
              <w:rPr>
                <w:sz w:val="28"/>
                <w:szCs w:val="28"/>
              </w:rPr>
            </w:pPr>
            <w:r w:rsidRPr="005B5D89">
              <w:rPr>
                <w:sz w:val="28"/>
                <w:szCs w:val="28"/>
              </w:rPr>
              <w:t xml:space="preserve">         </w:t>
            </w:r>
            <w:r>
              <w:rPr>
                <w:sz w:val="28"/>
                <w:szCs w:val="28"/>
              </w:rPr>
              <w:t xml:space="preserve">          </w:t>
            </w:r>
            <w:r w:rsidRPr="005B5D89">
              <w:rPr>
                <w:sz w:val="28"/>
                <w:szCs w:val="28"/>
              </w:rPr>
              <w:t>5</w:t>
            </w:r>
          </w:p>
          <w:p w:rsidR="007877B9" w:rsidRPr="005B5D89" w:rsidRDefault="00F52648" w:rsidP="0035351C">
            <w:pPr>
              <w:jc w:val="both"/>
              <w:rPr>
                <w:sz w:val="28"/>
                <w:szCs w:val="28"/>
              </w:rPr>
            </w:pPr>
            <w:r>
              <w:rPr>
                <w:sz w:val="28"/>
                <w:szCs w:val="28"/>
              </w:rPr>
              <w:t xml:space="preserve"> с  05.02.2024</w:t>
            </w:r>
            <w:r w:rsidR="007877B9">
              <w:rPr>
                <w:sz w:val="28"/>
                <w:szCs w:val="28"/>
              </w:rPr>
              <w:t xml:space="preserve"> </w:t>
            </w:r>
            <w:r w:rsidR="007877B9" w:rsidRPr="005B5D89">
              <w:rPr>
                <w:sz w:val="28"/>
                <w:szCs w:val="28"/>
              </w:rPr>
              <w:t>года</w:t>
            </w:r>
          </w:p>
          <w:p w:rsidR="007877B9" w:rsidRPr="005B5D89" w:rsidRDefault="007877B9" w:rsidP="0035351C">
            <w:pPr>
              <w:jc w:val="both"/>
              <w:rPr>
                <w:sz w:val="28"/>
                <w:szCs w:val="28"/>
              </w:rPr>
            </w:pPr>
            <w:r w:rsidRPr="005B5D89">
              <w:rPr>
                <w:sz w:val="28"/>
                <w:szCs w:val="28"/>
              </w:rPr>
              <w:t>по</w:t>
            </w:r>
          </w:p>
          <w:p w:rsidR="007877B9" w:rsidRPr="005B5D89" w:rsidRDefault="00F52648" w:rsidP="0035351C">
            <w:pPr>
              <w:jc w:val="both"/>
              <w:rPr>
                <w:sz w:val="28"/>
                <w:szCs w:val="28"/>
              </w:rPr>
            </w:pPr>
            <w:r>
              <w:rPr>
                <w:sz w:val="28"/>
                <w:szCs w:val="28"/>
              </w:rPr>
              <w:t>09.02.2024</w:t>
            </w:r>
            <w:r w:rsidR="007877B9" w:rsidRPr="005B5D89">
              <w:rPr>
                <w:sz w:val="28"/>
                <w:szCs w:val="28"/>
              </w:rPr>
              <w:t xml:space="preserve"> года</w:t>
            </w:r>
          </w:p>
        </w:tc>
      </w:tr>
      <w:tr w:rsidR="007877B9" w:rsidRPr="00393DCF" w:rsidTr="0090086F">
        <w:tc>
          <w:tcPr>
            <w:tcW w:w="4318" w:type="dxa"/>
            <w:tcBorders>
              <w:top w:val="single" w:sz="4" w:space="0" w:color="auto"/>
              <w:left w:val="single" w:sz="4" w:space="0" w:color="auto"/>
              <w:bottom w:val="single" w:sz="4" w:space="0" w:color="auto"/>
              <w:right w:val="single" w:sz="4" w:space="0" w:color="auto"/>
            </w:tcBorders>
          </w:tcPr>
          <w:p w:rsidR="007877B9" w:rsidRDefault="007877B9" w:rsidP="0035351C">
            <w:pPr>
              <w:jc w:val="both"/>
              <w:rPr>
                <w:sz w:val="28"/>
                <w:szCs w:val="28"/>
              </w:rPr>
            </w:pPr>
            <w:r>
              <w:rPr>
                <w:sz w:val="28"/>
                <w:szCs w:val="28"/>
              </w:rPr>
              <w:t xml:space="preserve">     </w:t>
            </w:r>
            <w:r w:rsidR="00A11EC3">
              <w:rPr>
                <w:sz w:val="28"/>
                <w:szCs w:val="28"/>
              </w:rPr>
              <w:t>01 июня 2024</w:t>
            </w:r>
            <w:r w:rsidRPr="005B5D89">
              <w:rPr>
                <w:sz w:val="28"/>
                <w:szCs w:val="28"/>
              </w:rPr>
              <w:t xml:space="preserve"> года</w:t>
            </w:r>
            <w:r>
              <w:rPr>
                <w:sz w:val="28"/>
                <w:szCs w:val="28"/>
              </w:rPr>
              <w:t xml:space="preserve"> -</w:t>
            </w:r>
          </w:p>
          <w:p w:rsidR="007877B9" w:rsidRPr="005B5D89" w:rsidRDefault="007877B9" w:rsidP="0035351C">
            <w:pPr>
              <w:jc w:val="both"/>
              <w:rPr>
                <w:sz w:val="28"/>
                <w:szCs w:val="28"/>
              </w:rPr>
            </w:pPr>
            <w:r>
              <w:rPr>
                <w:sz w:val="28"/>
                <w:szCs w:val="28"/>
              </w:rPr>
              <w:t xml:space="preserve">      </w:t>
            </w:r>
            <w:r w:rsidR="00A11EC3">
              <w:rPr>
                <w:sz w:val="28"/>
                <w:szCs w:val="28"/>
              </w:rPr>
              <w:t>31 августа 2024</w:t>
            </w:r>
            <w:r w:rsidRPr="005B5D89">
              <w:rPr>
                <w:sz w:val="28"/>
                <w:szCs w:val="28"/>
              </w:rPr>
              <w:t xml:space="preserve"> года </w:t>
            </w:r>
          </w:p>
        </w:tc>
        <w:tc>
          <w:tcPr>
            <w:tcW w:w="1760" w:type="dxa"/>
            <w:tcBorders>
              <w:top w:val="single" w:sz="4" w:space="0" w:color="auto"/>
              <w:left w:val="single" w:sz="4" w:space="0" w:color="auto"/>
              <w:bottom w:val="single" w:sz="4" w:space="0" w:color="auto"/>
              <w:right w:val="single" w:sz="4" w:space="0" w:color="auto"/>
            </w:tcBorders>
          </w:tcPr>
          <w:p w:rsidR="007877B9" w:rsidRPr="005B5D89" w:rsidRDefault="007877B9" w:rsidP="0035351C">
            <w:pPr>
              <w:jc w:val="both"/>
              <w:rPr>
                <w:sz w:val="28"/>
                <w:szCs w:val="28"/>
              </w:rPr>
            </w:pPr>
          </w:p>
          <w:p w:rsidR="007877B9" w:rsidRPr="005B5D89" w:rsidRDefault="007877B9" w:rsidP="0035351C">
            <w:pPr>
              <w:jc w:val="both"/>
              <w:rPr>
                <w:sz w:val="28"/>
                <w:szCs w:val="28"/>
              </w:rPr>
            </w:pPr>
            <w:r w:rsidRPr="005B5D89">
              <w:rPr>
                <w:sz w:val="28"/>
                <w:szCs w:val="28"/>
              </w:rPr>
              <w:t>-</w:t>
            </w:r>
          </w:p>
        </w:tc>
        <w:tc>
          <w:tcPr>
            <w:tcW w:w="3260" w:type="dxa"/>
            <w:tcBorders>
              <w:top w:val="single" w:sz="4" w:space="0" w:color="auto"/>
              <w:left w:val="single" w:sz="4" w:space="0" w:color="auto"/>
              <w:bottom w:val="single" w:sz="4" w:space="0" w:color="auto"/>
              <w:right w:val="single" w:sz="4" w:space="0" w:color="auto"/>
            </w:tcBorders>
          </w:tcPr>
          <w:p w:rsidR="007877B9" w:rsidRDefault="007877B9" w:rsidP="0035351C">
            <w:pPr>
              <w:jc w:val="both"/>
              <w:rPr>
                <w:sz w:val="28"/>
                <w:szCs w:val="28"/>
              </w:rPr>
            </w:pPr>
            <w:r>
              <w:rPr>
                <w:sz w:val="28"/>
                <w:szCs w:val="28"/>
              </w:rPr>
              <w:t xml:space="preserve">            </w:t>
            </w:r>
          </w:p>
          <w:p w:rsidR="007877B9" w:rsidRPr="00E92419" w:rsidRDefault="007877B9" w:rsidP="0035351C">
            <w:pPr>
              <w:jc w:val="both"/>
              <w:rPr>
                <w:sz w:val="28"/>
                <w:szCs w:val="28"/>
              </w:rPr>
            </w:pPr>
            <w:r>
              <w:rPr>
                <w:sz w:val="28"/>
                <w:szCs w:val="28"/>
              </w:rPr>
              <w:t xml:space="preserve">               </w:t>
            </w:r>
            <w:r w:rsidRPr="005B5D89">
              <w:rPr>
                <w:sz w:val="28"/>
                <w:szCs w:val="28"/>
              </w:rPr>
              <w:t>65</w:t>
            </w:r>
          </w:p>
        </w:tc>
      </w:tr>
    </w:tbl>
    <w:p w:rsidR="007877B9" w:rsidRDefault="007877B9" w:rsidP="0035351C">
      <w:pPr>
        <w:jc w:val="both"/>
      </w:pPr>
    </w:p>
    <w:p w:rsidR="00886306" w:rsidRDefault="007A0890" w:rsidP="0035351C">
      <w:pPr>
        <w:spacing w:before="100" w:beforeAutospacing="1"/>
        <w:jc w:val="both"/>
        <w:rPr>
          <w:b/>
          <w:sz w:val="28"/>
          <w:szCs w:val="28"/>
        </w:rPr>
      </w:pPr>
      <w:r>
        <w:rPr>
          <w:b/>
          <w:sz w:val="28"/>
          <w:szCs w:val="28"/>
        </w:rPr>
        <w:t>Образовательная деятельность</w:t>
      </w:r>
    </w:p>
    <w:p w:rsidR="007A0890" w:rsidRPr="007A0890" w:rsidRDefault="007A0890" w:rsidP="0035351C">
      <w:pPr>
        <w:jc w:val="both"/>
        <w:rPr>
          <w:b/>
          <w:sz w:val="28"/>
          <w:szCs w:val="28"/>
        </w:rPr>
      </w:pPr>
      <w:r w:rsidRPr="007A0890">
        <w:rPr>
          <w:b/>
          <w:sz w:val="28"/>
          <w:szCs w:val="28"/>
        </w:rPr>
        <w:t>Учебный план</w:t>
      </w:r>
    </w:p>
    <w:p w:rsidR="007A0890" w:rsidRDefault="007A0890" w:rsidP="0035351C">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3741"/>
      </w:tblGrid>
      <w:tr w:rsidR="00990DCE" w:rsidRPr="007A0890" w:rsidTr="00990DCE">
        <w:trPr>
          <w:gridAfter w:val="1"/>
          <w:wAfter w:w="3741" w:type="dxa"/>
          <w:trHeight w:val="370"/>
        </w:trPr>
        <w:tc>
          <w:tcPr>
            <w:tcW w:w="2463" w:type="dxa"/>
            <w:vMerge w:val="restart"/>
            <w:tcBorders>
              <w:top w:val="single" w:sz="4" w:space="0" w:color="auto"/>
              <w:left w:val="single" w:sz="4" w:space="0" w:color="auto"/>
              <w:bottom w:val="single" w:sz="4" w:space="0" w:color="auto"/>
              <w:right w:val="single" w:sz="4" w:space="0" w:color="auto"/>
            </w:tcBorders>
            <w:hideMark/>
          </w:tcPr>
          <w:p w:rsidR="00990DCE" w:rsidRDefault="00990DCE" w:rsidP="0035351C">
            <w:pPr>
              <w:spacing w:line="276" w:lineRule="auto"/>
              <w:jc w:val="both"/>
              <w:rPr>
                <w:b/>
                <w:sz w:val="28"/>
                <w:szCs w:val="28"/>
              </w:rPr>
            </w:pPr>
          </w:p>
          <w:p w:rsidR="00990DCE" w:rsidRPr="007A0890" w:rsidRDefault="00990DCE" w:rsidP="0035351C">
            <w:pPr>
              <w:spacing w:line="276" w:lineRule="auto"/>
              <w:jc w:val="both"/>
              <w:rPr>
                <w:b/>
                <w:sz w:val="28"/>
                <w:szCs w:val="28"/>
              </w:rPr>
            </w:pPr>
            <w:r w:rsidRPr="007A0890">
              <w:rPr>
                <w:b/>
                <w:sz w:val="28"/>
                <w:szCs w:val="28"/>
              </w:rPr>
              <w:t>Базовый вид деятельности</w:t>
            </w:r>
          </w:p>
        </w:tc>
      </w:tr>
      <w:tr w:rsidR="00990DCE" w:rsidRPr="007A0890" w:rsidTr="00990DCE">
        <w:tc>
          <w:tcPr>
            <w:tcW w:w="0" w:type="auto"/>
            <w:vMerge/>
            <w:tcBorders>
              <w:top w:val="single" w:sz="4" w:space="0" w:color="auto"/>
              <w:left w:val="single" w:sz="4" w:space="0" w:color="auto"/>
              <w:bottom w:val="single" w:sz="4" w:space="0" w:color="auto"/>
              <w:right w:val="single" w:sz="4" w:space="0" w:color="auto"/>
            </w:tcBorders>
            <w:vAlign w:val="center"/>
            <w:hideMark/>
          </w:tcPr>
          <w:p w:rsidR="00990DCE" w:rsidRPr="007A0890" w:rsidRDefault="00990DCE" w:rsidP="0035351C">
            <w:pPr>
              <w:jc w:val="both"/>
              <w:rPr>
                <w:b/>
                <w:sz w:val="28"/>
                <w:szCs w:val="28"/>
              </w:rPr>
            </w:pP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 xml:space="preserve">Средняя </w:t>
            </w:r>
          </w:p>
          <w:p w:rsidR="00990DCE" w:rsidRPr="007A0890" w:rsidRDefault="00990DCE" w:rsidP="0035351C">
            <w:pPr>
              <w:spacing w:line="276" w:lineRule="auto"/>
              <w:jc w:val="both"/>
              <w:rPr>
                <w:b/>
                <w:sz w:val="28"/>
                <w:szCs w:val="28"/>
              </w:rPr>
            </w:pPr>
            <w:r w:rsidRPr="007A0890">
              <w:rPr>
                <w:b/>
                <w:sz w:val="28"/>
                <w:szCs w:val="28"/>
              </w:rPr>
              <w:t>группа</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Физическая культура в помещении</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2</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Физическая культура на прогулке</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1</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Познавательное развитие</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2</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Речевое развитие</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1</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Рисование</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1</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Лепка</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0,5</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Аппликация</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0,5</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Музыка</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2</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Итого</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10</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Утренняя гимнастика</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ежедневно</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Комплексы закаливающих процедур</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ежедневно</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Гигиенические процедуры</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ежедневно</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Ситуативные беседы при проведении режимных моментов</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ежедневно</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Чтение художественной литературы</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ежедневно</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Дежурства</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ежедневно</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Прогулки</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ежедневно</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Игра</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ежедневно</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Самостоятельная деятельность детей в центрах (уголках) развития</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ежедневно</w:t>
            </w:r>
          </w:p>
        </w:tc>
      </w:tr>
    </w:tbl>
    <w:p w:rsidR="00990DCE" w:rsidRDefault="00990DCE" w:rsidP="00990DCE">
      <w:pPr>
        <w:spacing w:line="100" w:lineRule="atLeast"/>
        <w:jc w:val="center"/>
        <w:rPr>
          <w:b/>
          <w:sz w:val="28"/>
          <w:szCs w:val="28"/>
        </w:rPr>
      </w:pPr>
      <w:r w:rsidRPr="00990DCE">
        <w:rPr>
          <w:b/>
          <w:sz w:val="28"/>
          <w:szCs w:val="28"/>
        </w:rPr>
        <w:t xml:space="preserve">Сетка непосредственно - образовательной деятельности </w:t>
      </w:r>
    </w:p>
    <w:p w:rsidR="00990DCE" w:rsidRPr="00990DCE" w:rsidRDefault="00990DCE" w:rsidP="00990DCE">
      <w:pPr>
        <w:spacing w:line="100" w:lineRule="atLeast"/>
        <w:jc w:val="center"/>
        <w:rPr>
          <w:b/>
          <w:sz w:val="28"/>
          <w:szCs w:val="28"/>
        </w:rPr>
      </w:pPr>
      <w:r w:rsidRPr="00990DCE">
        <w:rPr>
          <w:b/>
          <w:sz w:val="28"/>
          <w:szCs w:val="28"/>
        </w:rPr>
        <w:t>на 2023 – 2024 учебный год</w:t>
      </w:r>
    </w:p>
    <w:p w:rsidR="00990DCE" w:rsidRDefault="00990DCE" w:rsidP="00990DCE">
      <w:pPr>
        <w:spacing w:line="100" w:lineRule="atLeast"/>
        <w:ind w:firstLine="357"/>
        <w:jc w:val="center"/>
        <w:rPr>
          <w:b/>
          <w:sz w:val="32"/>
          <w:szCs w:val="32"/>
        </w:rPr>
      </w:pPr>
    </w:p>
    <w:tbl>
      <w:tblPr>
        <w:tblW w:w="0" w:type="auto"/>
        <w:tblLayout w:type="fixed"/>
        <w:tblLook w:val="0000"/>
      </w:tblPr>
      <w:tblGrid>
        <w:gridCol w:w="1984"/>
        <w:gridCol w:w="5386"/>
        <w:gridCol w:w="2128"/>
      </w:tblGrid>
      <w:tr w:rsidR="00990DCE" w:rsidTr="00AC393E">
        <w:trPr>
          <w:cantSplit/>
          <w:trHeight w:val="459"/>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before="28" w:after="115" w:line="100" w:lineRule="atLeast"/>
              <w:jc w:val="center"/>
              <w:rPr>
                <w:color w:val="000000"/>
                <w:sz w:val="28"/>
                <w:szCs w:val="28"/>
              </w:rPr>
            </w:pPr>
            <w:r>
              <w:rPr>
                <w:color w:val="000000"/>
                <w:sz w:val="28"/>
                <w:szCs w:val="28"/>
              </w:rPr>
              <w:t>Дни недели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after="160" w:line="240" w:lineRule="exact"/>
              <w:jc w:val="center"/>
              <w:rPr>
                <w:color w:val="000000"/>
                <w:sz w:val="28"/>
                <w:szCs w:val="28"/>
              </w:rPr>
            </w:pPr>
            <w:r>
              <w:rPr>
                <w:color w:val="000000"/>
                <w:sz w:val="28"/>
                <w:szCs w:val="28"/>
              </w:rPr>
              <w:t xml:space="preserve">Образовательная область,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after="160" w:line="240" w:lineRule="exact"/>
              <w:jc w:val="center"/>
              <w:rPr>
                <w:color w:val="000000"/>
                <w:sz w:val="28"/>
                <w:szCs w:val="28"/>
              </w:rPr>
            </w:pPr>
            <w:r>
              <w:rPr>
                <w:color w:val="000000"/>
                <w:sz w:val="28"/>
                <w:szCs w:val="28"/>
              </w:rPr>
              <w:t>Время</w:t>
            </w:r>
          </w:p>
        </w:tc>
      </w:tr>
      <w:tr w:rsidR="00990DCE" w:rsidTr="00AC393E">
        <w:trPr>
          <w:cantSplit/>
          <w:trHeight w:val="459"/>
        </w:trPr>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after="115" w:line="100" w:lineRule="atLeast"/>
              <w:rPr>
                <w:color w:val="000000"/>
                <w:sz w:val="28"/>
                <w:szCs w:val="28"/>
              </w:rPr>
            </w:pPr>
            <w:r>
              <w:rPr>
                <w:color w:val="000000"/>
                <w:sz w:val="28"/>
                <w:szCs w:val="28"/>
              </w:rPr>
              <w:t>Понедельник</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rPr>
                <w:sz w:val="28"/>
                <w:szCs w:val="28"/>
              </w:rPr>
            </w:pPr>
            <w:r>
              <w:rPr>
                <w:sz w:val="28"/>
                <w:szCs w:val="28"/>
              </w:rPr>
              <w:t>1. Познавательное развитие.  Ознакомление с предметным и социальным окружением/ Ознакомление с миром природы</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jc w:val="center"/>
              <w:rPr>
                <w:sz w:val="28"/>
                <w:szCs w:val="28"/>
              </w:rPr>
            </w:pPr>
            <w:r>
              <w:rPr>
                <w:sz w:val="28"/>
                <w:szCs w:val="28"/>
              </w:rPr>
              <w:t>9.30-9.50</w:t>
            </w:r>
          </w:p>
        </w:tc>
      </w:tr>
      <w:tr w:rsidR="00990DCE" w:rsidTr="00AC393E">
        <w:trPr>
          <w:cantSplit/>
          <w:trHeight w:val="459"/>
        </w:trPr>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rPr>
                <w:sz w:val="28"/>
                <w:szCs w:val="28"/>
              </w:rPr>
            </w:pPr>
            <w:r>
              <w:rPr>
                <w:sz w:val="28"/>
                <w:szCs w:val="28"/>
              </w:rPr>
              <w:t xml:space="preserve">2. Физкультура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jc w:val="center"/>
              <w:rPr>
                <w:sz w:val="28"/>
                <w:szCs w:val="28"/>
              </w:rPr>
            </w:pPr>
            <w:r>
              <w:rPr>
                <w:sz w:val="28"/>
                <w:szCs w:val="28"/>
              </w:rPr>
              <w:t>10.00-10.20</w:t>
            </w:r>
          </w:p>
        </w:tc>
      </w:tr>
      <w:tr w:rsidR="00990DCE" w:rsidTr="00AC393E">
        <w:trPr>
          <w:cantSplit/>
          <w:trHeight w:val="459"/>
        </w:trPr>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after="115" w:line="100" w:lineRule="atLeast"/>
              <w:rPr>
                <w:color w:val="000000"/>
                <w:sz w:val="28"/>
                <w:szCs w:val="28"/>
              </w:rPr>
            </w:pPr>
            <w:r>
              <w:rPr>
                <w:color w:val="000000"/>
                <w:sz w:val="28"/>
                <w:szCs w:val="28"/>
              </w:rPr>
              <w:t>Вторник</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rPr>
                <w:sz w:val="28"/>
                <w:szCs w:val="28"/>
              </w:rPr>
            </w:pPr>
            <w:r>
              <w:rPr>
                <w:sz w:val="28"/>
                <w:szCs w:val="28"/>
              </w:rPr>
              <w:t xml:space="preserve">1  . Развитие речи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jc w:val="center"/>
              <w:rPr>
                <w:sz w:val="28"/>
                <w:szCs w:val="28"/>
              </w:rPr>
            </w:pPr>
            <w:r>
              <w:rPr>
                <w:sz w:val="28"/>
                <w:szCs w:val="28"/>
              </w:rPr>
              <w:t>9.30-9.50</w:t>
            </w:r>
          </w:p>
        </w:tc>
      </w:tr>
      <w:tr w:rsidR="00990DCE" w:rsidTr="00AC393E">
        <w:trPr>
          <w:cantSplit/>
          <w:trHeight w:val="459"/>
        </w:trPr>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rPr>
                <w:sz w:val="28"/>
                <w:szCs w:val="28"/>
              </w:rPr>
            </w:pPr>
            <w:r>
              <w:rPr>
                <w:sz w:val="28"/>
                <w:szCs w:val="28"/>
              </w:rPr>
              <w:t xml:space="preserve">2. Физкультура на прогулке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jc w:val="center"/>
              <w:rPr>
                <w:sz w:val="28"/>
                <w:szCs w:val="28"/>
              </w:rPr>
            </w:pPr>
            <w:r>
              <w:rPr>
                <w:sz w:val="28"/>
                <w:szCs w:val="28"/>
              </w:rPr>
              <w:t>10.00-10.20</w:t>
            </w:r>
          </w:p>
        </w:tc>
      </w:tr>
      <w:tr w:rsidR="00990DCE" w:rsidTr="00AC393E">
        <w:trPr>
          <w:cantSplit/>
          <w:trHeight w:val="459"/>
        </w:trPr>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after="115" w:line="100" w:lineRule="atLeast"/>
              <w:rPr>
                <w:color w:val="000000"/>
                <w:sz w:val="28"/>
                <w:szCs w:val="28"/>
              </w:rPr>
            </w:pPr>
            <w:r>
              <w:rPr>
                <w:color w:val="000000"/>
                <w:sz w:val="28"/>
                <w:szCs w:val="28"/>
              </w:rPr>
              <w:t>Среда</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rPr>
                <w:sz w:val="28"/>
                <w:szCs w:val="28"/>
              </w:rPr>
            </w:pPr>
            <w:r>
              <w:rPr>
                <w:sz w:val="28"/>
                <w:szCs w:val="28"/>
              </w:rPr>
              <w:t xml:space="preserve">1. Музыка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jc w:val="center"/>
              <w:rPr>
                <w:sz w:val="28"/>
                <w:szCs w:val="28"/>
              </w:rPr>
            </w:pPr>
            <w:r>
              <w:rPr>
                <w:sz w:val="28"/>
                <w:szCs w:val="28"/>
              </w:rPr>
              <w:t>9.30-9.50</w:t>
            </w:r>
          </w:p>
        </w:tc>
      </w:tr>
      <w:tr w:rsidR="00990DCE" w:rsidTr="00AC393E">
        <w:trPr>
          <w:cantSplit/>
          <w:trHeight w:val="459"/>
        </w:trPr>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rPr>
                <w:sz w:val="28"/>
                <w:szCs w:val="28"/>
              </w:rPr>
            </w:pPr>
            <w:r>
              <w:rPr>
                <w:sz w:val="28"/>
                <w:szCs w:val="28"/>
              </w:rPr>
              <w:t xml:space="preserve">2. Познавательное развитие. Формирование элементарных математических представлений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jc w:val="center"/>
              <w:rPr>
                <w:sz w:val="28"/>
                <w:szCs w:val="28"/>
              </w:rPr>
            </w:pPr>
            <w:r>
              <w:rPr>
                <w:sz w:val="28"/>
                <w:szCs w:val="28"/>
              </w:rPr>
              <w:t>10.00-10.20</w:t>
            </w:r>
          </w:p>
        </w:tc>
      </w:tr>
      <w:tr w:rsidR="00990DCE" w:rsidTr="00AC393E">
        <w:trPr>
          <w:cantSplit/>
          <w:trHeight w:val="459"/>
        </w:trPr>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after="115" w:line="100" w:lineRule="atLeast"/>
              <w:rPr>
                <w:color w:val="000000"/>
                <w:sz w:val="28"/>
                <w:szCs w:val="28"/>
              </w:rPr>
            </w:pPr>
            <w:r>
              <w:rPr>
                <w:color w:val="000000"/>
                <w:sz w:val="28"/>
                <w:szCs w:val="28"/>
              </w:rPr>
              <w:t>Четверг</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rPr>
                <w:sz w:val="28"/>
                <w:szCs w:val="28"/>
              </w:rPr>
            </w:pPr>
            <w:r>
              <w:rPr>
                <w:sz w:val="28"/>
                <w:szCs w:val="28"/>
              </w:rPr>
              <w:t xml:space="preserve">1. Лепка /аппликация  </w:t>
            </w:r>
          </w:p>
          <w:p w:rsidR="00990DCE" w:rsidRDefault="00990DCE" w:rsidP="00AC393E">
            <w:pPr>
              <w:spacing w:line="100" w:lineRule="atLeast"/>
              <w:rPr>
                <w:sz w:val="28"/>
                <w:szCs w:val="28"/>
              </w:rPr>
            </w:pPr>
            <w:r>
              <w:rPr>
                <w:sz w:val="28"/>
                <w:szCs w:val="28"/>
              </w:rPr>
              <w:t xml:space="preserve">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jc w:val="center"/>
              <w:rPr>
                <w:sz w:val="28"/>
                <w:szCs w:val="28"/>
              </w:rPr>
            </w:pPr>
            <w:r>
              <w:rPr>
                <w:sz w:val="28"/>
                <w:szCs w:val="28"/>
              </w:rPr>
              <w:t>9.30-9.50</w:t>
            </w:r>
          </w:p>
        </w:tc>
      </w:tr>
      <w:tr w:rsidR="00990DCE" w:rsidTr="00AC393E">
        <w:trPr>
          <w:cantSplit/>
          <w:trHeight w:val="459"/>
        </w:trPr>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rPr>
                <w:sz w:val="28"/>
                <w:szCs w:val="28"/>
              </w:rPr>
            </w:pPr>
            <w:r>
              <w:rPr>
                <w:sz w:val="28"/>
                <w:szCs w:val="28"/>
              </w:rPr>
              <w:t>2.  Физкультура</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jc w:val="center"/>
              <w:rPr>
                <w:sz w:val="28"/>
                <w:szCs w:val="28"/>
              </w:rPr>
            </w:pPr>
            <w:r>
              <w:rPr>
                <w:sz w:val="28"/>
                <w:szCs w:val="28"/>
              </w:rPr>
              <w:t>10.00-10.2 0</w:t>
            </w:r>
          </w:p>
        </w:tc>
      </w:tr>
      <w:tr w:rsidR="00990DCE" w:rsidTr="00AC393E">
        <w:trPr>
          <w:cantSplit/>
          <w:trHeight w:val="459"/>
        </w:trPr>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after="115" w:line="100" w:lineRule="atLeast"/>
              <w:rPr>
                <w:color w:val="000000"/>
                <w:sz w:val="28"/>
                <w:szCs w:val="28"/>
              </w:rPr>
            </w:pPr>
            <w:r>
              <w:rPr>
                <w:color w:val="000000"/>
                <w:sz w:val="28"/>
                <w:szCs w:val="28"/>
              </w:rPr>
              <w:t>Пятница</w:t>
            </w:r>
          </w:p>
          <w:p w:rsidR="00990DCE" w:rsidRDefault="00990DCE" w:rsidP="00AC393E">
            <w:pPr>
              <w:spacing w:line="100" w:lineRule="atLeast"/>
              <w:rPr>
                <w:sz w:val="28"/>
                <w:szCs w:val="28"/>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rPr>
                <w:sz w:val="28"/>
                <w:szCs w:val="28"/>
              </w:rPr>
            </w:pPr>
            <w:r>
              <w:rPr>
                <w:sz w:val="28"/>
                <w:szCs w:val="28"/>
              </w:rPr>
              <w:t>1. Рисование</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jc w:val="center"/>
              <w:rPr>
                <w:sz w:val="28"/>
                <w:szCs w:val="28"/>
              </w:rPr>
            </w:pPr>
            <w:r>
              <w:rPr>
                <w:sz w:val="28"/>
                <w:szCs w:val="28"/>
              </w:rPr>
              <w:t>9.30-9.50</w:t>
            </w:r>
          </w:p>
        </w:tc>
      </w:tr>
      <w:tr w:rsidR="00990DCE" w:rsidTr="00AC393E">
        <w:trPr>
          <w:cantSplit/>
          <w:trHeight w:val="459"/>
        </w:trPr>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rPr>
                <w:sz w:val="28"/>
                <w:szCs w:val="28"/>
              </w:rPr>
            </w:pPr>
            <w:r>
              <w:rPr>
                <w:sz w:val="28"/>
                <w:szCs w:val="28"/>
              </w:rPr>
              <w:t xml:space="preserve">2.  Музыка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jc w:val="center"/>
              <w:rPr>
                <w:sz w:val="28"/>
                <w:szCs w:val="28"/>
              </w:rPr>
            </w:pPr>
            <w:r>
              <w:rPr>
                <w:sz w:val="28"/>
                <w:szCs w:val="28"/>
              </w:rPr>
              <w:t>10.00-10.20</w:t>
            </w:r>
          </w:p>
        </w:tc>
      </w:tr>
    </w:tbl>
    <w:p w:rsidR="00596897" w:rsidRDefault="00596897" w:rsidP="0035351C">
      <w:pPr>
        <w:jc w:val="both"/>
        <w:rPr>
          <w:sz w:val="28"/>
          <w:szCs w:val="28"/>
        </w:rPr>
      </w:pPr>
    </w:p>
    <w:p w:rsidR="00C76F9D" w:rsidRDefault="00C76F9D" w:rsidP="00C76F9D">
      <w:pPr>
        <w:spacing w:line="100" w:lineRule="atLeast"/>
        <w:rPr>
          <w:b/>
          <w:bCs/>
          <w:sz w:val="32"/>
          <w:szCs w:val="32"/>
        </w:rPr>
      </w:pPr>
      <w:r>
        <w:rPr>
          <w:b/>
          <w:bCs/>
          <w:sz w:val="32"/>
          <w:szCs w:val="32"/>
        </w:rPr>
        <w:t>Комплексно-тематическое планирование</w:t>
      </w:r>
    </w:p>
    <w:p w:rsidR="00C76F9D" w:rsidRDefault="00C76F9D" w:rsidP="00C76F9D">
      <w:pPr>
        <w:spacing w:line="100" w:lineRule="atLeast"/>
      </w:pPr>
      <w:r>
        <w:t xml:space="preserve"> </w:t>
      </w:r>
    </w:p>
    <w:tbl>
      <w:tblPr>
        <w:tblW w:w="9679" w:type="dxa"/>
        <w:tblLayout w:type="fixed"/>
        <w:tblCellMar>
          <w:left w:w="40" w:type="dxa"/>
          <w:right w:w="40" w:type="dxa"/>
        </w:tblCellMar>
        <w:tblLook w:val="0000"/>
      </w:tblPr>
      <w:tblGrid>
        <w:gridCol w:w="1174"/>
        <w:gridCol w:w="4678"/>
        <w:gridCol w:w="1418"/>
        <w:gridCol w:w="50"/>
        <w:gridCol w:w="2359"/>
      </w:tblGrid>
      <w:tr w:rsidR="00C76F9D" w:rsidTr="00AC393E">
        <w:trPr>
          <w:cantSplit/>
          <w:trHeight w:val="732"/>
        </w:trPr>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ind w:firstLine="244"/>
              <w:jc w:val="center"/>
              <w:rPr>
                <w:b/>
                <w:bCs/>
                <w:sz w:val="28"/>
                <w:szCs w:val="28"/>
              </w:rPr>
            </w:pPr>
            <w:r>
              <w:rPr>
                <w:b/>
                <w:bCs/>
                <w:sz w:val="28"/>
                <w:szCs w:val="28"/>
              </w:rPr>
              <w:t>Тема</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ind w:firstLine="244"/>
              <w:jc w:val="center"/>
              <w:rPr>
                <w:b/>
                <w:bCs/>
                <w:sz w:val="28"/>
                <w:szCs w:val="28"/>
              </w:rPr>
            </w:pPr>
            <w:r>
              <w:rPr>
                <w:b/>
                <w:bCs/>
                <w:sz w:val="28"/>
                <w:szCs w:val="28"/>
              </w:rPr>
              <w:t>Развернутое содержание работы</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ind w:firstLine="244"/>
              <w:jc w:val="center"/>
              <w:rPr>
                <w:b/>
                <w:bCs/>
                <w:sz w:val="28"/>
                <w:szCs w:val="28"/>
              </w:rPr>
            </w:pPr>
            <w:r>
              <w:rPr>
                <w:b/>
                <w:bCs/>
                <w:sz w:val="28"/>
                <w:szCs w:val="28"/>
              </w:rPr>
              <w:t>Период</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ind w:firstLine="244"/>
              <w:jc w:val="center"/>
              <w:rPr>
                <w:b/>
                <w:bCs/>
                <w:sz w:val="28"/>
                <w:szCs w:val="28"/>
              </w:rPr>
            </w:pPr>
            <w:r>
              <w:rPr>
                <w:b/>
                <w:bCs/>
                <w:sz w:val="28"/>
                <w:szCs w:val="28"/>
              </w:rPr>
              <w:t>Итоговые мероприятия</w:t>
            </w:r>
          </w:p>
        </w:tc>
      </w:tr>
      <w:tr w:rsidR="00C76F9D" w:rsidTr="00AC393E">
        <w:trPr>
          <w:cantSplit/>
          <w:trHeight w:val="1820"/>
        </w:trPr>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День знаний</w:t>
            </w:r>
          </w:p>
          <w:p w:rsidR="00C76F9D" w:rsidRDefault="00C76F9D" w:rsidP="00AC393E">
            <w:pPr>
              <w:spacing w:line="100" w:lineRule="atLeast"/>
              <w:rPr>
                <w:sz w:val="28"/>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 xml:space="preserve">  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iCs/>
                <w:sz w:val="28"/>
                <w:szCs w:val="28"/>
              </w:rPr>
              <w:t xml:space="preserve">29 </w:t>
            </w:r>
            <w:r>
              <w:rPr>
                <w:sz w:val="28"/>
                <w:szCs w:val="28"/>
              </w:rPr>
              <w:t xml:space="preserve">августа — </w:t>
            </w:r>
            <w:r>
              <w:rPr>
                <w:bCs/>
                <w:smallCaps/>
                <w:sz w:val="28"/>
                <w:szCs w:val="28"/>
              </w:rPr>
              <w:t xml:space="preserve">02  </w:t>
            </w:r>
            <w:r>
              <w:rPr>
                <w:sz w:val="28"/>
                <w:szCs w:val="28"/>
              </w:rPr>
              <w:t>сентября</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 xml:space="preserve">Праздник </w:t>
            </w:r>
          </w:p>
          <w:p w:rsidR="00C76F9D" w:rsidRDefault="00C76F9D" w:rsidP="00AC393E">
            <w:pPr>
              <w:spacing w:line="100" w:lineRule="atLeast"/>
              <w:rPr>
                <w:sz w:val="28"/>
                <w:szCs w:val="28"/>
              </w:rPr>
            </w:pPr>
            <w:r>
              <w:rPr>
                <w:sz w:val="28"/>
                <w:szCs w:val="28"/>
              </w:rPr>
              <w:t>«День знаний»,</w:t>
            </w:r>
          </w:p>
          <w:p w:rsidR="00C76F9D" w:rsidRDefault="00C76F9D" w:rsidP="00AC393E">
            <w:pPr>
              <w:spacing w:line="100" w:lineRule="atLeast"/>
              <w:rPr>
                <w:sz w:val="28"/>
                <w:szCs w:val="28"/>
              </w:rPr>
            </w:pPr>
            <w:r>
              <w:rPr>
                <w:sz w:val="28"/>
                <w:szCs w:val="28"/>
              </w:rPr>
              <w:t xml:space="preserve">организованный сотрудниками детского сада. Дети праздник не готовят, но активно участвуют в конкурсах, викторинах; демонстрируют </w:t>
            </w:r>
          </w:p>
          <w:p w:rsidR="00C76F9D" w:rsidRDefault="00C76F9D" w:rsidP="00AC393E">
            <w:pPr>
              <w:spacing w:line="100" w:lineRule="atLeast"/>
              <w:rPr>
                <w:sz w:val="28"/>
                <w:szCs w:val="28"/>
              </w:rPr>
            </w:pPr>
            <w:r>
              <w:rPr>
                <w:sz w:val="28"/>
                <w:szCs w:val="28"/>
              </w:rPr>
              <w:t>свои способности.</w:t>
            </w:r>
          </w:p>
        </w:tc>
      </w:tr>
      <w:tr w:rsidR="00C76F9D" w:rsidTr="00AC393E">
        <w:trPr>
          <w:cantSplit/>
          <w:trHeight w:val="1820"/>
        </w:trPr>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widowControl w:val="0"/>
              <w:spacing w:line="202" w:lineRule="exact"/>
              <w:ind w:firstLine="102"/>
              <w:rPr>
                <w:sz w:val="28"/>
                <w:szCs w:val="28"/>
              </w:rPr>
            </w:pPr>
          </w:p>
          <w:p w:rsidR="00C76F9D" w:rsidRDefault="00C76F9D" w:rsidP="00AC393E">
            <w:pPr>
              <w:widowControl w:val="0"/>
              <w:spacing w:line="202" w:lineRule="exact"/>
              <w:ind w:firstLine="102"/>
              <w:rPr>
                <w:sz w:val="28"/>
                <w:szCs w:val="28"/>
              </w:rPr>
            </w:pPr>
            <w:r>
              <w:rPr>
                <w:sz w:val="28"/>
                <w:szCs w:val="28"/>
              </w:rPr>
              <w:t>Осень</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 xml:space="preserve">  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w:t>
            </w:r>
          </w:p>
          <w:p w:rsidR="00C76F9D" w:rsidRDefault="00C76F9D" w:rsidP="00AC393E">
            <w:pPr>
              <w:spacing w:line="100" w:lineRule="atLeast"/>
              <w:rPr>
                <w:sz w:val="28"/>
                <w:szCs w:val="28"/>
              </w:rPr>
            </w:pPr>
            <w:r>
              <w:rPr>
                <w:sz w:val="28"/>
                <w:szCs w:val="28"/>
              </w:rPr>
              <w:t xml:space="preserve">  Расширять представления о сельскохозяйственных профессиях, о профессии лесника. </w:t>
            </w:r>
          </w:p>
          <w:p w:rsidR="00C76F9D" w:rsidRDefault="00C76F9D" w:rsidP="00AC393E">
            <w:pPr>
              <w:spacing w:line="100" w:lineRule="atLeast"/>
              <w:rPr>
                <w:sz w:val="28"/>
                <w:szCs w:val="28"/>
              </w:rPr>
            </w:pPr>
            <w:r>
              <w:rPr>
                <w:sz w:val="28"/>
                <w:szCs w:val="28"/>
              </w:rPr>
              <w:t xml:space="preserve">  Расширять знания об овощах и фруктах (местных, экзотических). </w:t>
            </w:r>
          </w:p>
          <w:p w:rsidR="00C76F9D" w:rsidRDefault="00C76F9D" w:rsidP="00AC393E">
            <w:pPr>
              <w:spacing w:line="100" w:lineRule="atLeast"/>
              <w:rPr>
                <w:sz w:val="28"/>
                <w:szCs w:val="28"/>
              </w:rPr>
            </w:pPr>
            <w:r>
              <w:rPr>
                <w:sz w:val="28"/>
                <w:szCs w:val="28"/>
              </w:rPr>
              <w:t xml:space="preserve">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 </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widowControl w:val="0"/>
              <w:spacing w:line="100" w:lineRule="atLeast"/>
              <w:rPr>
                <w:iCs/>
                <w:sz w:val="28"/>
                <w:szCs w:val="28"/>
              </w:rPr>
            </w:pPr>
            <w:r>
              <w:rPr>
                <w:iCs/>
                <w:sz w:val="28"/>
                <w:szCs w:val="28"/>
              </w:rPr>
              <w:t>05 -30 сентября</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rFonts w:eastAsia="Calibri"/>
                <w:sz w:val="28"/>
                <w:szCs w:val="28"/>
              </w:rPr>
            </w:pPr>
            <w:r>
              <w:rPr>
                <w:rFonts w:eastAsia="Calibri"/>
                <w:sz w:val="28"/>
                <w:szCs w:val="28"/>
              </w:rPr>
              <w:t>Праздник: «Осень золотая»</w:t>
            </w:r>
          </w:p>
          <w:p w:rsidR="00C76F9D" w:rsidRDefault="00C76F9D" w:rsidP="00AC393E">
            <w:pPr>
              <w:widowControl w:val="0"/>
              <w:spacing w:line="100" w:lineRule="atLeast"/>
              <w:rPr>
                <w:rFonts w:eastAsia="Calibri"/>
                <w:sz w:val="28"/>
                <w:szCs w:val="28"/>
              </w:rPr>
            </w:pPr>
            <w:r>
              <w:rPr>
                <w:rFonts w:eastAsia="Calibri"/>
                <w:sz w:val="28"/>
                <w:szCs w:val="28"/>
              </w:rPr>
              <w:t xml:space="preserve"> </w:t>
            </w:r>
          </w:p>
          <w:p w:rsidR="00C76F9D" w:rsidRDefault="00C76F9D" w:rsidP="00AC393E">
            <w:pPr>
              <w:widowControl w:val="0"/>
              <w:spacing w:line="100" w:lineRule="atLeast"/>
              <w:rPr>
                <w:sz w:val="28"/>
                <w:szCs w:val="28"/>
              </w:rPr>
            </w:pPr>
          </w:p>
        </w:tc>
      </w:tr>
      <w:tr w:rsidR="00C76F9D" w:rsidTr="00AC393E">
        <w:trPr>
          <w:cantSplit/>
          <w:trHeight w:val="1820"/>
        </w:trPr>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 xml:space="preserve">Я в мире </w:t>
            </w:r>
          </w:p>
          <w:p w:rsidR="00C76F9D" w:rsidRDefault="00C76F9D" w:rsidP="00AC393E">
            <w:pPr>
              <w:spacing w:line="100" w:lineRule="atLeast"/>
              <w:rPr>
                <w:sz w:val="28"/>
                <w:szCs w:val="28"/>
              </w:rPr>
            </w:pPr>
            <w:r>
              <w:rPr>
                <w:sz w:val="28"/>
                <w:szCs w:val="28"/>
              </w:rPr>
              <w:t>человек</w:t>
            </w:r>
          </w:p>
          <w:p w:rsidR="00C76F9D" w:rsidRDefault="00C76F9D" w:rsidP="00AC393E">
            <w:pPr>
              <w:widowControl w:val="0"/>
              <w:spacing w:line="100" w:lineRule="atLeast"/>
              <w:ind w:firstLine="102"/>
              <w:rPr>
                <w:sz w:val="28"/>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 xml:space="preserve">  Расширять представления о здоровье и здоровом образе жизни. Расширять представления детей о своей семье.    Формировать первоначальные представления о родственных </w:t>
            </w:r>
          </w:p>
          <w:p w:rsidR="00C76F9D" w:rsidRDefault="00C76F9D" w:rsidP="00AC393E">
            <w:pPr>
              <w:spacing w:line="100" w:lineRule="atLeast"/>
              <w:rPr>
                <w:sz w:val="28"/>
                <w:szCs w:val="28"/>
              </w:rPr>
            </w:pPr>
            <w:r>
              <w:rPr>
                <w:sz w:val="28"/>
                <w:szCs w:val="28"/>
              </w:rPr>
              <w:t xml:space="preserve">отношениях в семье (сын, дочь, мама, папа и т. д.). Закреплять знание детьми своих имени, фамилии и возраста; имен родителей. </w:t>
            </w:r>
          </w:p>
          <w:p w:rsidR="00C76F9D" w:rsidRDefault="00C76F9D" w:rsidP="00AC393E">
            <w:pPr>
              <w:spacing w:line="100" w:lineRule="atLeast"/>
              <w:rPr>
                <w:sz w:val="28"/>
                <w:szCs w:val="28"/>
              </w:rPr>
            </w:pPr>
            <w:r>
              <w:rPr>
                <w:sz w:val="28"/>
                <w:szCs w:val="28"/>
              </w:rPr>
              <w:t xml:space="preserve">Знакомить детей с профессиями родителей. </w:t>
            </w:r>
          </w:p>
          <w:p w:rsidR="00C76F9D" w:rsidRDefault="00C76F9D" w:rsidP="00AC393E">
            <w:pPr>
              <w:spacing w:line="100" w:lineRule="atLeast"/>
              <w:rPr>
                <w:sz w:val="28"/>
                <w:szCs w:val="28"/>
              </w:rPr>
            </w:pPr>
            <w:r>
              <w:rPr>
                <w:sz w:val="28"/>
                <w:szCs w:val="28"/>
              </w:rPr>
              <w:t>Воспитывать уважение к труду близких взрослых.</w:t>
            </w:r>
          </w:p>
          <w:p w:rsidR="00C76F9D" w:rsidRDefault="00C76F9D" w:rsidP="00AC393E">
            <w:pPr>
              <w:spacing w:line="100" w:lineRule="atLeast"/>
              <w:rPr>
                <w:sz w:val="28"/>
                <w:szCs w:val="28"/>
              </w:rPr>
            </w:pPr>
            <w:r>
              <w:rPr>
                <w:sz w:val="28"/>
                <w:szCs w:val="28"/>
              </w:rPr>
              <w:t xml:space="preserve">Формировать положительную самооценку, образ Я (помогать каждому ребенку как можно чаще убеждаться в том, что он хороший, что  его любят). Развивать представления детей о своем внешнем облике. </w:t>
            </w:r>
          </w:p>
          <w:p w:rsidR="00C76F9D" w:rsidRDefault="00C76F9D" w:rsidP="00AC393E">
            <w:pPr>
              <w:spacing w:line="100" w:lineRule="atLeast"/>
              <w:rPr>
                <w:sz w:val="28"/>
                <w:szCs w:val="28"/>
              </w:rPr>
            </w:pPr>
            <w:r>
              <w:rPr>
                <w:sz w:val="28"/>
                <w:szCs w:val="28"/>
              </w:rPr>
              <w:t>Воспитывать эмоциональную отзывчивость на состояние близких людей, формировать уважительное, заботливое отношение к пожилым родственникам</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widowControl w:val="0"/>
              <w:spacing w:line="100" w:lineRule="atLeast"/>
              <w:jc w:val="center"/>
              <w:rPr>
                <w:sz w:val="28"/>
                <w:szCs w:val="28"/>
              </w:rPr>
            </w:pPr>
            <w:r>
              <w:rPr>
                <w:sz w:val="28"/>
                <w:szCs w:val="28"/>
              </w:rPr>
              <w:t>01-19 октября</w:t>
            </w:r>
          </w:p>
          <w:p w:rsidR="00C76F9D" w:rsidRDefault="00C76F9D" w:rsidP="00AC393E">
            <w:pPr>
              <w:widowControl w:val="0"/>
              <w:spacing w:line="100" w:lineRule="atLeast"/>
              <w:rPr>
                <w:sz w:val="28"/>
                <w:szCs w:val="28"/>
              </w:rPr>
            </w:pP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C76F9D" w:rsidRPr="003C7AAC" w:rsidRDefault="00C76F9D" w:rsidP="00AC393E">
            <w:pPr>
              <w:spacing w:line="100" w:lineRule="atLeast"/>
              <w:rPr>
                <w:sz w:val="28"/>
                <w:szCs w:val="28"/>
              </w:rPr>
            </w:pPr>
            <w:r w:rsidRPr="009E141F">
              <w:rPr>
                <w:sz w:val="28"/>
                <w:szCs w:val="28"/>
              </w:rPr>
              <w:t xml:space="preserve">Выставка рисунков </w:t>
            </w:r>
          </w:p>
          <w:p w:rsidR="00C76F9D" w:rsidRDefault="00C76F9D" w:rsidP="00AC393E">
            <w:pPr>
              <w:spacing w:line="100" w:lineRule="atLeast"/>
              <w:rPr>
                <w:rFonts w:eastAsia="Calibri"/>
                <w:sz w:val="28"/>
                <w:szCs w:val="28"/>
              </w:rPr>
            </w:pPr>
            <w:r w:rsidRPr="009E141F">
              <w:rPr>
                <w:sz w:val="28"/>
                <w:szCs w:val="28"/>
              </w:rPr>
              <w:t>«Золотая осень»</w:t>
            </w:r>
            <w:r>
              <w:rPr>
                <w:rFonts w:eastAsia="Calibri"/>
                <w:sz w:val="28"/>
                <w:szCs w:val="28"/>
              </w:rPr>
              <w:t xml:space="preserve"> (рисунки </w:t>
            </w:r>
            <w:r>
              <w:rPr>
                <w:color w:val="111111"/>
                <w:sz w:val="28"/>
                <w:szCs w:val="28"/>
                <w:shd w:val="clear" w:color="auto" w:fill="FFFFFF"/>
              </w:rPr>
              <w:t>«</w:t>
            </w:r>
            <w:r w:rsidRPr="0026388D">
              <w:rPr>
                <w:color w:val="111111"/>
                <w:sz w:val="28"/>
                <w:szCs w:val="28"/>
                <w:shd w:val="clear" w:color="auto" w:fill="FFFFFF"/>
              </w:rPr>
              <w:t>Ковер осенний золотой</w:t>
            </w:r>
            <w:r>
              <w:rPr>
                <w:color w:val="111111"/>
                <w:sz w:val="28"/>
                <w:szCs w:val="28"/>
                <w:shd w:val="clear" w:color="auto" w:fill="FFFFFF"/>
              </w:rPr>
              <w:t>»</w:t>
            </w:r>
            <w:r>
              <w:rPr>
                <w:rFonts w:eastAsia="Calibri"/>
                <w:sz w:val="28"/>
                <w:szCs w:val="28"/>
              </w:rPr>
              <w:t xml:space="preserve">, коллажи, аппликации из сухих листьев </w:t>
            </w:r>
          </w:p>
        </w:tc>
      </w:tr>
      <w:tr w:rsidR="00C76F9D" w:rsidTr="00AC393E">
        <w:trPr>
          <w:cantSplit/>
          <w:trHeight w:val="1820"/>
        </w:trPr>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widowControl w:val="0"/>
              <w:spacing w:line="100" w:lineRule="atLeast"/>
              <w:rPr>
                <w:sz w:val="28"/>
                <w:szCs w:val="28"/>
              </w:rPr>
            </w:pPr>
            <w:r>
              <w:rPr>
                <w:sz w:val="28"/>
                <w:szCs w:val="28"/>
              </w:rPr>
              <w:t>Мой дом, мой посёлок</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 xml:space="preserve">Знакомить с родным поселком. </w:t>
            </w:r>
          </w:p>
          <w:p w:rsidR="00C76F9D" w:rsidRDefault="00C76F9D" w:rsidP="00AC393E">
            <w:pPr>
              <w:spacing w:line="100" w:lineRule="atLeast"/>
              <w:rPr>
                <w:sz w:val="28"/>
                <w:szCs w:val="28"/>
              </w:rPr>
            </w:pPr>
            <w:r>
              <w:rPr>
                <w:sz w:val="28"/>
                <w:szCs w:val="28"/>
              </w:rPr>
              <w:t xml:space="preserve">Формировать начальные представления о родном крае, его истории и культуре. Воспитывать любовь к родному краю. </w:t>
            </w:r>
          </w:p>
          <w:p w:rsidR="00C76F9D" w:rsidRDefault="00C76F9D" w:rsidP="00AC393E">
            <w:pPr>
              <w:spacing w:line="100" w:lineRule="atLeast"/>
              <w:rPr>
                <w:sz w:val="28"/>
                <w:szCs w:val="28"/>
              </w:rPr>
            </w:pPr>
            <w:r>
              <w:rPr>
                <w:sz w:val="28"/>
                <w:szCs w:val="28"/>
              </w:rPr>
              <w:t>Расширять представления о видах транспорта и его назначении. Расширять представления об элементарных  правилах дорожного движения.  Расширять представления о профессиях. Знакомить с некоторыми выдающимися людьми, прославившими Россию.</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widowControl w:val="0"/>
              <w:spacing w:line="100" w:lineRule="atLeast"/>
              <w:rPr>
                <w:sz w:val="28"/>
                <w:szCs w:val="28"/>
              </w:rPr>
            </w:pPr>
            <w:r>
              <w:rPr>
                <w:sz w:val="28"/>
                <w:szCs w:val="28"/>
              </w:rPr>
              <w:t>24 октября — 11 ноября</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before="28" w:after="28" w:line="312" w:lineRule="atLeast"/>
              <w:rPr>
                <w:sz w:val="28"/>
                <w:szCs w:val="28"/>
              </w:rPr>
            </w:pPr>
            <w:r>
              <w:rPr>
                <w:sz w:val="28"/>
                <w:szCs w:val="28"/>
              </w:rPr>
              <w:t>Совместное спортивное развлечение ко Дню матери: «Мамочки любимые»</w:t>
            </w:r>
            <w:r w:rsidRPr="000649D7">
              <w:rPr>
                <w:sz w:val="28"/>
                <w:szCs w:val="28"/>
              </w:rPr>
              <w:t xml:space="preserve"> Выставка творческих работ  ко Дню Матери «Вместе с мамой мастерим».</w:t>
            </w:r>
          </w:p>
          <w:p w:rsidR="00C76F9D" w:rsidRDefault="00C76F9D" w:rsidP="00AC393E">
            <w:pPr>
              <w:widowControl w:val="0"/>
              <w:spacing w:line="100" w:lineRule="atLeast"/>
              <w:rPr>
                <w:sz w:val="28"/>
                <w:szCs w:val="28"/>
              </w:rPr>
            </w:pPr>
          </w:p>
        </w:tc>
      </w:tr>
      <w:tr w:rsidR="00C76F9D" w:rsidTr="00AC393E">
        <w:trPr>
          <w:cantSplit/>
          <w:trHeight w:val="1820"/>
        </w:trPr>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widowControl w:val="0"/>
              <w:spacing w:line="100" w:lineRule="atLeast"/>
              <w:rPr>
                <w:sz w:val="28"/>
                <w:szCs w:val="28"/>
              </w:rPr>
            </w:pPr>
            <w:r>
              <w:rPr>
                <w:sz w:val="28"/>
                <w:szCs w:val="28"/>
              </w:rPr>
              <w:t>Новогодний  праздник</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widowControl w:val="0"/>
              <w:spacing w:line="100" w:lineRule="atLeast"/>
              <w:rPr>
                <w:sz w:val="28"/>
                <w:szCs w:val="28"/>
              </w:rPr>
            </w:pPr>
            <w:r>
              <w:rPr>
                <w:sz w:val="28"/>
                <w:szCs w:val="28"/>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widowControl w:val="0"/>
              <w:spacing w:line="100" w:lineRule="atLeast"/>
              <w:rPr>
                <w:sz w:val="28"/>
                <w:szCs w:val="28"/>
              </w:rPr>
            </w:pPr>
            <w:r>
              <w:rPr>
                <w:bCs/>
                <w:sz w:val="28"/>
                <w:szCs w:val="28"/>
              </w:rPr>
              <w:t>21ноября-</w:t>
            </w:r>
            <w:r>
              <w:rPr>
                <w:sz w:val="28"/>
                <w:szCs w:val="28"/>
              </w:rPr>
              <w:t>31декабря</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widowControl w:val="0"/>
              <w:spacing w:line="100" w:lineRule="atLeast"/>
              <w:rPr>
                <w:sz w:val="28"/>
                <w:szCs w:val="28"/>
              </w:rPr>
            </w:pPr>
            <w:r>
              <w:rPr>
                <w:sz w:val="28"/>
                <w:szCs w:val="28"/>
              </w:rPr>
              <w:t>Новогодний утренник «Чудеса на новый год»</w:t>
            </w:r>
          </w:p>
        </w:tc>
      </w:tr>
      <w:tr w:rsidR="00C76F9D" w:rsidTr="00AC393E">
        <w:trPr>
          <w:cantSplit/>
          <w:trHeight w:val="1820"/>
        </w:trPr>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Зима</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 xml:space="preserve">Расширять представления детей о зиме. Развивать умение устанавливать простейшие связи между явлениями живой и неживой природы. </w:t>
            </w:r>
          </w:p>
          <w:p w:rsidR="00C76F9D" w:rsidRDefault="00C76F9D" w:rsidP="00AC393E">
            <w:pPr>
              <w:spacing w:line="100" w:lineRule="atLeast"/>
              <w:rPr>
                <w:sz w:val="28"/>
                <w:szCs w:val="28"/>
              </w:rPr>
            </w:pPr>
            <w:r>
              <w:rPr>
                <w:sz w:val="28"/>
                <w:szCs w:val="28"/>
              </w:rPr>
              <w:t xml:space="preserve">Развивать умение вести сезонные наблюдения, замечать красоту зимней природы, отражать ее в рисунках, лепке. Знакомить с зимними видами спорта. </w:t>
            </w:r>
          </w:p>
          <w:p w:rsidR="00C76F9D" w:rsidRDefault="00C76F9D" w:rsidP="00AC393E">
            <w:pPr>
              <w:spacing w:line="100" w:lineRule="atLeast"/>
              <w:rPr>
                <w:sz w:val="28"/>
                <w:szCs w:val="28"/>
              </w:rPr>
            </w:pPr>
            <w:r>
              <w:rPr>
                <w:sz w:val="28"/>
                <w:szCs w:val="28"/>
              </w:rPr>
              <w:t xml:space="preserve">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  Расширять представления о местах, где всегда зима, о животных Арктики и Антарктики. </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bCs/>
                <w:sz w:val="28"/>
                <w:szCs w:val="28"/>
              </w:rPr>
              <w:t>11января-31</w:t>
            </w:r>
            <w:r>
              <w:rPr>
                <w:sz w:val="28"/>
                <w:szCs w:val="28"/>
              </w:rPr>
              <w:t xml:space="preserve">января </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keepNext/>
              <w:spacing w:before="240" w:after="60" w:line="384" w:lineRule="atLeast"/>
              <w:rPr>
                <w:sz w:val="28"/>
                <w:szCs w:val="28"/>
              </w:rPr>
            </w:pPr>
            <w:r>
              <w:rPr>
                <w:sz w:val="28"/>
                <w:szCs w:val="28"/>
              </w:rPr>
              <w:t>Выставка «Зимушка хрустальная»</w:t>
            </w:r>
          </w:p>
          <w:p w:rsidR="00C76F9D" w:rsidRDefault="00C76F9D" w:rsidP="00AC393E">
            <w:pPr>
              <w:spacing w:line="100" w:lineRule="atLeast"/>
              <w:jc w:val="both"/>
              <w:rPr>
                <w:sz w:val="28"/>
                <w:szCs w:val="28"/>
              </w:rPr>
            </w:pPr>
          </w:p>
          <w:p w:rsidR="00C76F9D" w:rsidRDefault="00C76F9D" w:rsidP="00AC393E">
            <w:pPr>
              <w:spacing w:before="28" w:after="28" w:line="312" w:lineRule="atLeast"/>
              <w:rPr>
                <w:sz w:val="28"/>
                <w:szCs w:val="28"/>
              </w:rPr>
            </w:pPr>
          </w:p>
          <w:p w:rsidR="00C76F9D" w:rsidRDefault="00C76F9D" w:rsidP="00AC393E">
            <w:pPr>
              <w:spacing w:line="100" w:lineRule="atLeast"/>
              <w:rPr>
                <w:sz w:val="28"/>
                <w:szCs w:val="28"/>
              </w:rPr>
            </w:pPr>
          </w:p>
        </w:tc>
      </w:tr>
      <w:tr w:rsidR="00C76F9D" w:rsidTr="00AC393E">
        <w:trPr>
          <w:cantSplit/>
          <w:trHeight w:val="1820"/>
        </w:trPr>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widowControl w:val="0"/>
              <w:spacing w:line="100" w:lineRule="atLeast"/>
              <w:rPr>
                <w:sz w:val="28"/>
                <w:szCs w:val="28"/>
              </w:rPr>
            </w:pPr>
            <w:r>
              <w:rPr>
                <w:sz w:val="28"/>
                <w:szCs w:val="28"/>
              </w:rPr>
              <w:t>День  Защитника Отечества</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 xml:space="preserve">Знакомить детей с «военными» профессиями (солдат, танкист, летчик, моряк, пограничник); с военной техникой (танк, самолет, военный </w:t>
            </w:r>
          </w:p>
          <w:p w:rsidR="00C76F9D" w:rsidRDefault="00C76F9D" w:rsidP="00AC393E">
            <w:pPr>
              <w:spacing w:line="100" w:lineRule="atLeast"/>
              <w:rPr>
                <w:sz w:val="28"/>
                <w:szCs w:val="28"/>
              </w:rPr>
            </w:pPr>
            <w:r>
              <w:rPr>
                <w:sz w:val="28"/>
                <w:szCs w:val="28"/>
              </w:rPr>
              <w:t xml:space="preserve">крейсер); с флагом России. Воспитывать любовь к Родине. </w:t>
            </w:r>
          </w:p>
          <w:p w:rsidR="00C76F9D" w:rsidRDefault="00C76F9D" w:rsidP="00AC393E">
            <w:pPr>
              <w:spacing w:line="100" w:lineRule="atLeast"/>
              <w:rPr>
                <w:sz w:val="28"/>
                <w:szCs w:val="28"/>
              </w:rPr>
            </w:pPr>
            <w:r>
              <w:rPr>
                <w:sz w:val="28"/>
                <w:szCs w:val="28"/>
              </w:rPr>
              <w:t xml:space="preserve">Осуществлять гендерное воспитание (формировать у мальчиков стремление быть сильными, смелыми, стать защитниками Родины; воспитание в девочках уважения к мальчикам как </w:t>
            </w:r>
          </w:p>
          <w:p w:rsidR="00C76F9D" w:rsidRDefault="00C76F9D" w:rsidP="00AC393E">
            <w:pPr>
              <w:spacing w:line="100" w:lineRule="atLeast"/>
              <w:rPr>
                <w:sz w:val="28"/>
                <w:szCs w:val="28"/>
              </w:rPr>
            </w:pPr>
            <w:r>
              <w:rPr>
                <w:sz w:val="28"/>
                <w:szCs w:val="28"/>
              </w:rPr>
              <w:t xml:space="preserve">будущим защитникам Родины). Приобщать к русской истории через знакомство с былинами о богатырях. </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widowControl w:val="0"/>
              <w:spacing w:line="202" w:lineRule="exact"/>
              <w:rPr>
                <w:sz w:val="28"/>
                <w:szCs w:val="28"/>
              </w:rPr>
            </w:pPr>
          </w:p>
          <w:p w:rsidR="00C76F9D" w:rsidRDefault="00C76F9D" w:rsidP="00AC393E">
            <w:pPr>
              <w:widowControl w:val="0"/>
              <w:spacing w:line="202" w:lineRule="exact"/>
              <w:rPr>
                <w:sz w:val="28"/>
                <w:szCs w:val="28"/>
              </w:rPr>
            </w:pPr>
            <w:r>
              <w:rPr>
                <w:sz w:val="28"/>
                <w:szCs w:val="28"/>
              </w:rPr>
              <w:t>01-17 февраля</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hd w:val="clear" w:color="auto" w:fill="FFFFFF"/>
              <w:spacing w:line="338" w:lineRule="atLeast"/>
              <w:rPr>
                <w:sz w:val="28"/>
                <w:szCs w:val="28"/>
              </w:rPr>
            </w:pPr>
            <w:r>
              <w:rPr>
                <w:sz w:val="28"/>
                <w:szCs w:val="28"/>
              </w:rPr>
              <w:t>Совместное спортивное развлечение к 23 февраля: «Буду в армии служить»</w:t>
            </w:r>
          </w:p>
        </w:tc>
      </w:tr>
      <w:tr w:rsidR="00C76F9D" w:rsidTr="00AC393E">
        <w:trPr>
          <w:cantSplit/>
          <w:trHeight w:val="1820"/>
        </w:trPr>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sidRPr="00EE2961">
              <w:rPr>
                <w:color w:val="0D0D0D"/>
                <w:sz w:val="28"/>
                <w:szCs w:val="28"/>
                <w:lang w:val="en-US"/>
              </w:rPr>
              <w:t xml:space="preserve">8 </w:t>
            </w:r>
            <w:r w:rsidRPr="00EE2961">
              <w:rPr>
                <w:rFonts w:ascii="Times New Roman CYR" w:hAnsi="Times New Roman CYR" w:cs="Times New Roman CYR"/>
                <w:color w:val="0D0D0D"/>
                <w:sz w:val="28"/>
                <w:szCs w:val="28"/>
              </w:rPr>
              <w:t>марта</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w:t>
            </w:r>
          </w:p>
          <w:p w:rsidR="00C76F9D" w:rsidRDefault="00C76F9D" w:rsidP="00AC393E">
            <w:pPr>
              <w:spacing w:line="100" w:lineRule="atLeast"/>
              <w:rPr>
                <w:sz w:val="28"/>
                <w:szCs w:val="28"/>
              </w:rPr>
            </w:pPr>
            <w:r>
              <w:rPr>
                <w:sz w:val="28"/>
                <w:szCs w:val="28"/>
              </w:rPr>
              <w:t xml:space="preserve">Воспитывать уважение к воспитателям, другим сотрудникам детского сада. </w:t>
            </w:r>
          </w:p>
          <w:p w:rsidR="00C76F9D" w:rsidRDefault="00C76F9D" w:rsidP="00AC393E">
            <w:pPr>
              <w:spacing w:line="100" w:lineRule="atLeast"/>
              <w:rPr>
                <w:sz w:val="28"/>
                <w:szCs w:val="28"/>
              </w:rPr>
            </w:pPr>
            <w:r>
              <w:rPr>
                <w:sz w:val="28"/>
                <w:szCs w:val="28"/>
              </w:rPr>
              <w:t>Расширять гендерные представления. Привлекать детей к изготовлению подарков маме, бабушке, воспитателям.</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20 февраля — 03 марта</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rFonts w:eastAsia="Calibri"/>
                <w:sz w:val="28"/>
                <w:szCs w:val="28"/>
              </w:rPr>
            </w:pPr>
            <w:r>
              <w:rPr>
                <w:rFonts w:eastAsia="Calibri"/>
                <w:sz w:val="28"/>
                <w:szCs w:val="28"/>
              </w:rPr>
              <w:t xml:space="preserve"> Праздник:  «Цветы для мамочки»</w:t>
            </w:r>
          </w:p>
          <w:p w:rsidR="00C76F9D" w:rsidRDefault="00C76F9D" w:rsidP="00AC393E">
            <w:pPr>
              <w:spacing w:line="100" w:lineRule="atLeast"/>
              <w:rPr>
                <w:sz w:val="28"/>
                <w:szCs w:val="28"/>
              </w:rPr>
            </w:pPr>
          </w:p>
        </w:tc>
      </w:tr>
      <w:tr w:rsidR="00C76F9D" w:rsidTr="00AC393E">
        <w:trPr>
          <w:cantSplit/>
          <w:trHeight w:val="1820"/>
        </w:trPr>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 xml:space="preserve">  Знакомство  с народной культурой и традициями.</w:t>
            </w:r>
            <w:bookmarkStart w:id="0" w:name="_GoBack"/>
            <w:bookmarkEnd w:id="0"/>
            <w:r>
              <w:rPr>
                <w:sz w:val="28"/>
                <w:szCs w:val="28"/>
              </w:rPr>
              <w:t xml:space="preserve">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 xml:space="preserve">Расширять представления о народной игрушке (дымковская игрушка, матрешка и др.). Знакомить с народными промыслами. </w:t>
            </w:r>
          </w:p>
          <w:p w:rsidR="00C76F9D" w:rsidRDefault="00C76F9D" w:rsidP="00AC393E">
            <w:pPr>
              <w:spacing w:line="100" w:lineRule="atLeast"/>
              <w:rPr>
                <w:sz w:val="28"/>
                <w:szCs w:val="28"/>
              </w:rPr>
            </w:pPr>
            <w:r>
              <w:rPr>
                <w:sz w:val="28"/>
                <w:szCs w:val="28"/>
              </w:rPr>
              <w:t xml:space="preserve">Привлекать детей к созданию узоров дымковской и филимоновской росписи. Продолжать знакомить с устным народным творчеством. </w:t>
            </w:r>
          </w:p>
          <w:p w:rsidR="00C76F9D" w:rsidRDefault="00C76F9D" w:rsidP="00AC393E">
            <w:pPr>
              <w:spacing w:line="100" w:lineRule="atLeast"/>
              <w:rPr>
                <w:sz w:val="28"/>
                <w:szCs w:val="28"/>
              </w:rPr>
            </w:pPr>
            <w:r>
              <w:rPr>
                <w:sz w:val="28"/>
                <w:szCs w:val="28"/>
              </w:rPr>
              <w:t>Использовать фольклор при организации всех видов детской деятельности.</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ind w:firstLine="102"/>
              <w:jc w:val="center"/>
              <w:rPr>
                <w:sz w:val="28"/>
                <w:szCs w:val="28"/>
              </w:rPr>
            </w:pPr>
            <w:r>
              <w:rPr>
                <w:sz w:val="28"/>
                <w:szCs w:val="28"/>
              </w:rPr>
              <w:t>06 марта-31 марта</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rFonts w:eastAsia="Calibri"/>
                <w:sz w:val="28"/>
                <w:szCs w:val="28"/>
              </w:rPr>
            </w:pPr>
            <w:r>
              <w:rPr>
                <w:rFonts w:eastAsia="Calibri"/>
                <w:sz w:val="28"/>
                <w:szCs w:val="28"/>
              </w:rPr>
              <w:t xml:space="preserve"> Фольклорный праздник « Широкая масленица»</w:t>
            </w:r>
            <w:r w:rsidRPr="00E36B12">
              <w:rPr>
                <w:rStyle w:val="11"/>
                <w:sz w:val="28"/>
                <w:szCs w:val="28"/>
              </w:rPr>
              <w:t xml:space="preserve"> </w:t>
            </w:r>
            <w:r w:rsidRPr="00FB4D63">
              <w:rPr>
                <w:rStyle w:val="FontStyle217"/>
                <w:rFonts w:ascii="Times New Roman" w:hAnsi="Times New Roman" w:cs="Times New Roman"/>
              </w:rPr>
              <w:t>Выставка детского творчества «Народная игрушка»</w:t>
            </w:r>
          </w:p>
        </w:tc>
      </w:tr>
      <w:tr w:rsidR="00C76F9D" w:rsidTr="00AC393E">
        <w:trPr>
          <w:cantSplit/>
          <w:trHeight w:val="1820"/>
        </w:trPr>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widowControl w:val="0"/>
              <w:spacing w:line="100" w:lineRule="atLeast"/>
              <w:rPr>
                <w:sz w:val="28"/>
                <w:szCs w:val="28"/>
              </w:rPr>
            </w:pPr>
            <w:r>
              <w:rPr>
                <w:sz w:val="28"/>
                <w:szCs w:val="28"/>
              </w:rPr>
              <w:t>Весна</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 xml:space="preserve">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w:t>
            </w:r>
          </w:p>
          <w:p w:rsidR="00C76F9D" w:rsidRDefault="00C76F9D" w:rsidP="00AC393E">
            <w:pPr>
              <w:spacing w:line="100" w:lineRule="atLeast"/>
              <w:rPr>
                <w:sz w:val="28"/>
                <w:szCs w:val="28"/>
              </w:rPr>
            </w:pPr>
            <w:r>
              <w:rPr>
                <w:sz w:val="28"/>
                <w:szCs w:val="28"/>
              </w:rPr>
              <w:t>Расширять представления о правилах безопасного поведения на природе. Воспитывать бережное отношение к природе.</w:t>
            </w:r>
          </w:p>
          <w:p w:rsidR="00C76F9D" w:rsidRDefault="00C76F9D" w:rsidP="00AC393E">
            <w:pPr>
              <w:spacing w:line="100" w:lineRule="atLeast"/>
              <w:rPr>
                <w:sz w:val="28"/>
                <w:szCs w:val="28"/>
              </w:rPr>
            </w:pPr>
            <w:r>
              <w:rPr>
                <w:sz w:val="28"/>
                <w:szCs w:val="28"/>
              </w:rPr>
              <w:t xml:space="preserve">Формировать элементарные экологические представления. Формировать представления о работах, проводимых весной в саду и </w:t>
            </w:r>
          </w:p>
          <w:p w:rsidR="00C76F9D" w:rsidRDefault="00C76F9D" w:rsidP="00AC393E">
            <w:pPr>
              <w:spacing w:line="100" w:lineRule="atLeast"/>
              <w:rPr>
                <w:sz w:val="28"/>
                <w:szCs w:val="28"/>
              </w:rPr>
            </w:pPr>
            <w:r>
              <w:rPr>
                <w:sz w:val="28"/>
                <w:szCs w:val="28"/>
              </w:rPr>
              <w:t xml:space="preserve">огороде. </w:t>
            </w:r>
          </w:p>
          <w:p w:rsidR="00C76F9D" w:rsidRDefault="00C76F9D" w:rsidP="00AC393E">
            <w:pPr>
              <w:spacing w:line="100" w:lineRule="atLeast"/>
              <w:rPr>
                <w:sz w:val="28"/>
                <w:szCs w:val="28"/>
              </w:rPr>
            </w:pPr>
            <w:r>
              <w:rPr>
                <w:sz w:val="28"/>
                <w:szCs w:val="28"/>
              </w:rPr>
              <w:t>Привлекать детей к посильному труду на участке детского сада, в цветнике.</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widowControl w:val="0"/>
              <w:spacing w:line="100" w:lineRule="atLeast"/>
              <w:jc w:val="center"/>
              <w:rPr>
                <w:sz w:val="28"/>
                <w:szCs w:val="28"/>
              </w:rPr>
            </w:pPr>
            <w:r>
              <w:rPr>
                <w:sz w:val="28"/>
                <w:szCs w:val="28"/>
              </w:rPr>
              <w:t>01-21 апреля</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C76F9D" w:rsidRPr="00E36B12" w:rsidRDefault="00C76F9D" w:rsidP="00AC393E">
            <w:pPr>
              <w:pStyle w:val="Style72"/>
              <w:widowControl/>
              <w:spacing w:line="240" w:lineRule="auto"/>
              <w:rPr>
                <w:rStyle w:val="c8"/>
                <w:rFonts w:ascii="Times New Roman" w:hAnsi="Times New Roman" w:cs="Times New Roman"/>
                <w:sz w:val="28"/>
                <w:szCs w:val="28"/>
              </w:rPr>
            </w:pPr>
            <w:r>
              <w:rPr>
                <w:rFonts w:cs="Times New Roman"/>
                <w:sz w:val="28"/>
                <w:szCs w:val="28"/>
              </w:rPr>
              <w:t xml:space="preserve"> </w:t>
            </w:r>
            <w:r w:rsidRPr="00E36B12">
              <w:rPr>
                <w:rStyle w:val="FontStyle217"/>
                <w:rFonts w:ascii="Times New Roman" w:eastAsia="Arial Unicode MS" w:hAnsi="Times New Roman" w:cs="Times New Roman"/>
              </w:rPr>
              <w:t>Выставка детского творчества.</w:t>
            </w:r>
            <w:r w:rsidRPr="00E36B12">
              <w:rPr>
                <w:rFonts w:ascii="Times New Roman" w:hAnsi="Times New Roman" w:cs="Times New Roman"/>
                <w:sz w:val="28"/>
                <w:szCs w:val="28"/>
              </w:rPr>
              <w:t xml:space="preserve"> </w:t>
            </w:r>
            <w:r w:rsidRPr="00E36B12">
              <w:rPr>
                <w:rStyle w:val="c8"/>
                <w:rFonts w:ascii="Times New Roman" w:hAnsi="Times New Roman" w:cs="Times New Roman"/>
                <w:sz w:val="28"/>
                <w:szCs w:val="28"/>
              </w:rPr>
              <w:t>«К нам Весна пришла»</w:t>
            </w:r>
          </w:p>
          <w:p w:rsidR="00C76F9D" w:rsidRDefault="00C76F9D" w:rsidP="00AC393E">
            <w:pPr>
              <w:spacing w:before="28" w:after="28" w:line="312" w:lineRule="atLeast"/>
              <w:jc w:val="both"/>
              <w:rPr>
                <w:sz w:val="28"/>
                <w:szCs w:val="28"/>
              </w:rPr>
            </w:pPr>
          </w:p>
        </w:tc>
      </w:tr>
      <w:tr w:rsidR="00C76F9D" w:rsidTr="00AC393E">
        <w:trPr>
          <w:cantSplit/>
          <w:trHeight w:val="1820"/>
        </w:trPr>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 xml:space="preserve">День </w:t>
            </w:r>
          </w:p>
          <w:p w:rsidR="00C76F9D" w:rsidRDefault="00C76F9D" w:rsidP="00AC393E">
            <w:pPr>
              <w:spacing w:line="100" w:lineRule="atLeast"/>
              <w:rPr>
                <w:sz w:val="28"/>
                <w:szCs w:val="28"/>
              </w:rPr>
            </w:pPr>
            <w:r>
              <w:rPr>
                <w:sz w:val="28"/>
                <w:szCs w:val="28"/>
              </w:rPr>
              <w:t>Победы</w:t>
            </w:r>
          </w:p>
          <w:p w:rsidR="00C76F9D" w:rsidRDefault="00C76F9D" w:rsidP="00AC393E">
            <w:pPr>
              <w:widowControl w:val="0"/>
              <w:spacing w:line="100" w:lineRule="atLeast"/>
              <w:rPr>
                <w:sz w:val="28"/>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widowControl w:val="0"/>
              <w:spacing w:line="100" w:lineRule="atLeast"/>
              <w:rPr>
                <w:sz w:val="28"/>
                <w:szCs w:val="28"/>
              </w:rPr>
            </w:pPr>
            <w:r>
              <w:rPr>
                <w:sz w:val="28"/>
                <w:szCs w:val="28"/>
              </w:rPr>
              <w:t>24 апреля – 05 мая</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Коллективная  работа к дню победы «Праздничный салют»</w:t>
            </w:r>
          </w:p>
        </w:tc>
      </w:tr>
      <w:tr w:rsidR="00C76F9D" w:rsidTr="00AC393E">
        <w:trPr>
          <w:cantSplit/>
          <w:trHeight w:val="1820"/>
        </w:trPr>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Лето</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 xml:space="preserve">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w:t>
            </w:r>
          </w:p>
          <w:p w:rsidR="00C76F9D" w:rsidRDefault="00C76F9D" w:rsidP="00AC393E">
            <w:pPr>
              <w:spacing w:line="100" w:lineRule="atLeast"/>
              <w:rPr>
                <w:sz w:val="28"/>
                <w:szCs w:val="28"/>
              </w:rPr>
            </w:pPr>
            <w:r>
              <w:rPr>
                <w:sz w:val="28"/>
                <w:szCs w:val="28"/>
              </w:rPr>
              <w:t xml:space="preserve">Знакомить с летними видами спорта. </w:t>
            </w:r>
          </w:p>
          <w:p w:rsidR="00C76F9D" w:rsidRDefault="00C76F9D" w:rsidP="00AC393E">
            <w:pPr>
              <w:spacing w:line="100" w:lineRule="atLeast"/>
              <w:rPr>
                <w:sz w:val="28"/>
                <w:szCs w:val="28"/>
              </w:rPr>
            </w:pPr>
            <w:r>
              <w:rPr>
                <w:sz w:val="28"/>
                <w:szCs w:val="28"/>
              </w:rPr>
              <w:t xml:space="preserve">Формировать представления о безопасном поведении в лесу. </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08-31 мая</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Выставка «Летние фантазии»</w:t>
            </w:r>
          </w:p>
        </w:tc>
      </w:tr>
      <w:tr w:rsidR="00C76F9D" w:rsidTr="00AC393E">
        <w:trPr>
          <w:cantSplit/>
          <w:trHeight w:val="576"/>
        </w:trPr>
        <w:tc>
          <w:tcPr>
            <w:tcW w:w="5852" w:type="dxa"/>
            <w:gridSpan w:val="2"/>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В летний период детский сад работает в каникулярном режиме</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1 июня — 25августа</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p>
        </w:tc>
      </w:tr>
    </w:tbl>
    <w:p w:rsidR="009A31FA" w:rsidRDefault="00901154" w:rsidP="00C76F9D">
      <w:pPr>
        <w:jc w:val="both"/>
        <w:rPr>
          <w:b/>
          <w:sz w:val="28"/>
          <w:szCs w:val="28"/>
        </w:rPr>
      </w:pPr>
      <w:r w:rsidRPr="00803DF5">
        <w:rPr>
          <w:b/>
          <w:sz w:val="28"/>
          <w:szCs w:val="28"/>
        </w:rPr>
        <w:t>3.1.2.</w:t>
      </w:r>
      <w:r w:rsidRPr="00901154">
        <w:rPr>
          <w:sz w:val="28"/>
          <w:szCs w:val="28"/>
        </w:rPr>
        <w:t xml:space="preserve"> </w:t>
      </w:r>
      <w:r w:rsidRPr="00901154">
        <w:rPr>
          <w:b/>
          <w:sz w:val="28"/>
          <w:szCs w:val="28"/>
        </w:rPr>
        <w:t>Календарно-тематическое планирование</w:t>
      </w:r>
    </w:p>
    <w:p w:rsidR="00901154" w:rsidRPr="00E73081" w:rsidRDefault="00901154" w:rsidP="00901154">
      <w:pPr>
        <w:jc w:val="center"/>
        <w:rPr>
          <w:rFonts w:eastAsia="Calibri"/>
          <w:b/>
          <w:color w:val="000000"/>
          <w:sz w:val="32"/>
          <w:szCs w:val="32"/>
        </w:rPr>
      </w:pPr>
      <w:r>
        <w:rPr>
          <w:rFonts w:eastAsia="Calibri"/>
          <w:b/>
          <w:color w:val="000000"/>
          <w:sz w:val="32"/>
          <w:szCs w:val="32"/>
        </w:rPr>
        <w:t>Образовательная область «ПОЗНАВАТЕЛЬНОЕ РАЗВИТИЕ»</w:t>
      </w:r>
    </w:p>
    <w:p w:rsidR="00901154" w:rsidRDefault="00901154" w:rsidP="00901154">
      <w:pPr>
        <w:tabs>
          <w:tab w:val="left" w:pos="2662"/>
        </w:tabs>
        <w:spacing w:line="100" w:lineRule="atLeast"/>
        <w:jc w:val="center"/>
        <w:rPr>
          <w:b/>
          <w:sz w:val="28"/>
          <w:szCs w:val="28"/>
        </w:rPr>
      </w:pPr>
      <w:r>
        <w:rPr>
          <w:b/>
          <w:sz w:val="28"/>
          <w:szCs w:val="28"/>
        </w:rPr>
        <w:t>Формирование элементарных математических представлений</w:t>
      </w:r>
    </w:p>
    <w:p w:rsidR="00901154" w:rsidRDefault="00901154" w:rsidP="00901154">
      <w:pPr>
        <w:tabs>
          <w:tab w:val="left" w:pos="2662"/>
        </w:tabs>
        <w:spacing w:line="100" w:lineRule="atLeast"/>
        <w:rPr>
          <w:b/>
          <w:sz w:val="28"/>
          <w:szCs w:val="28"/>
        </w:rPr>
      </w:pPr>
    </w:p>
    <w:tbl>
      <w:tblPr>
        <w:tblW w:w="10173" w:type="dxa"/>
        <w:tblLayout w:type="fixed"/>
        <w:tblLook w:val="0000"/>
      </w:tblPr>
      <w:tblGrid>
        <w:gridCol w:w="1140"/>
        <w:gridCol w:w="9033"/>
      </w:tblGrid>
      <w:tr w:rsidR="00901154" w:rsidTr="00AC393E">
        <w:trPr>
          <w:cantSplit/>
          <w:trHeight w:val="145"/>
        </w:trPr>
        <w:tc>
          <w:tcPr>
            <w:tcW w:w="1140"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2662"/>
              </w:tabs>
              <w:spacing w:line="100" w:lineRule="atLeast"/>
              <w:jc w:val="center"/>
              <w:rPr>
                <w:b/>
                <w:sz w:val="28"/>
                <w:szCs w:val="28"/>
              </w:rPr>
            </w:pPr>
            <w:r>
              <w:rPr>
                <w:b/>
                <w:sz w:val="28"/>
                <w:szCs w:val="28"/>
              </w:rPr>
              <w:t>Месяц</w:t>
            </w:r>
          </w:p>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2662"/>
              </w:tabs>
              <w:spacing w:line="100" w:lineRule="atLeast"/>
              <w:jc w:val="center"/>
              <w:rPr>
                <w:b/>
                <w:sz w:val="28"/>
                <w:szCs w:val="28"/>
              </w:rPr>
            </w:pPr>
            <w:r>
              <w:rPr>
                <w:b/>
                <w:sz w:val="28"/>
                <w:szCs w:val="28"/>
              </w:rPr>
              <w:t>Программное содержание</w:t>
            </w:r>
          </w:p>
        </w:tc>
      </w:tr>
      <w:tr w:rsidR="00901154" w:rsidTr="00AC393E">
        <w:trPr>
          <w:cantSplit/>
          <w:trHeight w:val="145"/>
        </w:trPr>
        <w:tc>
          <w:tcPr>
            <w:tcW w:w="114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tabs>
                <w:tab w:val="left" w:pos="2662"/>
              </w:tabs>
              <w:spacing w:line="100" w:lineRule="atLeast"/>
              <w:ind w:left="113" w:right="113"/>
              <w:jc w:val="center"/>
              <w:rPr>
                <w:b/>
                <w:sz w:val="28"/>
                <w:szCs w:val="28"/>
              </w:rPr>
            </w:pPr>
            <w:r>
              <w:rPr>
                <w:b/>
                <w:sz w:val="28"/>
                <w:szCs w:val="28"/>
              </w:rPr>
              <w:t>Сентябрь</w:t>
            </w:r>
          </w:p>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1</w:t>
            </w:r>
          </w:p>
          <w:p w:rsidR="00901154" w:rsidRPr="00AD00E6" w:rsidRDefault="00901154" w:rsidP="00F479B4">
            <w:pPr>
              <w:widowControl w:val="0"/>
              <w:numPr>
                <w:ilvl w:val="0"/>
                <w:numId w:val="17"/>
              </w:numPr>
              <w:tabs>
                <w:tab w:val="left" w:pos="529"/>
              </w:tabs>
              <w:suppressAutoHyphens/>
              <w:spacing w:line="259" w:lineRule="exact"/>
              <w:ind w:left="20" w:right="20" w:firstLine="340"/>
              <w:jc w:val="both"/>
              <w:rPr>
                <w:rFonts w:eastAsia="Calibri"/>
                <w:i/>
                <w:iCs/>
                <w:sz w:val="28"/>
                <w:szCs w:val="28"/>
              </w:rPr>
            </w:pPr>
            <w:r w:rsidRPr="00AD00E6">
              <w:rPr>
                <w:rFonts w:eastAsia="Calibri"/>
                <w:sz w:val="28"/>
                <w:szCs w:val="28"/>
              </w:rPr>
              <w:t xml:space="preserve">Совершенствовать умение сравнивать две равные группы предметов, обозначать результаты сравнения словами: </w:t>
            </w:r>
            <w:r w:rsidRPr="00AD00E6">
              <w:rPr>
                <w:rFonts w:eastAsia="Calibri"/>
                <w:i/>
                <w:iCs/>
                <w:sz w:val="28"/>
                <w:szCs w:val="28"/>
              </w:rPr>
              <w:t>поровну, столько — сколько.</w:t>
            </w:r>
          </w:p>
          <w:p w:rsidR="00901154" w:rsidRPr="00AD00E6" w:rsidRDefault="00901154" w:rsidP="00F479B4">
            <w:pPr>
              <w:widowControl w:val="0"/>
              <w:numPr>
                <w:ilvl w:val="0"/>
                <w:numId w:val="17"/>
              </w:numPr>
              <w:tabs>
                <w:tab w:val="left" w:pos="524"/>
              </w:tabs>
              <w:suppressAutoHyphens/>
              <w:spacing w:line="259" w:lineRule="exact"/>
              <w:ind w:left="20" w:right="20" w:firstLine="340"/>
              <w:jc w:val="both"/>
              <w:rPr>
                <w:rFonts w:eastAsia="Calibri"/>
                <w:i/>
                <w:iCs/>
                <w:sz w:val="28"/>
                <w:szCs w:val="28"/>
              </w:rPr>
            </w:pPr>
            <w:r w:rsidRPr="00AD00E6">
              <w:rPr>
                <w:rFonts w:eastAsia="Calibri"/>
                <w:sz w:val="28"/>
                <w:szCs w:val="28"/>
              </w:rPr>
              <w:t xml:space="preserve">Закреплять умение сравнивать два предмета по величине, обозначать результаты сравнения словами </w:t>
            </w:r>
            <w:r w:rsidRPr="00AD00E6">
              <w:rPr>
                <w:rFonts w:eastAsia="Calibri"/>
                <w:i/>
                <w:iCs/>
                <w:sz w:val="28"/>
                <w:szCs w:val="28"/>
              </w:rPr>
              <w:t>большой, маленький, больше, меньше.</w:t>
            </w:r>
          </w:p>
          <w:p w:rsidR="00901154" w:rsidRPr="00AD00E6" w:rsidRDefault="00901154" w:rsidP="00F479B4">
            <w:pPr>
              <w:widowControl w:val="0"/>
              <w:numPr>
                <w:ilvl w:val="0"/>
                <w:numId w:val="17"/>
              </w:numPr>
              <w:tabs>
                <w:tab w:val="left" w:pos="519"/>
              </w:tabs>
              <w:suppressAutoHyphens/>
              <w:spacing w:line="259" w:lineRule="exact"/>
              <w:ind w:left="20" w:right="20" w:firstLine="340"/>
              <w:jc w:val="both"/>
              <w:rPr>
                <w:rFonts w:eastAsia="Calibri"/>
                <w:i/>
                <w:iCs/>
                <w:sz w:val="28"/>
                <w:szCs w:val="28"/>
              </w:rPr>
            </w:pPr>
            <w:r w:rsidRPr="00AD00E6">
              <w:rPr>
                <w:rFonts w:eastAsia="Calibri"/>
                <w:sz w:val="28"/>
                <w:szCs w:val="28"/>
              </w:rPr>
              <w:t xml:space="preserve">Упражнять в определении пространственных направлений от себя и назывании их словами: </w:t>
            </w:r>
            <w:r w:rsidRPr="00AD00E6">
              <w:rPr>
                <w:rFonts w:eastAsia="Calibri"/>
                <w:i/>
                <w:iCs/>
                <w:sz w:val="28"/>
                <w:szCs w:val="28"/>
              </w:rPr>
              <w:t>впереди, сзади, слева, справа, вверху, внизу.</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2</w:t>
            </w:r>
          </w:p>
          <w:p w:rsidR="00901154" w:rsidRPr="00AD00E6" w:rsidRDefault="00901154" w:rsidP="00F479B4">
            <w:pPr>
              <w:widowControl w:val="0"/>
              <w:numPr>
                <w:ilvl w:val="0"/>
                <w:numId w:val="17"/>
              </w:numPr>
              <w:tabs>
                <w:tab w:val="left" w:pos="543"/>
              </w:tabs>
              <w:suppressAutoHyphens/>
              <w:spacing w:line="259" w:lineRule="exact"/>
              <w:ind w:left="20" w:right="20" w:firstLine="340"/>
              <w:jc w:val="both"/>
              <w:rPr>
                <w:rFonts w:eastAsia="Calibri"/>
                <w:i/>
                <w:iCs/>
                <w:sz w:val="28"/>
                <w:szCs w:val="28"/>
              </w:rPr>
            </w:pPr>
            <w:r w:rsidRPr="00AD00E6">
              <w:rPr>
                <w:rFonts w:eastAsia="Calibri"/>
                <w:sz w:val="28"/>
                <w:szCs w:val="28"/>
              </w:rPr>
              <w:t xml:space="preserve">Упражнять в сравнении двух групп предметов, разных по цвету, форме, определяя их равенство или неравенство на основе сопоставления пар, учить обозначать результаты сравнения словами: </w:t>
            </w:r>
            <w:r w:rsidRPr="00AD00E6">
              <w:rPr>
                <w:rFonts w:eastAsia="Calibri"/>
                <w:i/>
                <w:iCs/>
                <w:sz w:val="28"/>
                <w:szCs w:val="28"/>
              </w:rPr>
              <w:t>больше, меньше, поровну, столько</w:t>
            </w:r>
            <w:r w:rsidRPr="00AD00E6">
              <w:rPr>
                <w:rFonts w:eastAsia="Calibri"/>
                <w:sz w:val="28"/>
                <w:szCs w:val="28"/>
              </w:rPr>
              <w:t xml:space="preserve"> — </w:t>
            </w:r>
            <w:r w:rsidRPr="00AD00E6">
              <w:rPr>
                <w:rFonts w:eastAsia="Calibri"/>
                <w:i/>
                <w:iCs/>
                <w:sz w:val="28"/>
                <w:szCs w:val="28"/>
              </w:rPr>
              <w:t>сколько.</w:t>
            </w:r>
          </w:p>
          <w:p w:rsidR="00901154" w:rsidRPr="00AD00E6" w:rsidRDefault="00901154" w:rsidP="00F479B4">
            <w:pPr>
              <w:widowControl w:val="0"/>
              <w:numPr>
                <w:ilvl w:val="0"/>
                <w:numId w:val="17"/>
              </w:numPr>
              <w:tabs>
                <w:tab w:val="left" w:pos="524"/>
              </w:tabs>
              <w:suppressAutoHyphens/>
              <w:spacing w:line="259" w:lineRule="exact"/>
              <w:ind w:left="20" w:right="20" w:firstLine="340"/>
              <w:jc w:val="both"/>
              <w:rPr>
                <w:rFonts w:eastAsia="Calibri"/>
                <w:i/>
                <w:iCs/>
                <w:sz w:val="28"/>
                <w:szCs w:val="28"/>
              </w:rPr>
            </w:pPr>
            <w:r w:rsidRPr="00AD00E6">
              <w:rPr>
                <w:rFonts w:eastAsia="Calibri"/>
                <w:sz w:val="28"/>
                <w:szCs w:val="28"/>
              </w:rPr>
              <w:t xml:space="preserve">Закреплять умения различать и называть части суток </w:t>
            </w:r>
            <w:r w:rsidRPr="00AD00E6">
              <w:rPr>
                <w:rFonts w:eastAsia="Calibri"/>
                <w:i/>
                <w:iCs/>
                <w:sz w:val="28"/>
                <w:szCs w:val="28"/>
              </w:rPr>
              <w:t>(утро, день, вечер, ночь).</w:t>
            </w:r>
          </w:p>
        </w:tc>
      </w:tr>
      <w:tr w:rsidR="00901154" w:rsidTr="00AC393E">
        <w:trPr>
          <w:cantSplit/>
          <w:trHeight w:val="2177"/>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3</w:t>
            </w:r>
          </w:p>
          <w:p w:rsidR="00901154" w:rsidRPr="00AD00E6" w:rsidRDefault="00901154" w:rsidP="00F479B4">
            <w:pPr>
              <w:widowControl w:val="0"/>
              <w:numPr>
                <w:ilvl w:val="0"/>
                <w:numId w:val="17"/>
              </w:numPr>
              <w:tabs>
                <w:tab w:val="left" w:pos="529"/>
              </w:tabs>
              <w:suppressAutoHyphens/>
              <w:spacing w:line="259" w:lineRule="exact"/>
              <w:ind w:left="20" w:right="20" w:firstLine="340"/>
              <w:jc w:val="both"/>
              <w:rPr>
                <w:rFonts w:eastAsia="Calibri"/>
                <w:sz w:val="28"/>
                <w:szCs w:val="28"/>
              </w:rPr>
            </w:pPr>
            <w:r w:rsidRPr="00AD00E6">
              <w:rPr>
                <w:rFonts w:eastAsia="Calibri"/>
                <w:sz w:val="28"/>
                <w:szCs w:val="28"/>
              </w:rPr>
              <w:t>Упражнять в умении различать и называть геометрические фигуры: круг, квадрат, треугольник.</w:t>
            </w:r>
          </w:p>
          <w:p w:rsidR="00901154" w:rsidRPr="00AD00E6" w:rsidRDefault="00901154" w:rsidP="00F479B4">
            <w:pPr>
              <w:widowControl w:val="0"/>
              <w:numPr>
                <w:ilvl w:val="0"/>
                <w:numId w:val="17"/>
              </w:numPr>
              <w:tabs>
                <w:tab w:val="left" w:pos="558"/>
              </w:tabs>
              <w:suppressAutoHyphens/>
              <w:spacing w:line="259" w:lineRule="exact"/>
              <w:ind w:left="20" w:right="20" w:firstLine="340"/>
              <w:jc w:val="both"/>
              <w:rPr>
                <w:rFonts w:eastAsia="Calibri"/>
                <w:i/>
                <w:iCs/>
                <w:sz w:val="28"/>
                <w:szCs w:val="28"/>
              </w:rPr>
            </w:pPr>
            <w:r w:rsidRPr="00AD00E6">
              <w:rPr>
                <w:rFonts w:eastAsia="Calibri"/>
                <w:sz w:val="28"/>
                <w:szCs w:val="28"/>
              </w:rPr>
              <w:t xml:space="preserve">Совершенствовать умение сравнивать два предмета по длине и ширине, обозначать результаты сравнения словами: </w:t>
            </w:r>
            <w:r w:rsidRPr="00AD00E6">
              <w:rPr>
                <w:rFonts w:eastAsia="Calibri"/>
                <w:i/>
                <w:iCs/>
                <w:sz w:val="28"/>
                <w:szCs w:val="28"/>
              </w:rPr>
              <w:t>длинный — короткий, длиннее — короче; широкий — узкий, шире</w:t>
            </w:r>
            <w:r w:rsidRPr="00AD00E6">
              <w:rPr>
                <w:rFonts w:eastAsia="Calibri"/>
                <w:sz w:val="28"/>
                <w:szCs w:val="28"/>
              </w:rPr>
              <w:t xml:space="preserve"> — </w:t>
            </w:r>
            <w:r w:rsidRPr="00AD00E6">
              <w:rPr>
                <w:rFonts w:eastAsia="Calibri"/>
                <w:i/>
                <w:iCs/>
                <w:sz w:val="28"/>
                <w:szCs w:val="28"/>
              </w:rPr>
              <w:t>уже.</w:t>
            </w:r>
          </w:p>
          <w:p w:rsidR="00901154" w:rsidRPr="00AD00E6" w:rsidRDefault="00901154" w:rsidP="00F479B4">
            <w:pPr>
              <w:widowControl w:val="0"/>
              <w:numPr>
                <w:ilvl w:val="0"/>
                <w:numId w:val="17"/>
              </w:numPr>
              <w:tabs>
                <w:tab w:val="left" w:pos="548"/>
              </w:tabs>
              <w:suppressAutoHyphens/>
              <w:spacing w:after="359" w:line="259" w:lineRule="exact"/>
              <w:ind w:left="20" w:right="20" w:firstLine="340"/>
              <w:jc w:val="both"/>
              <w:rPr>
                <w:rFonts w:eastAsia="Calibri"/>
                <w:sz w:val="28"/>
                <w:szCs w:val="28"/>
              </w:rPr>
            </w:pPr>
            <w:r w:rsidRPr="00AD00E6">
              <w:rPr>
                <w:rFonts w:eastAsia="Calibri"/>
                <w:sz w:val="28"/>
                <w:szCs w:val="28"/>
              </w:rPr>
              <w:t>Развивать умение сравнивать предметы по цвету, форме и пространственному расположению.</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4</w:t>
            </w:r>
          </w:p>
          <w:p w:rsidR="00901154" w:rsidRPr="00AD00E6" w:rsidRDefault="00901154" w:rsidP="00F479B4">
            <w:pPr>
              <w:widowControl w:val="0"/>
              <w:numPr>
                <w:ilvl w:val="0"/>
                <w:numId w:val="17"/>
              </w:numPr>
              <w:tabs>
                <w:tab w:val="left" w:pos="625"/>
              </w:tabs>
              <w:suppressAutoHyphens/>
              <w:spacing w:line="259" w:lineRule="exact"/>
              <w:ind w:left="0" w:right="20"/>
              <w:jc w:val="both"/>
              <w:rPr>
                <w:rFonts w:eastAsia="Calibri"/>
                <w:sz w:val="28"/>
                <w:szCs w:val="28"/>
              </w:rPr>
            </w:pPr>
            <w:r w:rsidRPr="00AD00E6">
              <w:rPr>
                <w:rFonts w:eastAsia="Calibri"/>
                <w:sz w:val="28"/>
                <w:szCs w:val="28"/>
              </w:rPr>
              <w:t>Продолжать учить сравнивать две группы предметов, разных по форме, определяя их равенство или неравенство на основе сопоставления пар.</w:t>
            </w:r>
          </w:p>
          <w:p w:rsidR="00901154" w:rsidRPr="00AD00E6" w:rsidRDefault="00901154" w:rsidP="00F479B4">
            <w:pPr>
              <w:widowControl w:val="0"/>
              <w:numPr>
                <w:ilvl w:val="0"/>
                <w:numId w:val="17"/>
              </w:numPr>
              <w:tabs>
                <w:tab w:val="left" w:pos="610"/>
              </w:tabs>
              <w:suppressAutoHyphens/>
              <w:spacing w:line="259" w:lineRule="exact"/>
              <w:ind w:left="0" w:right="20"/>
              <w:jc w:val="both"/>
              <w:rPr>
                <w:rFonts w:eastAsia="Calibri"/>
                <w:sz w:val="28"/>
                <w:szCs w:val="28"/>
              </w:rPr>
            </w:pPr>
            <w:r w:rsidRPr="00AD00E6">
              <w:rPr>
                <w:rFonts w:eastAsia="Calibri"/>
                <w:sz w:val="28"/>
                <w:szCs w:val="28"/>
              </w:rPr>
              <w:t>Закреплять умение различать и называть плоские геометрические фигуры: круг, квадрат, треугольник.</w:t>
            </w:r>
          </w:p>
          <w:p w:rsidR="00901154" w:rsidRPr="00AD00E6" w:rsidRDefault="00901154" w:rsidP="00F479B4">
            <w:pPr>
              <w:widowControl w:val="0"/>
              <w:numPr>
                <w:ilvl w:val="0"/>
                <w:numId w:val="17"/>
              </w:numPr>
              <w:tabs>
                <w:tab w:val="left" w:pos="529"/>
              </w:tabs>
              <w:suppressAutoHyphens/>
              <w:spacing w:line="269" w:lineRule="exact"/>
              <w:ind w:left="0" w:right="20"/>
              <w:jc w:val="both"/>
              <w:rPr>
                <w:rFonts w:eastAsia="Calibri"/>
                <w:i/>
                <w:iCs/>
                <w:sz w:val="28"/>
                <w:szCs w:val="28"/>
              </w:rPr>
            </w:pPr>
            <w:r w:rsidRPr="00AD00E6">
              <w:rPr>
                <w:rFonts w:eastAsia="Calibri"/>
                <w:sz w:val="28"/>
                <w:szCs w:val="28"/>
              </w:rPr>
              <w:t xml:space="preserve">Упражнять в сравнении двух предметов по высоте, обозначая результаты сравнения словами: </w:t>
            </w:r>
            <w:r w:rsidRPr="00AD00E6">
              <w:rPr>
                <w:rFonts w:eastAsia="Calibri"/>
                <w:i/>
                <w:iCs/>
                <w:sz w:val="28"/>
                <w:szCs w:val="28"/>
              </w:rPr>
              <w:t>высокий, низкий, выше, ниже.</w:t>
            </w:r>
          </w:p>
        </w:tc>
      </w:tr>
      <w:tr w:rsidR="00901154" w:rsidTr="00AC393E">
        <w:trPr>
          <w:cantSplit/>
          <w:trHeight w:val="145"/>
        </w:trPr>
        <w:tc>
          <w:tcPr>
            <w:tcW w:w="114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tabs>
                <w:tab w:val="left" w:pos="2662"/>
              </w:tabs>
              <w:spacing w:line="100" w:lineRule="atLeast"/>
              <w:ind w:left="113" w:right="113"/>
              <w:jc w:val="center"/>
              <w:rPr>
                <w:b/>
                <w:sz w:val="28"/>
                <w:szCs w:val="28"/>
              </w:rPr>
            </w:pPr>
            <w:r>
              <w:rPr>
                <w:b/>
                <w:sz w:val="28"/>
                <w:szCs w:val="28"/>
              </w:rPr>
              <w:t>Октябрь</w:t>
            </w:r>
          </w:p>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1</w:t>
            </w:r>
          </w:p>
          <w:p w:rsidR="00901154" w:rsidRPr="00AD00E6" w:rsidRDefault="00901154" w:rsidP="00F479B4">
            <w:pPr>
              <w:widowControl w:val="0"/>
              <w:numPr>
                <w:ilvl w:val="0"/>
                <w:numId w:val="18"/>
              </w:numPr>
              <w:tabs>
                <w:tab w:val="left" w:pos="524"/>
              </w:tabs>
              <w:suppressAutoHyphens/>
              <w:spacing w:line="269" w:lineRule="exact"/>
              <w:ind w:left="20" w:right="20" w:firstLine="340"/>
              <w:jc w:val="both"/>
              <w:rPr>
                <w:rFonts w:eastAsia="Calibri"/>
                <w:sz w:val="28"/>
                <w:szCs w:val="28"/>
              </w:rPr>
            </w:pPr>
            <w:r w:rsidRPr="00AD00E6">
              <w:rPr>
                <w:rFonts w:eastAsia="Calibri"/>
                <w:sz w:val="28"/>
                <w:szCs w:val="28"/>
              </w:rPr>
              <w:t>Учить понимать значение итогового числа, полученного в результате счета предметов в пределах 3, отвечать на вопрос «Сколько?».</w:t>
            </w:r>
          </w:p>
          <w:p w:rsidR="00901154" w:rsidRPr="00AD00E6" w:rsidRDefault="00901154" w:rsidP="00F479B4">
            <w:pPr>
              <w:widowControl w:val="0"/>
              <w:numPr>
                <w:ilvl w:val="0"/>
                <w:numId w:val="18"/>
              </w:numPr>
              <w:tabs>
                <w:tab w:val="left" w:pos="543"/>
              </w:tabs>
              <w:suppressAutoHyphens/>
              <w:spacing w:line="269" w:lineRule="exact"/>
              <w:ind w:left="20" w:right="20" w:firstLine="340"/>
              <w:jc w:val="both"/>
              <w:rPr>
                <w:rFonts w:eastAsia="Calibri"/>
                <w:sz w:val="28"/>
                <w:szCs w:val="28"/>
              </w:rPr>
            </w:pPr>
            <w:r w:rsidRPr="00AD00E6">
              <w:rPr>
                <w:rFonts w:eastAsia="Calibri"/>
                <w:sz w:val="28"/>
                <w:szCs w:val="28"/>
              </w:rPr>
              <w:t>Упражнять в умении определять геометрические фигуры (шар, куб, квадрат, треугольник, круг) осязательно-двигательным путем.</w:t>
            </w:r>
          </w:p>
          <w:p w:rsidR="00901154" w:rsidRPr="00AD00E6" w:rsidRDefault="00901154" w:rsidP="00F479B4">
            <w:pPr>
              <w:widowControl w:val="0"/>
              <w:numPr>
                <w:ilvl w:val="0"/>
                <w:numId w:val="18"/>
              </w:numPr>
              <w:tabs>
                <w:tab w:val="left" w:pos="562"/>
              </w:tabs>
              <w:suppressAutoHyphens/>
              <w:spacing w:line="269" w:lineRule="exact"/>
              <w:ind w:left="20" w:right="20" w:firstLine="340"/>
              <w:jc w:val="both"/>
              <w:rPr>
                <w:rFonts w:eastAsia="Calibri"/>
                <w:i/>
                <w:iCs/>
                <w:sz w:val="28"/>
                <w:szCs w:val="28"/>
              </w:rPr>
            </w:pPr>
            <w:r w:rsidRPr="00AD00E6">
              <w:rPr>
                <w:rFonts w:eastAsia="Calibri"/>
                <w:sz w:val="28"/>
                <w:szCs w:val="28"/>
              </w:rPr>
              <w:t xml:space="preserve">Закреплять умение различать левую и правую руки, определять пространственные направления и обозначать их словами: </w:t>
            </w:r>
            <w:r w:rsidRPr="00AD00E6">
              <w:rPr>
                <w:rFonts w:eastAsia="Calibri"/>
                <w:i/>
                <w:iCs/>
                <w:sz w:val="28"/>
                <w:szCs w:val="28"/>
              </w:rPr>
              <w:t>налево, направо, слева, справа.</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2</w:t>
            </w:r>
          </w:p>
          <w:p w:rsidR="00901154" w:rsidRPr="00AD00E6" w:rsidRDefault="00901154" w:rsidP="00F479B4">
            <w:pPr>
              <w:widowControl w:val="0"/>
              <w:numPr>
                <w:ilvl w:val="0"/>
                <w:numId w:val="18"/>
              </w:numPr>
              <w:tabs>
                <w:tab w:val="left" w:pos="553"/>
              </w:tabs>
              <w:suppressAutoHyphens/>
              <w:spacing w:line="269" w:lineRule="exact"/>
              <w:ind w:left="20" w:right="20" w:firstLine="340"/>
              <w:jc w:val="both"/>
              <w:rPr>
                <w:rFonts w:eastAsia="Calibri"/>
                <w:sz w:val="28"/>
                <w:szCs w:val="28"/>
              </w:rPr>
            </w:pPr>
            <w:r w:rsidRPr="00AD00E6">
              <w:rPr>
                <w:rFonts w:eastAsia="Calibri"/>
                <w:sz w:val="28"/>
                <w:szCs w:val="28"/>
              </w:rPr>
              <w:t>Учить считать в пределах 3, используя следующие приемы: при счете правой рукой указывать на каждый предмет слева направо, называть числа по порядку, согласовывать их в роде, числе и падеже, последнее число относить ко всей группе предметов.</w:t>
            </w:r>
          </w:p>
          <w:p w:rsidR="00901154" w:rsidRPr="00AD00E6" w:rsidRDefault="00901154" w:rsidP="00F479B4">
            <w:pPr>
              <w:widowControl w:val="0"/>
              <w:numPr>
                <w:ilvl w:val="0"/>
                <w:numId w:val="18"/>
              </w:numPr>
              <w:tabs>
                <w:tab w:val="left" w:pos="543"/>
              </w:tabs>
              <w:suppressAutoHyphens/>
              <w:spacing w:line="269" w:lineRule="exact"/>
              <w:ind w:left="20" w:right="20" w:firstLine="340"/>
              <w:jc w:val="both"/>
              <w:rPr>
                <w:rFonts w:eastAsia="Calibri"/>
                <w:i/>
                <w:iCs/>
                <w:sz w:val="28"/>
                <w:szCs w:val="28"/>
              </w:rPr>
            </w:pPr>
            <w:r w:rsidRPr="00AD00E6">
              <w:rPr>
                <w:rFonts w:eastAsia="Calibri"/>
                <w:sz w:val="28"/>
                <w:szCs w:val="28"/>
              </w:rPr>
              <w:t xml:space="preserve">Упражнять в сравнении двух предметов по величине (длине, ширине, высоте), обозначать результаты сравнения соответствующими словами: </w:t>
            </w:r>
            <w:r w:rsidRPr="00AD00E6">
              <w:rPr>
                <w:rFonts w:eastAsia="Calibri"/>
                <w:i/>
                <w:iCs/>
                <w:sz w:val="28"/>
                <w:szCs w:val="28"/>
              </w:rPr>
              <w:t>длинный</w:t>
            </w:r>
            <w:r w:rsidRPr="00AD00E6">
              <w:rPr>
                <w:rFonts w:eastAsia="Calibri"/>
                <w:sz w:val="28"/>
                <w:szCs w:val="28"/>
              </w:rPr>
              <w:t xml:space="preserve"> — </w:t>
            </w:r>
            <w:r w:rsidRPr="00AD00E6">
              <w:rPr>
                <w:rFonts w:eastAsia="Calibri"/>
                <w:i/>
                <w:iCs/>
                <w:sz w:val="28"/>
                <w:szCs w:val="28"/>
              </w:rPr>
              <w:t>короткий, длиннее — короче; широкий</w:t>
            </w:r>
            <w:r w:rsidRPr="00AD00E6">
              <w:rPr>
                <w:rFonts w:eastAsia="Calibri"/>
                <w:sz w:val="28"/>
                <w:szCs w:val="28"/>
              </w:rPr>
              <w:t xml:space="preserve"> — </w:t>
            </w:r>
            <w:r w:rsidRPr="00AD00E6">
              <w:rPr>
                <w:rFonts w:eastAsia="Calibri"/>
                <w:i/>
                <w:iCs/>
                <w:sz w:val="28"/>
                <w:szCs w:val="28"/>
              </w:rPr>
              <w:t>узкий, шире — уже, высокий</w:t>
            </w:r>
            <w:r w:rsidRPr="00AD00E6">
              <w:rPr>
                <w:rFonts w:eastAsia="Calibri"/>
                <w:sz w:val="28"/>
                <w:szCs w:val="28"/>
              </w:rPr>
              <w:t xml:space="preserve"> — </w:t>
            </w:r>
            <w:r w:rsidRPr="00AD00E6">
              <w:rPr>
                <w:rFonts w:eastAsia="Calibri"/>
                <w:i/>
                <w:iCs/>
                <w:sz w:val="28"/>
                <w:szCs w:val="28"/>
              </w:rPr>
              <w:t>низкий, выше — ниже.</w:t>
            </w:r>
          </w:p>
          <w:p w:rsidR="00901154" w:rsidRPr="00AD00E6" w:rsidRDefault="00901154" w:rsidP="00F479B4">
            <w:pPr>
              <w:widowControl w:val="0"/>
              <w:numPr>
                <w:ilvl w:val="0"/>
                <w:numId w:val="18"/>
              </w:numPr>
              <w:tabs>
                <w:tab w:val="left" w:pos="529"/>
              </w:tabs>
              <w:suppressAutoHyphens/>
              <w:spacing w:line="269" w:lineRule="exact"/>
              <w:ind w:left="20" w:right="20" w:firstLine="340"/>
              <w:jc w:val="both"/>
              <w:rPr>
                <w:rFonts w:eastAsia="Calibri"/>
                <w:i/>
                <w:iCs/>
                <w:sz w:val="28"/>
                <w:szCs w:val="28"/>
              </w:rPr>
            </w:pPr>
            <w:r w:rsidRPr="00AD00E6">
              <w:rPr>
                <w:rFonts w:eastAsia="Calibri"/>
                <w:sz w:val="28"/>
                <w:szCs w:val="28"/>
              </w:rPr>
              <w:t xml:space="preserve">Расширять представления о частях суток и их последовательности </w:t>
            </w:r>
            <w:r w:rsidRPr="00AD00E6">
              <w:rPr>
                <w:rFonts w:eastAsia="Calibri"/>
                <w:i/>
                <w:iCs/>
                <w:sz w:val="28"/>
                <w:szCs w:val="28"/>
              </w:rPr>
              <w:t>(утро, день, вечер, ночь).</w:t>
            </w:r>
          </w:p>
        </w:tc>
      </w:tr>
      <w:tr w:rsidR="00901154" w:rsidTr="00AC393E">
        <w:trPr>
          <w:cantSplit/>
          <w:trHeight w:val="2214"/>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3</w:t>
            </w:r>
          </w:p>
          <w:p w:rsidR="00901154" w:rsidRPr="00AD00E6" w:rsidRDefault="00901154" w:rsidP="00F479B4">
            <w:pPr>
              <w:widowControl w:val="0"/>
              <w:numPr>
                <w:ilvl w:val="0"/>
                <w:numId w:val="18"/>
              </w:numPr>
              <w:tabs>
                <w:tab w:val="left" w:pos="543"/>
              </w:tabs>
              <w:suppressAutoHyphens/>
              <w:spacing w:line="269" w:lineRule="exact"/>
              <w:ind w:left="20" w:right="20" w:firstLine="340"/>
              <w:jc w:val="both"/>
              <w:rPr>
                <w:rFonts w:eastAsia="Calibri"/>
                <w:sz w:val="28"/>
                <w:szCs w:val="28"/>
              </w:rPr>
            </w:pPr>
            <w:r w:rsidRPr="00AD00E6">
              <w:rPr>
                <w:rFonts w:eastAsia="Calibri"/>
                <w:sz w:val="28"/>
                <w:szCs w:val="28"/>
              </w:rPr>
              <w:t>Продолжать учить считать в пределах 3, соотнося число с элементом множества, самостоятельно обозначать итоговое число, правильно отвечать на вопрос «Сколько?».</w:t>
            </w:r>
          </w:p>
          <w:p w:rsidR="00901154" w:rsidRPr="00AD00E6" w:rsidRDefault="00901154" w:rsidP="00F479B4">
            <w:pPr>
              <w:widowControl w:val="0"/>
              <w:numPr>
                <w:ilvl w:val="0"/>
                <w:numId w:val="18"/>
              </w:numPr>
              <w:tabs>
                <w:tab w:val="left" w:pos="553"/>
              </w:tabs>
              <w:suppressAutoHyphens/>
              <w:spacing w:line="269" w:lineRule="exact"/>
              <w:ind w:left="20" w:right="20" w:firstLine="340"/>
              <w:jc w:val="both"/>
              <w:rPr>
                <w:rFonts w:eastAsia="Calibri"/>
                <w:sz w:val="28"/>
                <w:szCs w:val="28"/>
              </w:rPr>
            </w:pPr>
            <w:r w:rsidRPr="00AD00E6">
              <w:rPr>
                <w:rFonts w:eastAsia="Calibri"/>
                <w:sz w:val="28"/>
                <w:szCs w:val="28"/>
              </w:rPr>
              <w:t>Совершенствовать умение различать и называть геометрические фигуры (круг, квадрат, треугольник) независимо от их размера.</w:t>
            </w:r>
          </w:p>
          <w:p w:rsidR="00901154" w:rsidRPr="00AD00E6" w:rsidRDefault="00901154" w:rsidP="00F479B4">
            <w:pPr>
              <w:widowControl w:val="0"/>
              <w:numPr>
                <w:ilvl w:val="0"/>
                <w:numId w:val="18"/>
              </w:numPr>
              <w:tabs>
                <w:tab w:val="left" w:pos="577"/>
              </w:tabs>
              <w:suppressAutoHyphens/>
              <w:spacing w:after="383" w:line="269" w:lineRule="exact"/>
              <w:ind w:left="20" w:right="20" w:firstLine="340"/>
              <w:jc w:val="both"/>
              <w:rPr>
                <w:rFonts w:eastAsia="Calibri"/>
                <w:i/>
                <w:iCs/>
                <w:sz w:val="28"/>
                <w:szCs w:val="28"/>
              </w:rPr>
            </w:pPr>
            <w:r w:rsidRPr="00AD00E6">
              <w:rPr>
                <w:rFonts w:eastAsia="Calibri"/>
                <w:sz w:val="28"/>
                <w:szCs w:val="28"/>
              </w:rPr>
              <w:t xml:space="preserve">Развивать умение определять пространственное направление от себя: </w:t>
            </w:r>
            <w:r w:rsidRPr="00AD00E6">
              <w:rPr>
                <w:rFonts w:eastAsia="Calibri"/>
                <w:i/>
                <w:iCs/>
                <w:sz w:val="28"/>
                <w:szCs w:val="28"/>
              </w:rPr>
              <w:t>вверху, внизу, впереди, сзади, слева, справа.</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259" w:lineRule="exact"/>
              <w:ind w:left="20"/>
              <w:rPr>
                <w:b/>
                <w:sz w:val="28"/>
                <w:szCs w:val="28"/>
              </w:rPr>
            </w:pPr>
            <w:r>
              <w:rPr>
                <w:b/>
                <w:sz w:val="28"/>
                <w:szCs w:val="28"/>
              </w:rPr>
              <w:t>Занятие 4</w:t>
            </w:r>
          </w:p>
          <w:p w:rsidR="00901154" w:rsidRPr="00AD00E6" w:rsidRDefault="00901154" w:rsidP="00F479B4">
            <w:pPr>
              <w:widowControl w:val="0"/>
              <w:numPr>
                <w:ilvl w:val="0"/>
                <w:numId w:val="18"/>
              </w:numPr>
              <w:tabs>
                <w:tab w:val="left" w:pos="524"/>
              </w:tabs>
              <w:suppressAutoHyphens/>
              <w:spacing w:line="259" w:lineRule="exact"/>
              <w:ind w:left="20" w:right="20" w:firstLine="340"/>
              <w:jc w:val="both"/>
              <w:rPr>
                <w:rFonts w:eastAsia="Calibri"/>
                <w:sz w:val="28"/>
                <w:szCs w:val="28"/>
              </w:rPr>
            </w:pPr>
            <w:r w:rsidRPr="00AD00E6">
              <w:rPr>
                <w:rFonts w:eastAsia="Calibri"/>
                <w:sz w:val="28"/>
                <w:szCs w:val="28"/>
              </w:rPr>
              <w:t>Закреплять умение считать в пределах 3, познакомить с порядковым значением числа, учить правильно отвечать на вопросы «Сколько?», «Который по счету?».</w:t>
            </w:r>
          </w:p>
          <w:p w:rsidR="00901154" w:rsidRPr="00AD00E6" w:rsidRDefault="00901154" w:rsidP="00F479B4">
            <w:pPr>
              <w:widowControl w:val="0"/>
              <w:numPr>
                <w:ilvl w:val="0"/>
                <w:numId w:val="18"/>
              </w:numPr>
              <w:tabs>
                <w:tab w:val="left" w:pos="514"/>
              </w:tabs>
              <w:suppressAutoHyphens/>
              <w:spacing w:line="259" w:lineRule="exact"/>
              <w:ind w:left="20" w:right="20" w:firstLine="340"/>
              <w:jc w:val="both"/>
              <w:rPr>
                <w:rFonts w:eastAsia="AngsanaUPC"/>
                <w:i/>
                <w:iCs/>
                <w:sz w:val="28"/>
                <w:szCs w:val="28"/>
              </w:rPr>
            </w:pPr>
            <w:r w:rsidRPr="00AD00E6">
              <w:rPr>
                <w:rFonts w:eastAsia="Calibri"/>
                <w:sz w:val="28"/>
                <w:szCs w:val="28"/>
              </w:rPr>
              <w:t xml:space="preserve">Упражнять в умении находить одинаковые по длине, ширине, высоте предметы, обозначать соответствующие признаки словами: </w:t>
            </w:r>
            <w:r w:rsidRPr="00AD00E6">
              <w:rPr>
                <w:rFonts w:eastAsia="AngsanaUPC"/>
                <w:i/>
                <w:iCs/>
                <w:sz w:val="28"/>
                <w:szCs w:val="28"/>
              </w:rPr>
              <w:t>длинный, длиннее, короткий, короче, широкий, узкий, шире, уже, высокий, низкий, выше, ниже.</w:t>
            </w:r>
          </w:p>
          <w:p w:rsidR="00901154" w:rsidRPr="00AD00E6" w:rsidRDefault="00901154" w:rsidP="00F479B4">
            <w:pPr>
              <w:widowControl w:val="0"/>
              <w:numPr>
                <w:ilvl w:val="0"/>
                <w:numId w:val="18"/>
              </w:numPr>
              <w:tabs>
                <w:tab w:val="left" w:pos="543"/>
              </w:tabs>
              <w:suppressAutoHyphens/>
              <w:spacing w:line="259" w:lineRule="exact"/>
              <w:ind w:left="20" w:right="20" w:firstLine="340"/>
              <w:jc w:val="both"/>
              <w:rPr>
                <w:rFonts w:eastAsia="Calibri"/>
                <w:sz w:val="28"/>
                <w:szCs w:val="28"/>
              </w:rPr>
            </w:pPr>
            <w:r w:rsidRPr="00AD00E6">
              <w:rPr>
                <w:rFonts w:eastAsia="Calibri"/>
                <w:sz w:val="28"/>
                <w:szCs w:val="28"/>
              </w:rPr>
              <w:t>Познакомить с прямоугольником на основе сравнения его с квадратом.</w:t>
            </w:r>
          </w:p>
        </w:tc>
      </w:tr>
      <w:tr w:rsidR="00901154" w:rsidTr="00AC393E">
        <w:trPr>
          <w:cantSplit/>
          <w:trHeight w:val="145"/>
        </w:trPr>
        <w:tc>
          <w:tcPr>
            <w:tcW w:w="114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tabs>
                <w:tab w:val="left" w:pos="2662"/>
              </w:tabs>
              <w:spacing w:line="100" w:lineRule="atLeast"/>
              <w:ind w:left="113" w:right="113"/>
              <w:jc w:val="center"/>
              <w:rPr>
                <w:b/>
                <w:sz w:val="28"/>
                <w:szCs w:val="28"/>
              </w:rPr>
            </w:pPr>
            <w:r>
              <w:rPr>
                <w:b/>
                <w:sz w:val="28"/>
                <w:szCs w:val="28"/>
              </w:rPr>
              <w:t>Ноябрь</w:t>
            </w:r>
          </w:p>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1</w:t>
            </w:r>
          </w:p>
          <w:p w:rsidR="00901154" w:rsidRPr="00AD00E6" w:rsidRDefault="00901154" w:rsidP="00F479B4">
            <w:pPr>
              <w:widowControl w:val="0"/>
              <w:numPr>
                <w:ilvl w:val="0"/>
                <w:numId w:val="19"/>
              </w:numPr>
              <w:tabs>
                <w:tab w:val="left" w:pos="572"/>
              </w:tabs>
              <w:suppressAutoHyphens/>
              <w:spacing w:line="259" w:lineRule="exact"/>
              <w:ind w:left="20" w:right="40" w:firstLine="340"/>
              <w:jc w:val="both"/>
              <w:rPr>
                <w:rFonts w:eastAsia="Calibri"/>
                <w:sz w:val="28"/>
                <w:szCs w:val="28"/>
              </w:rPr>
            </w:pPr>
            <w:r w:rsidRPr="00AD00E6">
              <w:rPr>
                <w:rFonts w:eastAsia="Calibri"/>
                <w:sz w:val="28"/>
                <w:szCs w:val="28"/>
              </w:rPr>
              <w:t>Показать образование числа 4 на основе сравнения двух групп предметов, выраженных числами 3 и 4; учить считать в пределах 4.</w:t>
            </w:r>
          </w:p>
          <w:p w:rsidR="00901154" w:rsidRPr="00AD00E6" w:rsidRDefault="00901154" w:rsidP="00F479B4">
            <w:pPr>
              <w:widowControl w:val="0"/>
              <w:numPr>
                <w:ilvl w:val="0"/>
                <w:numId w:val="19"/>
              </w:numPr>
              <w:tabs>
                <w:tab w:val="left" w:pos="538"/>
              </w:tabs>
              <w:suppressAutoHyphens/>
              <w:spacing w:line="259" w:lineRule="exact"/>
              <w:ind w:left="20" w:right="40" w:firstLine="340"/>
              <w:jc w:val="both"/>
              <w:rPr>
                <w:rFonts w:eastAsia="Calibri"/>
                <w:sz w:val="28"/>
                <w:szCs w:val="28"/>
              </w:rPr>
            </w:pPr>
            <w:r w:rsidRPr="00AD00E6">
              <w:rPr>
                <w:rFonts w:eastAsia="Calibri"/>
                <w:sz w:val="28"/>
                <w:szCs w:val="28"/>
              </w:rPr>
              <w:t>Расширять представления о прямоугольнике на основе сравнения его с квадратом.</w:t>
            </w:r>
          </w:p>
          <w:p w:rsidR="00901154" w:rsidRPr="00AD00E6" w:rsidRDefault="00901154" w:rsidP="00F479B4">
            <w:pPr>
              <w:widowControl w:val="0"/>
              <w:numPr>
                <w:ilvl w:val="0"/>
                <w:numId w:val="19"/>
              </w:numPr>
              <w:tabs>
                <w:tab w:val="left" w:pos="529"/>
              </w:tabs>
              <w:suppressAutoHyphens/>
              <w:spacing w:line="259" w:lineRule="exact"/>
              <w:ind w:left="20" w:right="40" w:firstLine="340"/>
              <w:jc w:val="both"/>
              <w:rPr>
                <w:rFonts w:eastAsia="Calibri"/>
                <w:sz w:val="28"/>
                <w:szCs w:val="28"/>
              </w:rPr>
            </w:pPr>
            <w:r w:rsidRPr="00AD00E6">
              <w:rPr>
                <w:rFonts w:eastAsia="Calibri"/>
                <w:sz w:val="28"/>
                <w:szCs w:val="28"/>
              </w:rPr>
              <w:t>Развивать умение составлять целостное изображение предметов из частей.</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2</w:t>
            </w:r>
          </w:p>
          <w:p w:rsidR="00901154" w:rsidRPr="00AD00E6" w:rsidRDefault="00901154" w:rsidP="00F479B4">
            <w:pPr>
              <w:widowControl w:val="0"/>
              <w:numPr>
                <w:ilvl w:val="0"/>
                <w:numId w:val="19"/>
              </w:numPr>
              <w:tabs>
                <w:tab w:val="left" w:pos="538"/>
              </w:tabs>
              <w:suppressAutoHyphens/>
              <w:spacing w:line="259" w:lineRule="exact"/>
              <w:ind w:left="20" w:right="40" w:firstLine="340"/>
              <w:jc w:val="both"/>
              <w:rPr>
                <w:rFonts w:eastAsia="Calibri"/>
                <w:sz w:val="28"/>
                <w:szCs w:val="28"/>
              </w:rPr>
            </w:pPr>
            <w:r w:rsidRPr="00AD00E6">
              <w:rPr>
                <w:rFonts w:eastAsia="Calibri"/>
                <w:sz w:val="28"/>
                <w:szCs w:val="28"/>
              </w:rPr>
              <w:t>Закреплять умение считать в пределах 4, познакомить с порядковым значением числа, учить отвечать на вопросы «Сколько?», «Который по счету?», «На котором месте?».</w:t>
            </w:r>
          </w:p>
          <w:p w:rsidR="00901154" w:rsidRPr="00AD00E6" w:rsidRDefault="00901154" w:rsidP="00F479B4">
            <w:pPr>
              <w:widowControl w:val="0"/>
              <w:numPr>
                <w:ilvl w:val="0"/>
                <w:numId w:val="19"/>
              </w:numPr>
              <w:tabs>
                <w:tab w:val="left" w:pos="510"/>
              </w:tabs>
              <w:suppressAutoHyphens/>
              <w:spacing w:line="259" w:lineRule="exact"/>
              <w:ind w:left="20" w:right="40" w:firstLine="340"/>
              <w:jc w:val="both"/>
              <w:rPr>
                <w:rFonts w:eastAsia="Calibri"/>
                <w:sz w:val="28"/>
                <w:szCs w:val="28"/>
              </w:rPr>
            </w:pPr>
            <w:r w:rsidRPr="00AD00E6">
              <w:rPr>
                <w:rFonts w:eastAsia="Calibri"/>
                <w:sz w:val="28"/>
                <w:szCs w:val="28"/>
              </w:rPr>
              <w:t>Упражнять в умении различать и называть знакомые геометрические фигуры: круг, квадрат, треугольник, прямоугольник.</w:t>
            </w:r>
          </w:p>
          <w:p w:rsidR="00901154" w:rsidRDefault="00901154" w:rsidP="00AC393E">
            <w:pPr>
              <w:tabs>
                <w:tab w:val="left" w:pos="2662"/>
              </w:tabs>
              <w:spacing w:line="100" w:lineRule="atLeast"/>
              <w:rPr>
                <w:rFonts w:eastAsia="Courier New"/>
                <w:i/>
                <w:iCs/>
                <w:sz w:val="28"/>
                <w:szCs w:val="28"/>
              </w:rPr>
            </w:pPr>
            <w:r>
              <w:rPr>
                <w:sz w:val="28"/>
                <w:szCs w:val="28"/>
              </w:rPr>
              <w:t xml:space="preserve">Раскрыть на конкретных примерах значение понятий </w:t>
            </w:r>
            <w:r>
              <w:rPr>
                <w:rFonts w:eastAsia="Courier New"/>
                <w:i/>
                <w:iCs/>
                <w:sz w:val="28"/>
                <w:szCs w:val="28"/>
              </w:rPr>
              <w:t>быстро, медленно</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3</w:t>
            </w:r>
          </w:p>
          <w:p w:rsidR="00901154" w:rsidRPr="00AD00E6" w:rsidRDefault="00901154" w:rsidP="00F479B4">
            <w:pPr>
              <w:widowControl w:val="0"/>
              <w:numPr>
                <w:ilvl w:val="0"/>
                <w:numId w:val="19"/>
              </w:numPr>
              <w:tabs>
                <w:tab w:val="left" w:pos="543"/>
              </w:tabs>
              <w:suppressAutoHyphens/>
              <w:spacing w:line="259" w:lineRule="exact"/>
              <w:ind w:left="20" w:right="40" w:firstLine="340"/>
              <w:jc w:val="both"/>
              <w:rPr>
                <w:rFonts w:eastAsia="Calibri"/>
                <w:sz w:val="28"/>
                <w:szCs w:val="28"/>
              </w:rPr>
            </w:pPr>
            <w:r w:rsidRPr="00AD00E6">
              <w:rPr>
                <w:rFonts w:eastAsia="Calibri"/>
                <w:sz w:val="28"/>
                <w:szCs w:val="28"/>
              </w:rPr>
              <w:t>Познакомить с образованием числа 5, учить считать в пределах 5, отвечать на вопрос «Сколько?».</w:t>
            </w:r>
          </w:p>
          <w:p w:rsidR="00901154" w:rsidRPr="00AD00E6" w:rsidRDefault="00901154" w:rsidP="00F479B4">
            <w:pPr>
              <w:widowControl w:val="0"/>
              <w:numPr>
                <w:ilvl w:val="0"/>
                <w:numId w:val="19"/>
              </w:numPr>
              <w:tabs>
                <w:tab w:val="left" w:pos="538"/>
              </w:tabs>
              <w:suppressAutoHyphens/>
              <w:spacing w:line="259" w:lineRule="exact"/>
              <w:ind w:left="20" w:right="40" w:firstLine="340"/>
              <w:jc w:val="both"/>
              <w:rPr>
                <w:rFonts w:eastAsia="Calibri"/>
                <w:i/>
                <w:iCs/>
                <w:sz w:val="28"/>
                <w:szCs w:val="28"/>
              </w:rPr>
            </w:pPr>
            <w:r w:rsidRPr="00AD00E6">
              <w:rPr>
                <w:rFonts w:eastAsia="Calibri"/>
                <w:sz w:val="28"/>
                <w:szCs w:val="28"/>
              </w:rPr>
              <w:t xml:space="preserve">Закреплять представления о последовательности частей суток: </w:t>
            </w:r>
            <w:r w:rsidRPr="00AD00E6">
              <w:rPr>
                <w:rFonts w:eastAsia="Calibri"/>
                <w:i/>
                <w:iCs/>
                <w:sz w:val="28"/>
                <w:szCs w:val="28"/>
              </w:rPr>
              <w:t>утро, день, вечер, ночь.</w:t>
            </w:r>
          </w:p>
          <w:p w:rsidR="00901154" w:rsidRPr="00AD00E6" w:rsidRDefault="00901154" w:rsidP="00F479B4">
            <w:pPr>
              <w:widowControl w:val="0"/>
              <w:numPr>
                <w:ilvl w:val="0"/>
                <w:numId w:val="19"/>
              </w:numPr>
              <w:tabs>
                <w:tab w:val="left" w:pos="577"/>
              </w:tabs>
              <w:suppressAutoHyphens/>
              <w:spacing w:after="395" w:line="259" w:lineRule="exact"/>
              <w:ind w:left="20" w:right="40" w:firstLine="340"/>
              <w:jc w:val="both"/>
              <w:rPr>
                <w:rFonts w:eastAsia="Calibri"/>
                <w:sz w:val="28"/>
                <w:szCs w:val="28"/>
              </w:rPr>
            </w:pPr>
            <w:r w:rsidRPr="00AD00E6">
              <w:rPr>
                <w:rFonts w:eastAsia="Calibri"/>
                <w:sz w:val="28"/>
                <w:szCs w:val="28"/>
              </w:rPr>
              <w:t>Упражнять в различении геометрических фигур (круг, квадрат, треугольник, прямоугольник).</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4</w:t>
            </w:r>
          </w:p>
          <w:p w:rsidR="00901154" w:rsidRPr="00AD00E6" w:rsidRDefault="00901154" w:rsidP="00F479B4">
            <w:pPr>
              <w:widowControl w:val="0"/>
              <w:numPr>
                <w:ilvl w:val="0"/>
                <w:numId w:val="19"/>
              </w:numPr>
              <w:tabs>
                <w:tab w:val="left" w:pos="510"/>
              </w:tabs>
              <w:suppressAutoHyphens/>
              <w:spacing w:line="259" w:lineRule="exact"/>
              <w:ind w:left="20" w:right="40" w:firstLine="340"/>
              <w:jc w:val="both"/>
              <w:rPr>
                <w:rFonts w:eastAsia="Calibri"/>
                <w:sz w:val="28"/>
                <w:szCs w:val="28"/>
              </w:rPr>
            </w:pPr>
            <w:r w:rsidRPr="00AD00E6">
              <w:rPr>
                <w:rFonts w:eastAsia="Calibri"/>
                <w:sz w:val="28"/>
                <w:szCs w:val="28"/>
              </w:rPr>
              <w:t>Продолжать учить считать в пределах 5, знакомить с порядковым значением числа 5, отвечать на вопросы «Сколько?», «Который по счету?».</w:t>
            </w:r>
          </w:p>
          <w:p w:rsidR="00901154" w:rsidRPr="00AD00E6" w:rsidRDefault="00901154" w:rsidP="00F479B4">
            <w:pPr>
              <w:widowControl w:val="0"/>
              <w:numPr>
                <w:ilvl w:val="0"/>
                <w:numId w:val="19"/>
              </w:numPr>
              <w:tabs>
                <w:tab w:val="left" w:pos="510"/>
              </w:tabs>
              <w:suppressAutoHyphens/>
              <w:spacing w:line="259" w:lineRule="exact"/>
              <w:ind w:left="20" w:right="40" w:firstLine="340"/>
              <w:jc w:val="both"/>
              <w:rPr>
                <w:rFonts w:eastAsia="Calibri"/>
                <w:sz w:val="28"/>
                <w:szCs w:val="28"/>
              </w:rPr>
            </w:pPr>
            <w:r w:rsidRPr="00AD00E6">
              <w:rPr>
                <w:rFonts w:eastAsia="Calibri"/>
                <w:sz w:val="28"/>
                <w:szCs w:val="28"/>
              </w:rPr>
              <w:t>Учить сравнивать предметы по двум признакам величины (длине и ширине), обозначать результаты сравнения выражениями, например: «Красная ленточка длиннее и шире зеленой, а зеленая ленточка короче и уже красной ленточки».</w:t>
            </w:r>
          </w:p>
          <w:p w:rsidR="00901154" w:rsidRPr="00AD00E6" w:rsidRDefault="00901154" w:rsidP="00F479B4">
            <w:pPr>
              <w:widowControl w:val="0"/>
              <w:numPr>
                <w:ilvl w:val="0"/>
                <w:numId w:val="19"/>
              </w:numPr>
              <w:tabs>
                <w:tab w:val="left" w:pos="553"/>
              </w:tabs>
              <w:suppressAutoHyphens/>
              <w:spacing w:line="259" w:lineRule="exact"/>
              <w:ind w:left="20" w:right="40" w:firstLine="340"/>
              <w:jc w:val="both"/>
              <w:rPr>
                <w:rFonts w:eastAsia="Calibri"/>
                <w:i/>
                <w:iCs/>
                <w:sz w:val="28"/>
                <w:szCs w:val="28"/>
              </w:rPr>
            </w:pPr>
            <w:r w:rsidRPr="00AD00E6">
              <w:rPr>
                <w:rFonts w:eastAsia="Calibri"/>
                <w:sz w:val="28"/>
                <w:szCs w:val="28"/>
              </w:rPr>
              <w:t xml:space="preserve">Совершенствовать умение определять пространственное направление от себя: </w:t>
            </w:r>
            <w:r w:rsidRPr="00AD00E6">
              <w:rPr>
                <w:rFonts w:eastAsia="Calibri"/>
                <w:i/>
                <w:iCs/>
                <w:sz w:val="28"/>
                <w:szCs w:val="28"/>
              </w:rPr>
              <w:t>вверху, внизу, слева, справа, впереди, сзади.</w:t>
            </w:r>
          </w:p>
        </w:tc>
      </w:tr>
      <w:tr w:rsidR="00901154" w:rsidTr="00AC393E">
        <w:trPr>
          <w:cantSplit/>
          <w:trHeight w:val="145"/>
        </w:trPr>
        <w:tc>
          <w:tcPr>
            <w:tcW w:w="114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tabs>
                <w:tab w:val="left" w:pos="2662"/>
              </w:tabs>
              <w:spacing w:line="100" w:lineRule="atLeast"/>
              <w:ind w:left="113" w:right="113"/>
              <w:jc w:val="center"/>
              <w:rPr>
                <w:sz w:val="28"/>
                <w:szCs w:val="28"/>
              </w:rPr>
            </w:pPr>
          </w:p>
          <w:p w:rsidR="00901154" w:rsidRDefault="00901154" w:rsidP="00AC393E">
            <w:pPr>
              <w:tabs>
                <w:tab w:val="left" w:pos="2662"/>
              </w:tabs>
              <w:spacing w:line="100" w:lineRule="atLeast"/>
              <w:ind w:left="113" w:right="113"/>
              <w:jc w:val="center"/>
              <w:rPr>
                <w:b/>
                <w:sz w:val="28"/>
                <w:szCs w:val="28"/>
              </w:rPr>
            </w:pPr>
            <w:r>
              <w:rPr>
                <w:b/>
                <w:sz w:val="28"/>
                <w:szCs w:val="28"/>
              </w:rPr>
              <w:t>Декабрь</w:t>
            </w:r>
          </w:p>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1</w:t>
            </w:r>
          </w:p>
          <w:p w:rsidR="00901154" w:rsidRPr="00AD00E6" w:rsidRDefault="00901154" w:rsidP="00F479B4">
            <w:pPr>
              <w:widowControl w:val="0"/>
              <w:numPr>
                <w:ilvl w:val="0"/>
                <w:numId w:val="19"/>
              </w:numPr>
              <w:tabs>
                <w:tab w:val="left" w:pos="529"/>
              </w:tabs>
              <w:suppressAutoHyphens/>
              <w:spacing w:line="259" w:lineRule="exact"/>
              <w:ind w:right="40"/>
              <w:jc w:val="both"/>
              <w:rPr>
                <w:rFonts w:eastAsia="Calibri"/>
                <w:sz w:val="28"/>
                <w:szCs w:val="28"/>
              </w:rPr>
            </w:pPr>
            <w:r w:rsidRPr="00AD00E6">
              <w:rPr>
                <w:rFonts w:eastAsia="Calibri"/>
                <w:sz w:val="28"/>
                <w:szCs w:val="28"/>
              </w:rPr>
              <w:t>Закреплять умение считать в пределах 5, формировать представления о равенстве и неравенстве двух групп предметов на основе счета.</w:t>
            </w:r>
          </w:p>
          <w:p w:rsidR="00901154" w:rsidRPr="00AD00E6" w:rsidRDefault="00901154" w:rsidP="00F479B4">
            <w:pPr>
              <w:widowControl w:val="0"/>
              <w:numPr>
                <w:ilvl w:val="0"/>
                <w:numId w:val="19"/>
              </w:numPr>
              <w:tabs>
                <w:tab w:val="left" w:pos="548"/>
              </w:tabs>
              <w:suppressAutoHyphens/>
              <w:spacing w:line="259" w:lineRule="exact"/>
              <w:ind w:right="40"/>
              <w:jc w:val="both"/>
              <w:rPr>
                <w:rFonts w:eastAsia="Calibri"/>
                <w:sz w:val="28"/>
                <w:szCs w:val="28"/>
              </w:rPr>
            </w:pPr>
            <w:r w:rsidRPr="00AD00E6">
              <w:rPr>
                <w:rFonts w:eastAsia="Calibri"/>
                <w:sz w:val="28"/>
                <w:szCs w:val="28"/>
              </w:rPr>
              <w:t>Продолжать учить сравнивать предметы по двум признакам величины (длине и ширине), обозначать результаты сравнения соответствующими выражениями, например: «Длинная и широкая — большая дорожка, короткая и узкая — маленькая дорожка».</w:t>
            </w:r>
          </w:p>
          <w:p w:rsidR="00901154" w:rsidRPr="00AD00E6" w:rsidRDefault="00901154" w:rsidP="00F479B4">
            <w:pPr>
              <w:widowControl w:val="0"/>
              <w:numPr>
                <w:ilvl w:val="0"/>
                <w:numId w:val="19"/>
              </w:numPr>
              <w:tabs>
                <w:tab w:val="left" w:pos="548"/>
              </w:tabs>
              <w:suppressAutoHyphens/>
              <w:spacing w:line="250" w:lineRule="exact"/>
              <w:ind w:right="40"/>
              <w:jc w:val="both"/>
              <w:rPr>
                <w:rFonts w:eastAsia="Calibri"/>
                <w:sz w:val="28"/>
                <w:szCs w:val="28"/>
              </w:rPr>
            </w:pPr>
            <w:r w:rsidRPr="00AD00E6">
              <w:rPr>
                <w:rFonts w:eastAsia="Calibri"/>
                <w:sz w:val="28"/>
                <w:szCs w:val="28"/>
              </w:rPr>
              <w:t>Упражнять в различении и назывании знакомых геометрических фигур (куб, шар, квадрат, круг).</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2</w:t>
            </w:r>
          </w:p>
          <w:p w:rsidR="00901154" w:rsidRPr="00AD00E6" w:rsidRDefault="00901154" w:rsidP="00F479B4">
            <w:pPr>
              <w:widowControl w:val="0"/>
              <w:numPr>
                <w:ilvl w:val="0"/>
                <w:numId w:val="20"/>
              </w:numPr>
              <w:tabs>
                <w:tab w:val="left" w:pos="553"/>
              </w:tabs>
              <w:suppressAutoHyphens/>
              <w:spacing w:line="259" w:lineRule="exact"/>
              <w:ind w:left="20" w:right="40" w:firstLine="340"/>
              <w:jc w:val="both"/>
              <w:rPr>
                <w:rFonts w:eastAsia="Calibri"/>
                <w:sz w:val="28"/>
                <w:szCs w:val="28"/>
              </w:rPr>
            </w:pPr>
            <w:r w:rsidRPr="00AD00E6">
              <w:rPr>
                <w:rFonts w:eastAsia="Calibri"/>
                <w:sz w:val="28"/>
                <w:szCs w:val="28"/>
              </w:rPr>
              <w:t>Продолжать формировать представления о порядковом значении числа (в пределах 5), закреплять умение отвечать на вопросы «Сколько?», «Который по счету?», «На котором месте?»</w:t>
            </w:r>
          </w:p>
          <w:p w:rsidR="00901154" w:rsidRPr="00AD00E6" w:rsidRDefault="00901154" w:rsidP="00F479B4">
            <w:pPr>
              <w:widowControl w:val="0"/>
              <w:numPr>
                <w:ilvl w:val="0"/>
                <w:numId w:val="20"/>
              </w:numPr>
              <w:tabs>
                <w:tab w:val="left" w:pos="547"/>
              </w:tabs>
              <w:suppressAutoHyphens/>
              <w:spacing w:line="259" w:lineRule="exact"/>
              <w:ind w:left="20" w:firstLine="340"/>
              <w:jc w:val="both"/>
              <w:rPr>
                <w:rFonts w:eastAsia="Calibri"/>
                <w:sz w:val="28"/>
                <w:szCs w:val="28"/>
              </w:rPr>
            </w:pPr>
            <w:r w:rsidRPr="00AD00E6">
              <w:rPr>
                <w:rFonts w:eastAsia="Calibri"/>
                <w:sz w:val="28"/>
                <w:szCs w:val="28"/>
              </w:rPr>
              <w:t>Познакомить с цилиндром, учить различать шар и цилиндр.</w:t>
            </w:r>
          </w:p>
          <w:p w:rsidR="00901154" w:rsidRPr="00AD00E6" w:rsidRDefault="00901154" w:rsidP="00F479B4">
            <w:pPr>
              <w:widowControl w:val="0"/>
              <w:numPr>
                <w:ilvl w:val="0"/>
                <w:numId w:val="20"/>
              </w:numPr>
              <w:tabs>
                <w:tab w:val="left" w:pos="538"/>
              </w:tabs>
              <w:suppressAutoHyphens/>
              <w:spacing w:line="259" w:lineRule="exact"/>
              <w:ind w:left="20" w:firstLine="340"/>
              <w:jc w:val="both"/>
              <w:rPr>
                <w:rFonts w:eastAsia="Calibri"/>
                <w:sz w:val="28"/>
                <w:szCs w:val="28"/>
              </w:rPr>
            </w:pPr>
            <w:r w:rsidRPr="00AD00E6">
              <w:rPr>
                <w:rFonts w:eastAsia="Calibri"/>
                <w:sz w:val="28"/>
                <w:szCs w:val="28"/>
              </w:rPr>
              <w:t>Развивать умение сравнивать предметы по цвету, форме, величине.</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259" w:lineRule="exact"/>
              <w:ind w:left="20"/>
              <w:rPr>
                <w:b/>
                <w:sz w:val="28"/>
                <w:szCs w:val="28"/>
              </w:rPr>
            </w:pPr>
            <w:r>
              <w:rPr>
                <w:b/>
                <w:sz w:val="28"/>
                <w:szCs w:val="28"/>
              </w:rPr>
              <w:t>Занятие 3</w:t>
            </w:r>
          </w:p>
          <w:p w:rsidR="00901154" w:rsidRPr="00AD00E6" w:rsidRDefault="00901154" w:rsidP="00F479B4">
            <w:pPr>
              <w:widowControl w:val="0"/>
              <w:numPr>
                <w:ilvl w:val="0"/>
                <w:numId w:val="20"/>
              </w:numPr>
              <w:tabs>
                <w:tab w:val="left" w:pos="528"/>
              </w:tabs>
              <w:suppressAutoHyphens/>
              <w:spacing w:line="259" w:lineRule="exact"/>
              <w:ind w:left="20" w:firstLine="340"/>
              <w:jc w:val="both"/>
              <w:rPr>
                <w:rFonts w:eastAsia="Calibri"/>
                <w:sz w:val="28"/>
                <w:szCs w:val="28"/>
              </w:rPr>
            </w:pPr>
            <w:r w:rsidRPr="00AD00E6">
              <w:rPr>
                <w:rFonts w:eastAsia="Calibri"/>
                <w:sz w:val="28"/>
                <w:szCs w:val="28"/>
              </w:rPr>
              <w:t xml:space="preserve">Упражнять в счете и отсчете предметов </w:t>
            </w:r>
            <w:r w:rsidRPr="00AD00E6">
              <w:rPr>
                <w:rFonts w:eastAsia="Calibri"/>
                <w:i/>
                <w:iCs/>
                <w:sz w:val="28"/>
                <w:szCs w:val="28"/>
              </w:rPr>
              <w:t>ь</w:t>
            </w:r>
            <w:r w:rsidRPr="00AD00E6">
              <w:rPr>
                <w:rFonts w:eastAsia="Calibri"/>
                <w:sz w:val="28"/>
                <w:szCs w:val="28"/>
              </w:rPr>
              <w:t xml:space="preserve"> пределах 5 по образцу.</w:t>
            </w:r>
          </w:p>
          <w:p w:rsidR="00901154" w:rsidRPr="00AD00E6" w:rsidRDefault="00901154" w:rsidP="00F479B4">
            <w:pPr>
              <w:widowControl w:val="0"/>
              <w:numPr>
                <w:ilvl w:val="0"/>
                <w:numId w:val="20"/>
              </w:numPr>
              <w:tabs>
                <w:tab w:val="left" w:pos="534"/>
              </w:tabs>
              <w:suppressAutoHyphens/>
              <w:spacing w:line="259" w:lineRule="exact"/>
              <w:ind w:left="20" w:right="40" w:firstLine="340"/>
              <w:jc w:val="both"/>
              <w:rPr>
                <w:rFonts w:eastAsia="Calibri"/>
                <w:sz w:val="28"/>
                <w:szCs w:val="28"/>
              </w:rPr>
            </w:pPr>
            <w:r w:rsidRPr="00AD00E6">
              <w:rPr>
                <w:rFonts w:eastAsia="Calibri"/>
                <w:sz w:val="28"/>
                <w:szCs w:val="28"/>
              </w:rPr>
              <w:t>Продолжать уточнять представления о цилиндре, закреплять умение различать шар, куб, цилиндр.</w:t>
            </w:r>
          </w:p>
          <w:p w:rsidR="00901154" w:rsidRPr="00AD00E6" w:rsidRDefault="00901154" w:rsidP="00F479B4">
            <w:pPr>
              <w:widowControl w:val="0"/>
              <w:numPr>
                <w:ilvl w:val="0"/>
                <w:numId w:val="20"/>
              </w:numPr>
              <w:tabs>
                <w:tab w:val="left" w:pos="534"/>
              </w:tabs>
              <w:suppressAutoHyphens/>
              <w:spacing w:after="383" w:line="259" w:lineRule="exact"/>
              <w:ind w:left="20" w:right="40" w:firstLine="340"/>
              <w:jc w:val="both"/>
              <w:rPr>
                <w:rFonts w:eastAsia="Calibri"/>
                <w:i/>
                <w:iCs/>
                <w:sz w:val="28"/>
                <w:szCs w:val="28"/>
              </w:rPr>
            </w:pPr>
            <w:r w:rsidRPr="00AD00E6">
              <w:rPr>
                <w:rFonts w:eastAsia="Calibri"/>
                <w:sz w:val="28"/>
                <w:szCs w:val="28"/>
              </w:rPr>
              <w:t xml:space="preserve">Закреплять представления о последовательности частей суток: </w:t>
            </w:r>
            <w:r w:rsidRPr="00AD00E6">
              <w:rPr>
                <w:rFonts w:eastAsia="Calibri"/>
                <w:i/>
                <w:iCs/>
                <w:sz w:val="28"/>
                <w:szCs w:val="28"/>
              </w:rPr>
              <w:t>утро, день, вечер, ночь.</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259" w:lineRule="exact"/>
              <w:ind w:left="20"/>
              <w:rPr>
                <w:b/>
                <w:sz w:val="28"/>
                <w:szCs w:val="28"/>
              </w:rPr>
            </w:pPr>
            <w:r>
              <w:rPr>
                <w:b/>
                <w:sz w:val="28"/>
                <w:szCs w:val="28"/>
              </w:rPr>
              <w:t>Занятие 4</w:t>
            </w:r>
          </w:p>
          <w:p w:rsidR="00901154" w:rsidRPr="00AD00E6" w:rsidRDefault="00901154" w:rsidP="00F479B4">
            <w:pPr>
              <w:widowControl w:val="0"/>
              <w:numPr>
                <w:ilvl w:val="0"/>
                <w:numId w:val="20"/>
              </w:numPr>
              <w:tabs>
                <w:tab w:val="left" w:pos="452"/>
              </w:tabs>
              <w:suppressAutoHyphens/>
              <w:spacing w:line="259" w:lineRule="exact"/>
              <w:ind w:left="20" w:right="40" w:firstLine="340"/>
              <w:jc w:val="both"/>
              <w:rPr>
                <w:rFonts w:eastAsia="Calibri"/>
                <w:sz w:val="28"/>
                <w:szCs w:val="28"/>
              </w:rPr>
            </w:pPr>
            <w:r w:rsidRPr="00AD00E6">
              <w:rPr>
                <w:rFonts w:eastAsia="Calibri"/>
                <w:sz w:val="28"/>
                <w:szCs w:val="28"/>
              </w:rPr>
              <w:t>Упражнять в счете и отсчете предметов в пределах 5 по образцу и названному числу.</w:t>
            </w:r>
          </w:p>
          <w:p w:rsidR="00901154" w:rsidRPr="00AD00E6" w:rsidRDefault="00901154" w:rsidP="00F479B4">
            <w:pPr>
              <w:widowControl w:val="0"/>
              <w:numPr>
                <w:ilvl w:val="0"/>
                <w:numId w:val="20"/>
              </w:numPr>
              <w:tabs>
                <w:tab w:val="left" w:pos="480"/>
              </w:tabs>
              <w:suppressAutoHyphens/>
              <w:spacing w:line="259" w:lineRule="exact"/>
              <w:ind w:left="20" w:firstLine="340"/>
              <w:jc w:val="both"/>
              <w:rPr>
                <w:rFonts w:eastAsia="Calibri"/>
                <w:i/>
                <w:iCs/>
                <w:sz w:val="28"/>
                <w:szCs w:val="28"/>
              </w:rPr>
            </w:pPr>
            <w:r w:rsidRPr="00AD00E6">
              <w:rPr>
                <w:rFonts w:eastAsia="Calibri"/>
                <w:sz w:val="28"/>
                <w:szCs w:val="28"/>
              </w:rPr>
              <w:t xml:space="preserve">Познакомить со значением слов </w:t>
            </w:r>
            <w:r w:rsidRPr="00AD00E6">
              <w:rPr>
                <w:rFonts w:eastAsia="Calibri"/>
                <w:i/>
                <w:iCs/>
                <w:sz w:val="28"/>
                <w:szCs w:val="28"/>
              </w:rPr>
              <w:t>далеко</w:t>
            </w:r>
            <w:r w:rsidRPr="00AD00E6">
              <w:rPr>
                <w:rFonts w:eastAsia="Calibri"/>
                <w:sz w:val="28"/>
                <w:szCs w:val="28"/>
              </w:rPr>
              <w:t xml:space="preserve"> — </w:t>
            </w:r>
            <w:r w:rsidRPr="00AD00E6">
              <w:rPr>
                <w:rFonts w:eastAsia="Calibri"/>
                <w:i/>
                <w:iCs/>
                <w:sz w:val="28"/>
                <w:szCs w:val="28"/>
              </w:rPr>
              <w:t>близко.</w:t>
            </w:r>
          </w:p>
          <w:p w:rsidR="00901154" w:rsidRPr="00AD00E6" w:rsidRDefault="00901154" w:rsidP="00F479B4">
            <w:pPr>
              <w:widowControl w:val="0"/>
              <w:numPr>
                <w:ilvl w:val="0"/>
                <w:numId w:val="20"/>
              </w:numPr>
              <w:tabs>
                <w:tab w:val="left" w:pos="486"/>
              </w:tabs>
              <w:suppressAutoHyphens/>
              <w:spacing w:line="259" w:lineRule="exact"/>
              <w:ind w:left="20" w:right="40" w:firstLine="340"/>
              <w:jc w:val="both"/>
              <w:rPr>
                <w:rFonts w:eastAsia="Calibri"/>
                <w:sz w:val="28"/>
                <w:szCs w:val="28"/>
              </w:rPr>
            </w:pPr>
            <w:r w:rsidRPr="00AD00E6">
              <w:rPr>
                <w:rFonts w:eastAsia="Calibri"/>
                <w:sz w:val="28"/>
                <w:szCs w:val="28"/>
              </w:rPr>
              <w:t>Развивать умение составлять целостное изображение предмета из его частей.</w:t>
            </w:r>
          </w:p>
        </w:tc>
      </w:tr>
      <w:tr w:rsidR="00901154" w:rsidTr="00AC393E">
        <w:trPr>
          <w:cantSplit/>
          <w:trHeight w:val="145"/>
        </w:trPr>
        <w:tc>
          <w:tcPr>
            <w:tcW w:w="114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tabs>
                <w:tab w:val="left" w:pos="2662"/>
              </w:tabs>
              <w:spacing w:line="100" w:lineRule="atLeast"/>
              <w:ind w:left="113" w:right="113"/>
              <w:jc w:val="center"/>
              <w:rPr>
                <w:b/>
                <w:sz w:val="28"/>
                <w:szCs w:val="28"/>
              </w:rPr>
            </w:pPr>
            <w:r>
              <w:rPr>
                <w:b/>
                <w:sz w:val="28"/>
                <w:szCs w:val="28"/>
              </w:rPr>
              <w:t>Январь</w:t>
            </w:r>
          </w:p>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259" w:lineRule="exact"/>
              <w:ind w:left="20"/>
              <w:rPr>
                <w:b/>
                <w:sz w:val="28"/>
                <w:szCs w:val="28"/>
              </w:rPr>
            </w:pPr>
            <w:r>
              <w:rPr>
                <w:b/>
                <w:sz w:val="28"/>
                <w:szCs w:val="28"/>
              </w:rPr>
              <w:t>Занятие 1</w:t>
            </w:r>
          </w:p>
          <w:p w:rsidR="00901154" w:rsidRPr="00AD00E6" w:rsidRDefault="00901154" w:rsidP="00F479B4">
            <w:pPr>
              <w:widowControl w:val="0"/>
              <w:numPr>
                <w:ilvl w:val="0"/>
                <w:numId w:val="20"/>
              </w:numPr>
              <w:tabs>
                <w:tab w:val="left" w:pos="523"/>
              </w:tabs>
              <w:suppressAutoHyphens/>
              <w:spacing w:line="259" w:lineRule="exact"/>
              <w:ind w:left="20" w:firstLine="340"/>
              <w:jc w:val="both"/>
              <w:rPr>
                <w:rFonts w:eastAsia="Calibri"/>
                <w:sz w:val="28"/>
                <w:szCs w:val="28"/>
              </w:rPr>
            </w:pPr>
            <w:r w:rsidRPr="00AD00E6">
              <w:rPr>
                <w:rFonts w:eastAsia="Calibri"/>
                <w:sz w:val="28"/>
                <w:szCs w:val="28"/>
              </w:rPr>
              <w:t>Упражнять в счете звуков на слух в пределах 5.</w:t>
            </w:r>
          </w:p>
          <w:p w:rsidR="00901154" w:rsidRPr="00AD00E6" w:rsidRDefault="00901154" w:rsidP="00F479B4">
            <w:pPr>
              <w:widowControl w:val="0"/>
              <w:numPr>
                <w:ilvl w:val="0"/>
                <w:numId w:val="20"/>
              </w:numPr>
              <w:tabs>
                <w:tab w:val="left" w:pos="523"/>
              </w:tabs>
              <w:suppressAutoHyphens/>
              <w:spacing w:line="259" w:lineRule="exact"/>
              <w:ind w:left="20" w:firstLine="340"/>
              <w:jc w:val="both"/>
              <w:rPr>
                <w:rFonts w:eastAsia="Calibri"/>
                <w:i/>
                <w:iCs/>
                <w:sz w:val="28"/>
                <w:szCs w:val="28"/>
              </w:rPr>
            </w:pPr>
            <w:r w:rsidRPr="00AD00E6">
              <w:rPr>
                <w:rFonts w:eastAsia="Calibri"/>
                <w:sz w:val="28"/>
                <w:szCs w:val="28"/>
              </w:rPr>
              <w:t xml:space="preserve">Уточнить представления о значении слов </w:t>
            </w:r>
            <w:r w:rsidRPr="00AD00E6">
              <w:rPr>
                <w:rFonts w:eastAsia="Calibri"/>
                <w:i/>
                <w:iCs/>
                <w:sz w:val="28"/>
                <w:szCs w:val="28"/>
              </w:rPr>
              <w:t>далеко — близко.</w:t>
            </w:r>
          </w:p>
          <w:p w:rsidR="00901154" w:rsidRPr="00AD00E6" w:rsidRDefault="00901154" w:rsidP="00F479B4">
            <w:pPr>
              <w:widowControl w:val="0"/>
              <w:numPr>
                <w:ilvl w:val="0"/>
                <w:numId w:val="20"/>
              </w:numPr>
              <w:tabs>
                <w:tab w:val="left" w:pos="558"/>
              </w:tabs>
              <w:suppressAutoHyphens/>
              <w:spacing w:line="259" w:lineRule="exact"/>
              <w:ind w:left="20" w:right="40" w:firstLine="340"/>
              <w:jc w:val="both"/>
              <w:rPr>
                <w:rFonts w:eastAsia="Calibri"/>
                <w:i/>
                <w:iCs/>
                <w:sz w:val="28"/>
                <w:szCs w:val="28"/>
              </w:rPr>
            </w:pPr>
            <w:r w:rsidRPr="00AD00E6">
              <w:rPr>
                <w:rFonts w:eastAsia="Calibri"/>
                <w:sz w:val="28"/>
                <w:szCs w:val="28"/>
              </w:rPr>
              <w:t xml:space="preserve">Учить сравнивать три предмета по величине, раскладывать их в убывающей и возрастающей последовательности, обозначать результаты сравнения словами: </w:t>
            </w:r>
            <w:r w:rsidRPr="00AD00E6">
              <w:rPr>
                <w:rFonts w:eastAsia="Calibri"/>
                <w:i/>
                <w:iCs/>
                <w:sz w:val="28"/>
                <w:szCs w:val="28"/>
              </w:rPr>
              <w:t>длинный, короче, самый короткий, короткий, длиннее, самый длинный.</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259" w:lineRule="exact"/>
              <w:ind w:left="20"/>
              <w:rPr>
                <w:b/>
                <w:sz w:val="28"/>
                <w:szCs w:val="28"/>
              </w:rPr>
            </w:pPr>
            <w:r>
              <w:rPr>
                <w:b/>
                <w:sz w:val="28"/>
                <w:szCs w:val="28"/>
              </w:rPr>
              <w:t>Занятие 2</w:t>
            </w:r>
          </w:p>
          <w:p w:rsidR="00901154" w:rsidRPr="00AD00E6" w:rsidRDefault="00901154" w:rsidP="00F479B4">
            <w:pPr>
              <w:widowControl w:val="0"/>
              <w:numPr>
                <w:ilvl w:val="0"/>
                <w:numId w:val="20"/>
              </w:numPr>
              <w:tabs>
                <w:tab w:val="left" w:pos="528"/>
              </w:tabs>
              <w:suppressAutoHyphens/>
              <w:spacing w:line="259" w:lineRule="exact"/>
              <w:ind w:left="20" w:firstLine="340"/>
              <w:jc w:val="both"/>
              <w:rPr>
                <w:rFonts w:eastAsia="Calibri"/>
                <w:sz w:val="28"/>
                <w:szCs w:val="28"/>
              </w:rPr>
            </w:pPr>
            <w:r w:rsidRPr="00AD00E6">
              <w:rPr>
                <w:rFonts w:eastAsia="Calibri"/>
                <w:sz w:val="28"/>
                <w:szCs w:val="28"/>
              </w:rPr>
              <w:t>Упражнять в счете звуков в пределах 5.</w:t>
            </w:r>
          </w:p>
          <w:p w:rsidR="00901154" w:rsidRPr="00AD00E6" w:rsidRDefault="00901154" w:rsidP="00F479B4">
            <w:pPr>
              <w:widowControl w:val="0"/>
              <w:numPr>
                <w:ilvl w:val="0"/>
                <w:numId w:val="20"/>
              </w:numPr>
              <w:tabs>
                <w:tab w:val="left" w:pos="562"/>
              </w:tabs>
              <w:suppressAutoHyphens/>
              <w:spacing w:line="259" w:lineRule="exact"/>
              <w:ind w:left="20" w:right="40" w:firstLine="340"/>
              <w:jc w:val="both"/>
              <w:rPr>
                <w:rFonts w:eastAsia="Calibri"/>
                <w:i/>
                <w:iCs/>
                <w:sz w:val="28"/>
                <w:szCs w:val="28"/>
              </w:rPr>
            </w:pPr>
            <w:r w:rsidRPr="00AD00E6">
              <w:rPr>
                <w:rFonts w:eastAsia="Calibri"/>
                <w:sz w:val="28"/>
                <w:szCs w:val="28"/>
              </w:rPr>
              <w:t xml:space="preserve">Продолжать учить сравнивать три предмета по длине, раскладывать их в убывающей и возрастающей последовательности, обозначать результаты сравнения словами: </w:t>
            </w:r>
            <w:r w:rsidRPr="00AD00E6">
              <w:rPr>
                <w:rFonts w:eastAsia="Calibri"/>
                <w:i/>
                <w:iCs/>
                <w:sz w:val="28"/>
                <w:szCs w:val="28"/>
              </w:rPr>
              <w:t>длинный, короче, самый короткий, короткий, длиннее, самый длинный.</w:t>
            </w:r>
          </w:p>
          <w:p w:rsidR="00901154" w:rsidRDefault="00901154" w:rsidP="00AC393E">
            <w:pPr>
              <w:tabs>
                <w:tab w:val="left" w:pos="2662"/>
              </w:tabs>
              <w:spacing w:line="100" w:lineRule="atLeast"/>
              <w:rPr>
                <w:sz w:val="28"/>
                <w:szCs w:val="28"/>
              </w:rPr>
            </w:pPr>
            <w:r>
              <w:rPr>
                <w:sz w:val="28"/>
                <w:szCs w:val="28"/>
              </w:rPr>
              <w:t>Упражнять в умении различать и называть знакомые геометрические фигуры: круг, квадрат, треугольник, прямоугольник</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259" w:lineRule="exact"/>
              <w:ind w:left="20"/>
              <w:rPr>
                <w:b/>
                <w:sz w:val="28"/>
                <w:szCs w:val="28"/>
              </w:rPr>
            </w:pPr>
            <w:r>
              <w:rPr>
                <w:b/>
                <w:sz w:val="28"/>
                <w:szCs w:val="28"/>
              </w:rPr>
              <w:t>Занятие 3</w:t>
            </w:r>
          </w:p>
          <w:p w:rsidR="00901154" w:rsidRPr="00AD00E6" w:rsidRDefault="00901154" w:rsidP="00F479B4">
            <w:pPr>
              <w:widowControl w:val="0"/>
              <w:numPr>
                <w:ilvl w:val="0"/>
                <w:numId w:val="20"/>
              </w:numPr>
              <w:tabs>
                <w:tab w:val="left" w:pos="528"/>
              </w:tabs>
              <w:suppressAutoHyphens/>
              <w:spacing w:line="259" w:lineRule="exact"/>
              <w:ind w:left="20" w:firstLine="340"/>
              <w:jc w:val="both"/>
              <w:rPr>
                <w:rFonts w:eastAsia="Calibri"/>
                <w:sz w:val="28"/>
                <w:szCs w:val="28"/>
              </w:rPr>
            </w:pPr>
            <w:r w:rsidRPr="00AD00E6">
              <w:rPr>
                <w:rFonts w:eastAsia="Calibri"/>
                <w:sz w:val="28"/>
                <w:szCs w:val="28"/>
              </w:rPr>
              <w:t>Упражнять в счете предметов на ощупь в пределах 5.</w:t>
            </w:r>
          </w:p>
          <w:p w:rsidR="00901154" w:rsidRPr="00AD00E6" w:rsidRDefault="00901154" w:rsidP="00F479B4">
            <w:pPr>
              <w:widowControl w:val="0"/>
              <w:numPr>
                <w:ilvl w:val="0"/>
                <w:numId w:val="20"/>
              </w:numPr>
              <w:tabs>
                <w:tab w:val="left" w:pos="533"/>
              </w:tabs>
              <w:suppressAutoHyphens/>
              <w:spacing w:line="259" w:lineRule="exact"/>
              <w:ind w:left="20" w:firstLine="340"/>
              <w:jc w:val="both"/>
              <w:rPr>
                <w:rFonts w:eastAsia="Calibri"/>
                <w:i/>
                <w:iCs/>
                <w:sz w:val="28"/>
                <w:szCs w:val="28"/>
              </w:rPr>
            </w:pPr>
            <w:r w:rsidRPr="00AD00E6">
              <w:rPr>
                <w:rFonts w:eastAsia="Calibri"/>
                <w:sz w:val="28"/>
                <w:szCs w:val="28"/>
              </w:rPr>
              <w:t xml:space="preserve">Объяснить значение слов </w:t>
            </w:r>
            <w:r w:rsidRPr="00AD00E6">
              <w:rPr>
                <w:rFonts w:eastAsia="Calibri"/>
                <w:i/>
                <w:iCs/>
                <w:sz w:val="28"/>
                <w:szCs w:val="28"/>
              </w:rPr>
              <w:t>вчера, сегодня, завтра.</w:t>
            </w:r>
          </w:p>
          <w:p w:rsidR="00901154" w:rsidRDefault="00901154" w:rsidP="00F479B4">
            <w:pPr>
              <w:widowControl w:val="0"/>
              <w:numPr>
                <w:ilvl w:val="0"/>
                <w:numId w:val="20"/>
              </w:numPr>
              <w:tabs>
                <w:tab w:val="left" w:pos="553"/>
              </w:tabs>
              <w:suppressAutoHyphens/>
              <w:spacing w:line="259" w:lineRule="exact"/>
              <w:ind w:left="20" w:right="40" w:firstLine="340"/>
              <w:jc w:val="both"/>
              <w:rPr>
                <w:rFonts w:eastAsia="Calibri"/>
                <w:i/>
                <w:iCs/>
                <w:sz w:val="28"/>
                <w:szCs w:val="28"/>
                <w:lang w:val="en-US"/>
              </w:rPr>
            </w:pPr>
            <w:r w:rsidRPr="00AD00E6">
              <w:rPr>
                <w:rFonts w:eastAsia="Calibri"/>
                <w:sz w:val="28"/>
                <w:szCs w:val="28"/>
              </w:rPr>
              <w:t xml:space="preserve">Развивать умение сравнивать предметы по их пространственному расположению </w:t>
            </w:r>
            <w:r>
              <w:rPr>
                <w:rFonts w:eastAsia="Calibri"/>
                <w:i/>
                <w:iCs/>
                <w:sz w:val="28"/>
                <w:szCs w:val="28"/>
                <w:lang w:val="en-US"/>
              </w:rPr>
              <w:t>(</w:t>
            </w:r>
            <w:proofErr w:type="spellStart"/>
            <w:r>
              <w:rPr>
                <w:rFonts w:eastAsia="Calibri"/>
                <w:i/>
                <w:iCs/>
                <w:sz w:val="28"/>
                <w:szCs w:val="28"/>
                <w:lang w:val="en-US"/>
              </w:rPr>
              <w:t>слева</w:t>
            </w:r>
            <w:proofErr w:type="spellEnd"/>
            <w:r>
              <w:rPr>
                <w:rFonts w:eastAsia="Calibri"/>
                <w:i/>
                <w:iCs/>
                <w:sz w:val="28"/>
                <w:szCs w:val="28"/>
                <w:lang w:val="en-US"/>
              </w:rPr>
              <w:t xml:space="preserve">, </w:t>
            </w:r>
            <w:proofErr w:type="spellStart"/>
            <w:r>
              <w:rPr>
                <w:rFonts w:eastAsia="Calibri"/>
                <w:i/>
                <w:iCs/>
                <w:sz w:val="28"/>
                <w:szCs w:val="28"/>
                <w:lang w:val="en-US"/>
              </w:rPr>
              <w:t>справа</w:t>
            </w:r>
            <w:proofErr w:type="spellEnd"/>
            <w:r>
              <w:rPr>
                <w:rFonts w:eastAsia="Calibri"/>
                <w:i/>
                <w:iCs/>
                <w:sz w:val="28"/>
                <w:szCs w:val="28"/>
                <w:lang w:val="en-US"/>
              </w:rPr>
              <w:t xml:space="preserve">, </w:t>
            </w:r>
            <w:proofErr w:type="spellStart"/>
            <w:r>
              <w:rPr>
                <w:rFonts w:eastAsia="Calibri"/>
                <w:i/>
                <w:iCs/>
                <w:sz w:val="28"/>
                <w:szCs w:val="28"/>
                <w:lang w:val="en-US"/>
              </w:rPr>
              <w:t>налево</w:t>
            </w:r>
            <w:proofErr w:type="spellEnd"/>
            <w:r>
              <w:rPr>
                <w:rFonts w:eastAsia="Calibri"/>
                <w:i/>
                <w:iCs/>
                <w:sz w:val="28"/>
                <w:szCs w:val="28"/>
                <w:lang w:val="en-US"/>
              </w:rPr>
              <w:t xml:space="preserve">, </w:t>
            </w:r>
            <w:proofErr w:type="spellStart"/>
            <w:r>
              <w:rPr>
                <w:rFonts w:eastAsia="Calibri"/>
                <w:i/>
                <w:iCs/>
                <w:sz w:val="28"/>
                <w:szCs w:val="28"/>
                <w:lang w:val="en-US"/>
              </w:rPr>
              <w:t>направо</w:t>
            </w:r>
            <w:proofErr w:type="spellEnd"/>
            <w:r>
              <w:rPr>
                <w:rFonts w:eastAsia="Calibri"/>
                <w:i/>
                <w:iCs/>
                <w:sz w:val="28"/>
                <w:szCs w:val="28"/>
                <w:lang w:val="en-US"/>
              </w:rPr>
              <w:t>).</w:t>
            </w:r>
          </w:p>
        </w:tc>
      </w:tr>
      <w:tr w:rsidR="00901154" w:rsidTr="00AC393E">
        <w:trPr>
          <w:cantSplit/>
          <w:trHeight w:val="145"/>
        </w:trPr>
        <w:tc>
          <w:tcPr>
            <w:tcW w:w="114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tabs>
                <w:tab w:val="left" w:pos="2662"/>
              </w:tabs>
              <w:spacing w:line="100" w:lineRule="atLeast"/>
              <w:ind w:left="113" w:right="113"/>
              <w:jc w:val="center"/>
              <w:rPr>
                <w:b/>
                <w:sz w:val="28"/>
                <w:szCs w:val="28"/>
              </w:rPr>
            </w:pPr>
            <w:r>
              <w:rPr>
                <w:b/>
                <w:sz w:val="28"/>
                <w:szCs w:val="28"/>
              </w:rPr>
              <w:t>Февраль</w:t>
            </w:r>
          </w:p>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1</w:t>
            </w:r>
          </w:p>
          <w:p w:rsidR="00901154" w:rsidRPr="00AD00E6" w:rsidRDefault="00901154" w:rsidP="00F479B4">
            <w:pPr>
              <w:widowControl w:val="0"/>
              <w:numPr>
                <w:ilvl w:val="0"/>
                <w:numId w:val="21"/>
              </w:numPr>
              <w:tabs>
                <w:tab w:val="left" w:pos="542"/>
              </w:tabs>
              <w:suppressAutoHyphens/>
              <w:spacing w:line="259" w:lineRule="exact"/>
              <w:ind w:left="20" w:firstLine="340"/>
              <w:jc w:val="both"/>
              <w:rPr>
                <w:rFonts w:eastAsia="Calibri"/>
                <w:sz w:val="28"/>
                <w:szCs w:val="28"/>
              </w:rPr>
            </w:pPr>
            <w:r w:rsidRPr="00AD00E6">
              <w:rPr>
                <w:rFonts w:eastAsia="Calibri"/>
                <w:sz w:val="28"/>
                <w:szCs w:val="28"/>
              </w:rPr>
              <w:t>Продолжать упражнять в счете предметов на ощупь в пределах 5.</w:t>
            </w:r>
          </w:p>
          <w:p w:rsidR="00901154" w:rsidRPr="00AD00E6" w:rsidRDefault="00901154" w:rsidP="00F479B4">
            <w:pPr>
              <w:widowControl w:val="0"/>
              <w:numPr>
                <w:ilvl w:val="0"/>
                <w:numId w:val="21"/>
              </w:numPr>
              <w:tabs>
                <w:tab w:val="left" w:pos="533"/>
              </w:tabs>
              <w:suppressAutoHyphens/>
              <w:spacing w:line="259" w:lineRule="exact"/>
              <w:ind w:left="20" w:firstLine="340"/>
              <w:jc w:val="both"/>
              <w:rPr>
                <w:rFonts w:eastAsia="Calibri"/>
                <w:i/>
                <w:iCs/>
                <w:sz w:val="28"/>
                <w:szCs w:val="28"/>
              </w:rPr>
            </w:pPr>
            <w:r w:rsidRPr="00AD00E6">
              <w:rPr>
                <w:rFonts w:eastAsia="Calibri"/>
                <w:sz w:val="28"/>
                <w:szCs w:val="28"/>
              </w:rPr>
              <w:t xml:space="preserve">Закреплять представления о значении слов </w:t>
            </w:r>
            <w:r w:rsidRPr="00AD00E6">
              <w:rPr>
                <w:rFonts w:eastAsia="Calibri"/>
                <w:i/>
                <w:iCs/>
                <w:sz w:val="28"/>
                <w:szCs w:val="28"/>
              </w:rPr>
              <w:t>вчера, сегодня, завтра.</w:t>
            </w:r>
          </w:p>
          <w:p w:rsidR="00901154" w:rsidRPr="00AD00E6" w:rsidRDefault="00901154" w:rsidP="00F479B4">
            <w:pPr>
              <w:widowControl w:val="0"/>
              <w:numPr>
                <w:ilvl w:val="0"/>
                <w:numId w:val="21"/>
              </w:numPr>
              <w:tabs>
                <w:tab w:val="left" w:pos="529"/>
              </w:tabs>
              <w:suppressAutoHyphens/>
              <w:spacing w:line="259" w:lineRule="exact"/>
              <w:ind w:left="20" w:right="20" w:firstLine="340"/>
              <w:jc w:val="both"/>
              <w:rPr>
                <w:rFonts w:eastAsia="Calibri"/>
                <w:i/>
                <w:iCs/>
                <w:sz w:val="28"/>
                <w:szCs w:val="28"/>
              </w:rPr>
            </w:pPr>
            <w:r w:rsidRPr="00AD00E6">
              <w:rPr>
                <w:rFonts w:eastAsia="Calibri"/>
                <w:sz w:val="28"/>
                <w:szCs w:val="28"/>
              </w:rPr>
              <w:t xml:space="preserve">Учить сравнивать три предмета по ширине, раскладывать их в убывающей и возрастающей последовательности, обозначать результаты сравнения словами: </w:t>
            </w:r>
            <w:r w:rsidRPr="00AD00E6">
              <w:rPr>
                <w:rFonts w:eastAsia="Calibri"/>
                <w:i/>
                <w:iCs/>
                <w:sz w:val="28"/>
                <w:szCs w:val="28"/>
              </w:rPr>
              <w:t>широкий, уже, самый узкий, узкий, шире, самый широкий.</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2</w:t>
            </w:r>
          </w:p>
          <w:p w:rsidR="00901154" w:rsidRPr="00AD00E6" w:rsidRDefault="00901154" w:rsidP="00F479B4">
            <w:pPr>
              <w:widowControl w:val="0"/>
              <w:numPr>
                <w:ilvl w:val="0"/>
                <w:numId w:val="21"/>
              </w:numPr>
              <w:tabs>
                <w:tab w:val="left" w:pos="528"/>
              </w:tabs>
              <w:suppressAutoHyphens/>
              <w:spacing w:line="259" w:lineRule="exact"/>
              <w:ind w:left="20" w:firstLine="340"/>
              <w:jc w:val="both"/>
              <w:rPr>
                <w:rFonts w:eastAsia="Calibri"/>
                <w:sz w:val="28"/>
                <w:szCs w:val="28"/>
              </w:rPr>
            </w:pPr>
            <w:r w:rsidRPr="00AD00E6">
              <w:rPr>
                <w:rFonts w:eastAsia="Calibri"/>
                <w:sz w:val="28"/>
                <w:szCs w:val="28"/>
              </w:rPr>
              <w:t>Учить считать движения в пределах 5.</w:t>
            </w:r>
          </w:p>
          <w:p w:rsidR="00901154" w:rsidRPr="00AD00E6" w:rsidRDefault="00901154" w:rsidP="00F479B4">
            <w:pPr>
              <w:widowControl w:val="0"/>
              <w:numPr>
                <w:ilvl w:val="0"/>
                <w:numId w:val="21"/>
              </w:numPr>
              <w:tabs>
                <w:tab w:val="left" w:pos="514"/>
              </w:tabs>
              <w:suppressAutoHyphens/>
              <w:spacing w:line="259" w:lineRule="exact"/>
              <w:ind w:left="20" w:right="20" w:firstLine="340"/>
              <w:jc w:val="both"/>
              <w:rPr>
                <w:rFonts w:eastAsia="Calibri"/>
                <w:i/>
                <w:iCs/>
                <w:sz w:val="28"/>
                <w:szCs w:val="28"/>
              </w:rPr>
            </w:pPr>
            <w:r w:rsidRPr="00AD00E6">
              <w:rPr>
                <w:rFonts w:eastAsia="Calibri"/>
                <w:sz w:val="28"/>
                <w:szCs w:val="28"/>
              </w:rPr>
              <w:t xml:space="preserve">Упражнять в умении ориентироваться в пространстве и обозначать пространственные направления относительно себя словами: </w:t>
            </w:r>
            <w:r w:rsidRPr="00AD00E6">
              <w:rPr>
                <w:rFonts w:eastAsia="Calibri"/>
                <w:i/>
                <w:iCs/>
                <w:sz w:val="28"/>
                <w:szCs w:val="28"/>
              </w:rPr>
              <w:t>вверху, внизу, слева, справа, впереди, сзади.</w:t>
            </w:r>
          </w:p>
          <w:p w:rsidR="00901154" w:rsidRPr="00AD00E6" w:rsidRDefault="00901154" w:rsidP="00F479B4">
            <w:pPr>
              <w:widowControl w:val="0"/>
              <w:numPr>
                <w:ilvl w:val="0"/>
                <w:numId w:val="21"/>
              </w:numPr>
              <w:tabs>
                <w:tab w:val="left" w:pos="562"/>
              </w:tabs>
              <w:suppressAutoHyphens/>
              <w:spacing w:line="259" w:lineRule="exact"/>
              <w:ind w:left="20" w:right="20" w:firstLine="340"/>
              <w:jc w:val="both"/>
              <w:rPr>
                <w:rFonts w:eastAsia="Calibri"/>
                <w:i/>
                <w:iCs/>
                <w:sz w:val="28"/>
                <w:szCs w:val="28"/>
              </w:rPr>
            </w:pPr>
            <w:r w:rsidRPr="00AD00E6">
              <w:rPr>
                <w:rFonts w:eastAsia="Calibri"/>
                <w:sz w:val="28"/>
                <w:szCs w:val="28"/>
              </w:rPr>
              <w:t xml:space="preserve">Учить сравнивать 4—5 предметов по ширине, раскладывать их в убывающей и возрастающей последовательности, обозначать результаты сравнения соответствующими словами: </w:t>
            </w:r>
            <w:r w:rsidRPr="00AD00E6">
              <w:rPr>
                <w:rFonts w:eastAsia="Calibri"/>
                <w:i/>
                <w:iCs/>
                <w:sz w:val="28"/>
                <w:szCs w:val="28"/>
              </w:rPr>
              <w:t>широкий, уже, самый узкий, узкий, шире, самый широкий.</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3</w:t>
            </w:r>
          </w:p>
          <w:p w:rsidR="00901154" w:rsidRPr="00AD00E6" w:rsidRDefault="00901154" w:rsidP="00F479B4">
            <w:pPr>
              <w:widowControl w:val="0"/>
              <w:numPr>
                <w:ilvl w:val="0"/>
                <w:numId w:val="21"/>
              </w:numPr>
              <w:tabs>
                <w:tab w:val="left" w:pos="543"/>
              </w:tabs>
              <w:suppressAutoHyphens/>
              <w:spacing w:line="259" w:lineRule="exact"/>
              <w:ind w:left="20" w:right="20" w:firstLine="340"/>
              <w:jc w:val="both"/>
              <w:rPr>
                <w:rFonts w:eastAsia="Calibri"/>
                <w:sz w:val="28"/>
                <w:szCs w:val="28"/>
              </w:rPr>
            </w:pPr>
            <w:r w:rsidRPr="00AD00E6">
              <w:rPr>
                <w:rFonts w:eastAsia="Calibri"/>
                <w:sz w:val="28"/>
                <w:szCs w:val="28"/>
              </w:rPr>
              <w:t>Учить воспроизводить указанное количество движений (в пределах 5).</w:t>
            </w:r>
          </w:p>
          <w:p w:rsidR="00901154" w:rsidRPr="00AD00E6" w:rsidRDefault="00901154" w:rsidP="00F479B4">
            <w:pPr>
              <w:widowControl w:val="0"/>
              <w:numPr>
                <w:ilvl w:val="0"/>
                <w:numId w:val="21"/>
              </w:numPr>
              <w:tabs>
                <w:tab w:val="left" w:pos="519"/>
              </w:tabs>
              <w:suppressAutoHyphens/>
              <w:spacing w:line="259" w:lineRule="exact"/>
              <w:ind w:left="20" w:right="20" w:firstLine="340"/>
              <w:jc w:val="both"/>
              <w:rPr>
                <w:rFonts w:eastAsia="Calibri"/>
                <w:sz w:val="28"/>
                <w:szCs w:val="28"/>
              </w:rPr>
            </w:pPr>
            <w:r w:rsidRPr="00AD00E6">
              <w:rPr>
                <w:rFonts w:eastAsia="Calibri"/>
                <w:sz w:val="28"/>
                <w:szCs w:val="28"/>
              </w:rPr>
              <w:t>Упражнять в умении называть и различать знакомые геометрические фигуры: круг, квадрат, треугольник, прямоугольник.</w:t>
            </w:r>
          </w:p>
          <w:p w:rsidR="00901154" w:rsidRDefault="00901154" w:rsidP="00AC393E">
            <w:pPr>
              <w:tabs>
                <w:tab w:val="left" w:pos="2662"/>
              </w:tabs>
              <w:spacing w:line="100" w:lineRule="atLeast"/>
              <w:rPr>
                <w:rFonts w:eastAsia="Courier New"/>
                <w:i/>
                <w:iCs/>
                <w:sz w:val="28"/>
                <w:szCs w:val="28"/>
              </w:rPr>
            </w:pPr>
            <w:r>
              <w:rPr>
                <w:sz w:val="28"/>
                <w:szCs w:val="28"/>
              </w:rPr>
              <w:t xml:space="preserve">Совершенствовать представления о частях суток и их последовательности: </w:t>
            </w:r>
            <w:r>
              <w:rPr>
                <w:rFonts w:eastAsia="Courier New"/>
                <w:i/>
                <w:iCs/>
                <w:sz w:val="28"/>
                <w:szCs w:val="28"/>
              </w:rPr>
              <w:t>утро, день, вечер, ночь</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4</w:t>
            </w:r>
          </w:p>
          <w:p w:rsidR="00901154" w:rsidRPr="00AD00E6" w:rsidRDefault="00901154" w:rsidP="00F479B4">
            <w:pPr>
              <w:widowControl w:val="0"/>
              <w:numPr>
                <w:ilvl w:val="0"/>
                <w:numId w:val="21"/>
              </w:numPr>
              <w:tabs>
                <w:tab w:val="left" w:pos="553"/>
              </w:tabs>
              <w:suppressAutoHyphens/>
              <w:spacing w:line="259" w:lineRule="exact"/>
              <w:ind w:left="20" w:right="20" w:firstLine="340"/>
              <w:jc w:val="both"/>
              <w:rPr>
                <w:rFonts w:eastAsia="Calibri"/>
                <w:sz w:val="28"/>
                <w:szCs w:val="28"/>
              </w:rPr>
            </w:pPr>
            <w:r w:rsidRPr="00AD00E6">
              <w:rPr>
                <w:rFonts w:eastAsia="Calibri"/>
                <w:sz w:val="28"/>
                <w:szCs w:val="28"/>
              </w:rPr>
              <w:t>Упражнять в умении воспроизводить указанное количество движений (в пределах 5).</w:t>
            </w:r>
          </w:p>
          <w:p w:rsidR="00901154" w:rsidRPr="00AD00E6" w:rsidRDefault="00901154" w:rsidP="00F479B4">
            <w:pPr>
              <w:widowControl w:val="0"/>
              <w:numPr>
                <w:ilvl w:val="0"/>
                <w:numId w:val="21"/>
              </w:numPr>
              <w:tabs>
                <w:tab w:val="left" w:pos="534"/>
              </w:tabs>
              <w:suppressAutoHyphens/>
              <w:spacing w:line="259" w:lineRule="exact"/>
              <w:ind w:left="20" w:right="20" w:firstLine="340"/>
              <w:jc w:val="both"/>
              <w:rPr>
                <w:rFonts w:eastAsia="Calibri"/>
                <w:sz w:val="28"/>
                <w:szCs w:val="28"/>
              </w:rPr>
            </w:pPr>
            <w:r w:rsidRPr="00AD00E6">
              <w:rPr>
                <w:rFonts w:eastAsia="Calibri"/>
                <w:sz w:val="28"/>
                <w:szCs w:val="28"/>
              </w:rPr>
              <w:t>Учить двигаться в заданном направлении (вперед, назад, налево, направо).</w:t>
            </w:r>
          </w:p>
          <w:p w:rsidR="00901154" w:rsidRPr="00AD00E6" w:rsidRDefault="00901154" w:rsidP="00F479B4">
            <w:pPr>
              <w:widowControl w:val="0"/>
              <w:numPr>
                <w:ilvl w:val="0"/>
                <w:numId w:val="21"/>
              </w:numPr>
              <w:tabs>
                <w:tab w:val="left" w:pos="519"/>
              </w:tabs>
              <w:suppressAutoHyphens/>
              <w:spacing w:after="395" w:line="259" w:lineRule="exact"/>
              <w:ind w:left="20" w:right="20" w:firstLine="340"/>
              <w:jc w:val="both"/>
              <w:rPr>
                <w:rFonts w:eastAsia="Calibri"/>
                <w:sz w:val="28"/>
                <w:szCs w:val="28"/>
              </w:rPr>
            </w:pPr>
            <w:r w:rsidRPr="00AD00E6">
              <w:rPr>
                <w:rFonts w:eastAsia="Calibri"/>
                <w:sz w:val="28"/>
                <w:szCs w:val="28"/>
              </w:rPr>
              <w:t>Закреплять умение составлять целостное изображение предмета из отдельных частей.</w:t>
            </w:r>
          </w:p>
        </w:tc>
      </w:tr>
      <w:tr w:rsidR="00901154" w:rsidTr="00AC393E">
        <w:trPr>
          <w:cantSplit/>
          <w:trHeight w:val="145"/>
        </w:trPr>
        <w:tc>
          <w:tcPr>
            <w:tcW w:w="114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tabs>
                <w:tab w:val="left" w:pos="2662"/>
              </w:tabs>
              <w:spacing w:line="100" w:lineRule="atLeast"/>
              <w:ind w:left="113" w:right="113"/>
              <w:jc w:val="center"/>
              <w:rPr>
                <w:b/>
                <w:sz w:val="28"/>
                <w:szCs w:val="28"/>
              </w:rPr>
            </w:pPr>
            <w:r>
              <w:rPr>
                <w:b/>
                <w:sz w:val="28"/>
                <w:szCs w:val="28"/>
              </w:rPr>
              <w:t>Март</w:t>
            </w:r>
          </w:p>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1</w:t>
            </w:r>
          </w:p>
          <w:p w:rsidR="00901154" w:rsidRPr="00AD00E6" w:rsidRDefault="00901154" w:rsidP="00F479B4">
            <w:pPr>
              <w:widowControl w:val="0"/>
              <w:numPr>
                <w:ilvl w:val="0"/>
                <w:numId w:val="21"/>
              </w:numPr>
              <w:tabs>
                <w:tab w:val="left" w:pos="533"/>
              </w:tabs>
              <w:suppressAutoHyphens/>
              <w:spacing w:line="259" w:lineRule="exact"/>
              <w:ind w:left="20" w:firstLine="340"/>
              <w:jc w:val="both"/>
              <w:rPr>
                <w:rFonts w:eastAsia="Calibri"/>
                <w:sz w:val="28"/>
                <w:szCs w:val="28"/>
              </w:rPr>
            </w:pPr>
            <w:r w:rsidRPr="00AD00E6">
              <w:rPr>
                <w:rFonts w:eastAsia="Calibri"/>
                <w:sz w:val="28"/>
                <w:szCs w:val="28"/>
              </w:rPr>
              <w:t>Закреплять умение двигаться в заданном направлении.</w:t>
            </w:r>
          </w:p>
          <w:p w:rsidR="00901154" w:rsidRPr="00AD00E6" w:rsidRDefault="00901154" w:rsidP="00F479B4">
            <w:pPr>
              <w:widowControl w:val="0"/>
              <w:numPr>
                <w:ilvl w:val="0"/>
                <w:numId w:val="21"/>
              </w:numPr>
              <w:tabs>
                <w:tab w:val="left" w:pos="519"/>
              </w:tabs>
              <w:suppressAutoHyphens/>
              <w:spacing w:line="259" w:lineRule="exact"/>
              <w:ind w:left="20" w:right="20" w:firstLine="340"/>
              <w:jc w:val="both"/>
              <w:rPr>
                <w:rFonts w:eastAsia="Calibri"/>
                <w:sz w:val="28"/>
                <w:szCs w:val="28"/>
              </w:rPr>
            </w:pPr>
            <w:r w:rsidRPr="00AD00E6">
              <w:rPr>
                <w:rFonts w:eastAsia="Calibri"/>
                <w:sz w:val="28"/>
                <w:szCs w:val="28"/>
              </w:rPr>
              <w:t>Объяснить, что результат счета не зависит от величины предметов (в пределах 5).</w:t>
            </w:r>
          </w:p>
          <w:p w:rsidR="00901154" w:rsidRDefault="00901154" w:rsidP="00F479B4">
            <w:pPr>
              <w:numPr>
                <w:ilvl w:val="0"/>
                <w:numId w:val="21"/>
              </w:numPr>
              <w:suppressAutoHyphens/>
              <w:spacing w:line="100" w:lineRule="atLeast"/>
              <w:ind w:right="40"/>
              <w:rPr>
                <w:sz w:val="28"/>
                <w:szCs w:val="28"/>
              </w:rPr>
            </w:pPr>
            <w:r>
              <w:rPr>
                <w:sz w:val="28"/>
                <w:szCs w:val="28"/>
              </w:rPr>
              <w:t>Учить сравнивать предметы по величине (в пределах 5), раскладывать их в убывающей и возрастающей последовательности, обозначать результаты сравнения словами: самый большой, поменьше, еще меньше, самый маленький, больше.</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2</w:t>
            </w:r>
          </w:p>
          <w:p w:rsidR="00901154" w:rsidRPr="00AD00E6" w:rsidRDefault="00901154" w:rsidP="00F479B4">
            <w:pPr>
              <w:widowControl w:val="0"/>
              <w:numPr>
                <w:ilvl w:val="0"/>
                <w:numId w:val="22"/>
              </w:numPr>
              <w:tabs>
                <w:tab w:val="left" w:pos="519"/>
              </w:tabs>
              <w:suppressAutoHyphens/>
              <w:spacing w:line="259" w:lineRule="exact"/>
              <w:ind w:left="20" w:right="40" w:firstLine="340"/>
              <w:jc w:val="both"/>
              <w:rPr>
                <w:rFonts w:eastAsia="Calibri"/>
                <w:sz w:val="28"/>
                <w:szCs w:val="28"/>
              </w:rPr>
            </w:pPr>
            <w:r w:rsidRPr="00AD00E6">
              <w:rPr>
                <w:rFonts w:eastAsia="Calibri"/>
                <w:sz w:val="28"/>
                <w:szCs w:val="28"/>
              </w:rPr>
              <w:t>Закреплять представление о том, что результат счета не зависит от величины предметов.</w:t>
            </w:r>
          </w:p>
          <w:p w:rsidR="00901154" w:rsidRPr="00AD00E6" w:rsidRDefault="00901154" w:rsidP="00F479B4">
            <w:pPr>
              <w:widowControl w:val="0"/>
              <w:numPr>
                <w:ilvl w:val="0"/>
                <w:numId w:val="22"/>
              </w:numPr>
              <w:tabs>
                <w:tab w:val="left" w:pos="519"/>
              </w:tabs>
              <w:suppressAutoHyphens/>
              <w:spacing w:line="259" w:lineRule="exact"/>
              <w:ind w:left="20" w:right="40" w:firstLine="340"/>
              <w:jc w:val="both"/>
              <w:rPr>
                <w:rFonts w:eastAsia="Calibri"/>
                <w:i/>
                <w:iCs/>
                <w:sz w:val="28"/>
                <w:szCs w:val="28"/>
              </w:rPr>
            </w:pPr>
            <w:r w:rsidRPr="00AD00E6">
              <w:rPr>
                <w:rFonts w:eastAsia="Calibri"/>
                <w:sz w:val="28"/>
                <w:szCs w:val="28"/>
              </w:rPr>
              <w:t xml:space="preserve">Учить сравнивать три предмета по высоте, раскладывать их в убывающей и возрастающей последовательности, обозначать результаты сравнения словами: </w:t>
            </w:r>
            <w:r w:rsidRPr="00AD00E6">
              <w:rPr>
                <w:rFonts w:eastAsia="Calibri"/>
                <w:i/>
                <w:iCs/>
                <w:sz w:val="28"/>
                <w:szCs w:val="28"/>
              </w:rPr>
              <w:t>высокий, ниже, самый низкий, низкий, выше, самый высокий.</w:t>
            </w:r>
          </w:p>
          <w:p w:rsidR="00901154" w:rsidRPr="00AD00E6" w:rsidRDefault="00901154" w:rsidP="00F479B4">
            <w:pPr>
              <w:widowControl w:val="0"/>
              <w:numPr>
                <w:ilvl w:val="0"/>
                <w:numId w:val="22"/>
              </w:numPr>
              <w:tabs>
                <w:tab w:val="left" w:pos="529"/>
              </w:tabs>
              <w:suppressAutoHyphens/>
              <w:spacing w:line="259" w:lineRule="exact"/>
              <w:ind w:left="20" w:right="40" w:firstLine="340"/>
              <w:jc w:val="both"/>
              <w:rPr>
                <w:rFonts w:eastAsia="Calibri"/>
                <w:sz w:val="28"/>
                <w:szCs w:val="28"/>
              </w:rPr>
            </w:pPr>
            <w:r w:rsidRPr="00AD00E6">
              <w:rPr>
                <w:rFonts w:eastAsia="Calibri"/>
                <w:sz w:val="28"/>
                <w:szCs w:val="28"/>
              </w:rPr>
              <w:t>Упражнять в умении находить одинаковые игрушки по цвету или величине.</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3</w:t>
            </w:r>
          </w:p>
          <w:p w:rsidR="00901154" w:rsidRPr="00AD00E6" w:rsidRDefault="00901154" w:rsidP="00F479B4">
            <w:pPr>
              <w:widowControl w:val="0"/>
              <w:numPr>
                <w:ilvl w:val="0"/>
                <w:numId w:val="22"/>
              </w:numPr>
              <w:tabs>
                <w:tab w:val="left" w:pos="577"/>
              </w:tabs>
              <w:suppressAutoHyphens/>
              <w:spacing w:line="259" w:lineRule="exact"/>
              <w:ind w:left="20" w:right="40" w:firstLine="340"/>
              <w:jc w:val="both"/>
              <w:rPr>
                <w:rFonts w:eastAsia="Calibri"/>
                <w:sz w:val="28"/>
                <w:szCs w:val="28"/>
              </w:rPr>
            </w:pPr>
            <w:r w:rsidRPr="00AD00E6">
              <w:rPr>
                <w:rFonts w:eastAsia="Calibri"/>
                <w:sz w:val="28"/>
                <w:szCs w:val="28"/>
              </w:rPr>
              <w:t>Показать независимость результата счета от расстояния между предметами (в пределах 5).</w:t>
            </w:r>
          </w:p>
          <w:p w:rsidR="00901154" w:rsidRPr="00AD00E6" w:rsidRDefault="00901154" w:rsidP="00F479B4">
            <w:pPr>
              <w:widowControl w:val="0"/>
              <w:numPr>
                <w:ilvl w:val="0"/>
                <w:numId w:val="22"/>
              </w:numPr>
              <w:tabs>
                <w:tab w:val="left" w:pos="500"/>
              </w:tabs>
              <w:suppressAutoHyphens/>
              <w:spacing w:line="259" w:lineRule="exact"/>
              <w:ind w:left="20" w:right="40" w:firstLine="340"/>
              <w:jc w:val="both"/>
              <w:rPr>
                <w:rFonts w:eastAsia="Calibri"/>
                <w:i/>
                <w:iCs/>
                <w:sz w:val="28"/>
                <w:szCs w:val="28"/>
              </w:rPr>
            </w:pPr>
            <w:r w:rsidRPr="00AD00E6">
              <w:rPr>
                <w:rFonts w:eastAsia="Calibri"/>
                <w:sz w:val="28"/>
                <w:szCs w:val="28"/>
              </w:rPr>
              <w:t xml:space="preserve">Упражнять в умении сравнивать 4—5 предметов по высоте, раскладывать их в убывающей и возрастающей последовательности, обозначать результаты сравнения словами: </w:t>
            </w:r>
            <w:r w:rsidRPr="00AD00E6">
              <w:rPr>
                <w:rFonts w:eastAsia="Calibri"/>
                <w:i/>
                <w:iCs/>
                <w:sz w:val="28"/>
                <w:szCs w:val="28"/>
              </w:rPr>
              <w:t>самый высокий, ниже, самый низкий, выше.</w:t>
            </w:r>
          </w:p>
          <w:p w:rsidR="00901154" w:rsidRPr="00AD00E6" w:rsidRDefault="00901154" w:rsidP="00F479B4">
            <w:pPr>
              <w:widowControl w:val="0"/>
              <w:numPr>
                <w:ilvl w:val="0"/>
                <w:numId w:val="22"/>
              </w:numPr>
              <w:tabs>
                <w:tab w:val="left" w:pos="538"/>
              </w:tabs>
              <w:suppressAutoHyphens/>
              <w:spacing w:line="259" w:lineRule="exact"/>
              <w:ind w:left="20" w:right="40" w:firstLine="340"/>
              <w:jc w:val="both"/>
              <w:rPr>
                <w:rFonts w:eastAsia="Calibri"/>
                <w:sz w:val="28"/>
                <w:szCs w:val="28"/>
              </w:rPr>
            </w:pPr>
            <w:r w:rsidRPr="00AD00E6">
              <w:rPr>
                <w:rFonts w:eastAsia="Calibri"/>
                <w:sz w:val="28"/>
                <w:szCs w:val="28"/>
              </w:rPr>
              <w:t>Упражнять в умении различать и называть геометрические фигуры: куб, шар.</w:t>
            </w:r>
          </w:p>
        </w:tc>
      </w:tr>
      <w:tr w:rsidR="00901154" w:rsidTr="00AC393E">
        <w:trPr>
          <w:cantSplit/>
          <w:trHeight w:val="1701"/>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4</w:t>
            </w:r>
          </w:p>
          <w:p w:rsidR="00901154" w:rsidRPr="00AD00E6" w:rsidRDefault="00901154" w:rsidP="00F479B4">
            <w:pPr>
              <w:widowControl w:val="0"/>
              <w:numPr>
                <w:ilvl w:val="0"/>
                <w:numId w:val="22"/>
              </w:numPr>
              <w:tabs>
                <w:tab w:val="left" w:pos="519"/>
              </w:tabs>
              <w:suppressAutoHyphens/>
              <w:spacing w:line="259" w:lineRule="exact"/>
              <w:ind w:left="20" w:right="40" w:firstLine="340"/>
              <w:jc w:val="both"/>
              <w:rPr>
                <w:rFonts w:eastAsia="Calibri"/>
                <w:sz w:val="28"/>
                <w:szCs w:val="28"/>
              </w:rPr>
            </w:pPr>
            <w:r w:rsidRPr="00AD00E6">
              <w:rPr>
                <w:rFonts w:eastAsia="Calibri"/>
                <w:sz w:val="28"/>
                <w:szCs w:val="28"/>
              </w:rPr>
              <w:t>Закреплять представления о том, что результат счета не зависит от расстояния между предметами (в пределах 5).</w:t>
            </w:r>
          </w:p>
          <w:p w:rsidR="00901154" w:rsidRPr="00AD00E6" w:rsidRDefault="00901154" w:rsidP="00F479B4">
            <w:pPr>
              <w:widowControl w:val="0"/>
              <w:numPr>
                <w:ilvl w:val="0"/>
                <w:numId w:val="22"/>
              </w:numPr>
              <w:tabs>
                <w:tab w:val="left" w:pos="558"/>
              </w:tabs>
              <w:suppressAutoHyphens/>
              <w:spacing w:line="259" w:lineRule="exact"/>
              <w:ind w:left="20" w:right="40" w:firstLine="340"/>
              <w:jc w:val="both"/>
              <w:rPr>
                <w:rFonts w:eastAsia="Calibri"/>
                <w:sz w:val="28"/>
                <w:szCs w:val="28"/>
              </w:rPr>
            </w:pPr>
            <w:r w:rsidRPr="00AD00E6">
              <w:rPr>
                <w:rFonts w:eastAsia="Calibri"/>
                <w:sz w:val="28"/>
                <w:szCs w:val="28"/>
              </w:rPr>
              <w:t>Продолжать знакомить с цилиндром на основе сравнения его с шаром.</w:t>
            </w:r>
          </w:p>
          <w:p w:rsidR="00901154" w:rsidRPr="00AD00E6" w:rsidRDefault="00901154" w:rsidP="00F479B4">
            <w:pPr>
              <w:widowControl w:val="0"/>
              <w:numPr>
                <w:ilvl w:val="0"/>
                <w:numId w:val="22"/>
              </w:numPr>
              <w:tabs>
                <w:tab w:val="left" w:pos="523"/>
              </w:tabs>
              <w:suppressAutoHyphens/>
              <w:spacing w:after="375" w:line="259" w:lineRule="exact"/>
              <w:ind w:left="20" w:firstLine="340"/>
              <w:jc w:val="both"/>
              <w:rPr>
                <w:rFonts w:eastAsia="Calibri"/>
                <w:sz w:val="28"/>
                <w:szCs w:val="28"/>
              </w:rPr>
            </w:pPr>
            <w:r w:rsidRPr="00AD00E6">
              <w:rPr>
                <w:rFonts w:eastAsia="Calibri"/>
                <w:sz w:val="28"/>
                <w:szCs w:val="28"/>
              </w:rPr>
              <w:t>Упражнять в умении двигаться в заданном направлении.</w:t>
            </w:r>
          </w:p>
        </w:tc>
      </w:tr>
      <w:tr w:rsidR="00901154" w:rsidTr="00AC393E">
        <w:trPr>
          <w:cantSplit/>
          <w:trHeight w:val="145"/>
        </w:trPr>
        <w:tc>
          <w:tcPr>
            <w:tcW w:w="114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tabs>
                <w:tab w:val="left" w:pos="2662"/>
              </w:tabs>
              <w:spacing w:line="100" w:lineRule="atLeast"/>
              <w:ind w:left="113" w:right="113"/>
              <w:jc w:val="center"/>
              <w:rPr>
                <w:b/>
                <w:sz w:val="28"/>
                <w:szCs w:val="28"/>
              </w:rPr>
            </w:pPr>
            <w:r>
              <w:rPr>
                <w:b/>
                <w:sz w:val="28"/>
                <w:szCs w:val="28"/>
              </w:rPr>
              <w:t>Апрель</w:t>
            </w:r>
          </w:p>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1</w:t>
            </w:r>
          </w:p>
          <w:p w:rsidR="00901154" w:rsidRPr="00AD00E6" w:rsidRDefault="00901154" w:rsidP="00F479B4">
            <w:pPr>
              <w:widowControl w:val="0"/>
              <w:numPr>
                <w:ilvl w:val="0"/>
                <w:numId w:val="22"/>
              </w:numPr>
              <w:tabs>
                <w:tab w:val="left" w:pos="529"/>
              </w:tabs>
              <w:suppressAutoHyphens/>
              <w:spacing w:line="259" w:lineRule="exact"/>
              <w:ind w:left="20" w:right="40" w:firstLine="340"/>
              <w:jc w:val="both"/>
              <w:rPr>
                <w:rFonts w:eastAsia="Calibri"/>
                <w:sz w:val="28"/>
                <w:szCs w:val="28"/>
              </w:rPr>
            </w:pPr>
            <w:r w:rsidRPr="00AD00E6">
              <w:rPr>
                <w:rFonts w:eastAsia="Calibri"/>
                <w:sz w:val="28"/>
                <w:szCs w:val="28"/>
              </w:rPr>
              <w:t>Показать независимость результата счета от формы расположения предметов в пространстве.</w:t>
            </w:r>
          </w:p>
          <w:p w:rsidR="00901154" w:rsidRPr="00AD00E6" w:rsidRDefault="00901154" w:rsidP="00F479B4">
            <w:pPr>
              <w:widowControl w:val="0"/>
              <w:numPr>
                <w:ilvl w:val="0"/>
                <w:numId w:val="22"/>
              </w:numPr>
              <w:tabs>
                <w:tab w:val="left" w:pos="562"/>
              </w:tabs>
              <w:suppressAutoHyphens/>
              <w:spacing w:line="259" w:lineRule="exact"/>
              <w:ind w:left="20" w:right="40" w:firstLine="340"/>
              <w:jc w:val="both"/>
              <w:rPr>
                <w:rFonts w:eastAsia="Calibri"/>
                <w:sz w:val="28"/>
                <w:szCs w:val="28"/>
              </w:rPr>
            </w:pPr>
            <w:r w:rsidRPr="00AD00E6">
              <w:rPr>
                <w:rFonts w:eastAsia="Calibri"/>
                <w:sz w:val="28"/>
                <w:szCs w:val="28"/>
              </w:rPr>
              <w:t>Продолжать знакомить с цилиндром на основе сравнения его с шаром и кубом.</w:t>
            </w:r>
          </w:p>
          <w:p w:rsidR="00901154" w:rsidRPr="00AD00E6" w:rsidRDefault="00901154" w:rsidP="00F479B4">
            <w:pPr>
              <w:widowControl w:val="0"/>
              <w:numPr>
                <w:ilvl w:val="0"/>
                <w:numId w:val="22"/>
              </w:numPr>
              <w:tabs>
                <w:tab w:val="left" w:pos="518"/>
              </w:tabs>
              <w:suppressAutoHyphens/>
              <w:spacing w:line="259" w:lineRule="exact"/>
              <w:ind w:left="20" w:firstLine="340"/>
              <w:jc w:val="both"/>
              <w:rPr>
                <w:rFonts w:eastAsia="Calibri"/>
                <w:i/>
                <w:iCs/>
                <w:sz w:val="28"/>
                <w:szCs w:val="28"/>
              </w:rPr>
            </w:pPr>
            <w:r w:rsidRPr="00AD00E6">
              <w:rPr>
                <w:rFonts w:eastAsia="Calibri"/>
                <w:sz w:val="28"/>
                <w:szCs w:val="28"/>
              </w:rPr>
              <w:t xml:space="preserve">Совершенствовать представления о значении слов </w:t>
            </w:r>
            <w:r w:rsidRPr="00AD00E6">
              <w:rPr>
                <w:rFonts w:eastAsia="Calibri"/>
                <w:i/>
                <w:iCs/>
                <w:sz w:val="28"/>
                <w:szCs w:val="28"/>
              </w:rPr>
              <w:t>далеко</w:t>
            </w:r>
            <w:r w:rsidRPr="00AD00E6">
              <w:rPr>
                <w:rFonts w:eastAsia="Calibri"/>
                <w:sz w:val="28"/>
                <w:szCs w:val="28"/>
              </w:rPr>
              <w:t xml:space="preserve"> — </w:t>
            </w:r>
            <w:r w:rsidRPr="00AD00E6">
              <w:rPr>
                <w:rFonts w:eastAsia="Calibri"/>
                <w:i/>
                <w:iCs/>
                <w:sz w:val="28"/>
                <w:szCs w:val="28"/>
              </w:rPr>
              <w:t>близко.</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2</w:t>
            </w:r>
          </w:p>
          <w:p w:rsidR="00901154" w:rsidRPr="00AD00E6" w:rsidRDefault="00901154" w:rsidP="00F479B4">
            <w:pPr>
              <w:widowControl w:val="0"/>
              <w:numPr>
                <w:ilvl w:val="0"/>
                <w:numId w:val="22"/>
              </w:numPr>
              <w:tabs>
                <w:tab w:val="left" w:pos="534"/>
              </w:tabs>
              <w:suppressAutoHyphens/>
              <w:spacing w:line="259" w:lineRule="exact"/>
              <w:ind w:left="20" w:right="40" w:firstLine="340"/>
              <w:jc w:val="both"/>
              <w:rPr>
                <w:rFonts w:eastAsia="Calibri"/>
                <w:sz w:val="28"/>
                <w:szCs w:val="28"/>
              </w:rPr>
            </w:pPr>
            <w:r w:rsidRPr="00AD00E6">
              <w:rPr>
                <w:rFonts w:eastAsia="Calibri"/>
                <w:sz w:val="28"/>
                <w:szCs w:val="28"/>
              </w:rPr>
              <w:t>Закреплять навыки количественного и порядкового счета в пределах 5, учить отвечать на вопросы «Сколько?», «Который по счету?» и т. д.</w:t>
            </w:r>
          </w:p>
          <w:p w:rsidR="00901154" w:rsidRPr="00AD00E6" w:rsidRDefault="00901154" w:rsidP="00F479B4">
            <w:pPr>
              <w:widowControl w:val="0"/>
              <w:numPr>
                <w:ilvl w:val="0"/>
                <w:numId w:val="22"/>
              </w:numPr>
              <w:tabs>
                <w:tab w:val="left" w:pos="529"/>
              </w:tabs>
              <w:suppressAutoHyphens/>
              <w:spacing w:line="259" w:lineRule="exact"/>
              <w:ind w:left="20" w:right="40" w:firstLine="340"/>
              <w:jc w:val="both"/>
              <w:rPr>
                <w:rFonts w:eastAsia="Calibri"/>
                <w:i/>
                <w:iCs/>
                <w:sz w:val="28"/>
                <w:szCs w:val="28"/>
              </w:rPr>
            </w:pPr>
            <w:r w:rsidRPr="00AD00E6">
              <w:rPr>
                <w:rFonts w:eastAsia="Calibri"/>
                <w:sz w:val="28"/>
                <w:szCs w:val="28"/>
              </w:rPr>
              <w:t xml:space="preserve">Совершенствовать умение сравнивать предметы по величине, раскладывать их в убывающей и возрастающей последовательности, обозначать результаты сравнения словами: </w:t>
            </w:r>
            <w:r w:rsidRPr="00AD00E6">
              <w:rPr>
                <w:rFonts w:eastAsia="Calibri"/>
                <w:i/>
                <w:iCs/>
                <w:sz w:val="28"/>
                <w:szCs w:val="28"/>
              </w:rPr>
              <w:t>самый большой, меньше</w:t>
            </w:r>
            <w:r w:rsidRPr="00AD00E6">
              <w:rPr>
                <w:rFonts w:eastAsia="Calibri"/>
                <w:sz w:val="28"/>
                <w:szCs w:val="28"/>
              </w:rPr>
              <w:t xml:space="preserve">, </w:t>
            </w:r>
            <w:r w:rsidRPr="00AD00E6">
              <w:rPr>
                <w:rFonts w:eastAsia="Calibri"/>
                <w:i/>
                <w:iCs/>
                <w:sz w:val="28"/>
                <w:szCs w:val="28"/>
              </w:rPr>
              <w:t>еще меньше, самый маленький, больше.</w:t>
            </w:r>
          </w:p>
          <w:p w:rsidR="00901154" w:rsidRPr="00AD00E6" w:rsidRDefault="00901154" w:rsidP="00F479B4">
            <w:pPr>
              <w:widowControl w:val="0"/>
              <w:numPr>
                <w:ilvl w:val="0"/>
                <w:numId w:val="22"/>
              </w:numPr>
              <w:tabs>
                <w:tab w:val="left" w:pos="534"/>
              </w:tabs>
              <w:suppressAutoHyphens/>
              <w:spacing w:line="259" w:lineRule="exact"/>
              <w:ind w:left="20" w:right="40" w:firstLine="340"/>
              <w:jc w:val="both"/>
              <w:rPr>
                <w:rFonts w:eastAsia="Calibri"/>
                <w:i/>
                <w:iCs/>
                <w:sz w:val="28"/>
                <w:szCs w:val="28"/>
              </w:rPr>
            </w:pPr>
            <w:r w:rsidRPr="00AD00E6">
              <w:rPr>
                <w:rFonts w:eastAsia="Calibri"/>
                <w:sz w:val="28"/>
                <w:szCs w:val="28"/>
              </w:rPr>
              <w:t xml:space="preserve">Совершенствовать умение устанавливать последовательность частей суток: </w:t>
            </w:r>
            <w:r w:rsidRPr="00AD00E6">
              <w:rPr>
                <w:rFonts w:eastAsia="Calibri"/>
                <w:i/>
                <w:iCs/>
                <w:sz w:val="28"/>
                <w:szCs w:val="28"/>
              </w:rPr>
              <w:t>утро, день, вечер, ночь.</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3</w:t>
            </w:r>
          </w:p>
          <w:p w:rsidR="00901154" w:rsidRPr="00AD00E6" w:rsidRDefault="00901154" w:rsidP="00F479B4">
            <w:pPr>
              <w:widowControl w:val="0"/>
              <w:numPr>
                <w:ilvl w:val="0"/>
                <w:numId w:val="23"/>
              </w:numPr>
              <w:tabs>
                <w:tab w:val="left" w:pos="529"/>
              </w:tabs>
              <w:suppressAutoHyphens/>
              <w:spacing w:line="259" w:lineRule="exact"/>
              <w:ind w:left="20" w:right="20" w:firstLine="340"/>
              <w:jc w:val="both"/>
              <w:rPr>
                <w:rFonts w:eastAsia="Calibri"/>
                <w:sz w:val="28"/>
                <w:szCs w:val="28"/>
              </w:rPr>
            </w:pPr>
            <w:r w:rsidRPr="00AD00E6">
              <w:rPr>
                <w:rFonts w:eastAsia="Calibri"/>
                <w:sz w:val="28"/>
                <w:szCs w:val="28"/>
              </w:rPr>
              <w:t>Упражнять в счете и отсчете предметов на слух, на ощупь (в пределах 5).</w:t>
            </w:r>
          </w:p>
          <w:p w:rsidR="00901154" w:rsidRPr="00AD00E6" w:rsidRDefault="00901154" w:rsidP="00F479B4">
            <w:pPr>
              <w:widowControl w:val="0"/>
              <w:numPr>
                <w:ilvl w:val="0"/>
                <w:numId w:val="23"/>
              </w:numPr>
              <w:tabs>
                <w:tab w:val="left" w:pos="510"/>
              </w:tabs>
              <w:suppressAutoHyphens/>
              <w:spacing w:line="259" w:lineRule="exact"/>
              <w:ind w:left="20" w:right="20" w:firstLine="340"/>
              <w:jc w:val="both"/>
              <w:rPr>
                <w:rFonts w:eastAsia="Calibri"/>
                <w:sz w:val="28"/>
                <w:szCs w:val="28"/>
              </w:rPr>
            </w:pPr>
            <w:r w:rsidRPr="00AD00E6">
              <w:rPr>
                <w:rFonts w:eastAsia="Calibri"/>
                <w:sz w:val="28"/>
                <w:szCs w:val="28"/>
              </w:rPr>
              <w:t>Учить соотносить форму предметов с геометрическими фигурами: шаром и кубом.</w:t>
            </w:r>
          </w:p>
          <w:p w:rsidR="00901154" w:rsidRPr="00AD00E6" w:rsidRDefault="00901154" w:rsidP="00F479B4">
            <w:pPr>
              <w:widowControl w:val="0"/>
              <w:numPr>
                <w:ilvl w:val="0"/>
                <w:numId w:val="23"/>
              </w:numPr>
              <w:tabs>
                <w:tab w:val="left" w:pos="523"/>
              </w:tabs>
              <w:suppressAutoHyphens/>
              <w:spacing w:line="259" w:lineRule="exact"/>
              <w:ind w:left="20" w:firstLine="340"/>
              <w:jc w:val="both"/>
              <w:rPr>
                <w:rFonts w:eastAsia="Calibri"/>
                <w:sz w:val="28"/>
                <w:szCs w:val="28"/>
              </w:rPr>
            </w:pPr>
            <w:r w:rsidRPr="00AD00E6">
              <w:rPr>
                <w:rFonts w:eastAsia="Calibri"/>
                <w:sz w:val="28"/>
                <w:szCs w:val="28"/>
              </w:rPr>
              <w:t>Развивать умение сравнивать предметы по цвету форме, величине.</w:t>
            </w:r>
          </w:p>
        </w:tc>
      </w:tr>
      <w:tr w:rsidR="00901154" w:rsidTr="00AC393E">
        <w:trPr>
          <w:cantSplit/>
          <w:trHeight w:val="2683"/>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4</w:t>
            </w:r>
          </w:p>
          <w:p w:rsidR="00901154" w:rsidRPr="00AD00E6" w:rsidRDefault="00901154" w:rsidP="00F479B4">
            <w:pPr>
              <w:widowControl w:val="0"/>
              <w:numPr>
                <w:ilvl w:val="0"/>
                <w:numId w:val="23"/>
              </w:numPr>
              <w:tabs>
                <w:tab w:val="left" w:pos="529"/>
              </w:tabs>
              <w:suppressAutoHyphens/>
              <w:spacing w:line="259" w:lineRule="exact"/>
              <w:ind w:left="20" w:right="20" w:firstLine="340"/>
              <w:jc w:val="both"/>
              <w:rPr>
                <w:rFonts w:eastAsia="Calibri"/>
                <w:sz w:val="28"/>
                <w:szCs w:val="28"/>
              </w:rPr>
            </w:pPr>
            <w:r w:rsidRPr="00AD00E6">
              <w:rPr>
                <w:rFonts w:eastAsia="Calibri"/>
                <w:sz w:val="28"/>
                <w:szCs w:val="28"/>
              </w:rPr>
              <w:t>Закреплять представления о том, что результат счета не зависит от качественных признаков предмета (размера, цвета).</w:t>
            </w:r>
          </w:p>
          <w:p w:rsidR="00901154" w:rsidRPr="00AD00E6" w:rsidRDefault="00901154" w:rsidP="00F479B4">
            <w:pPr>
              <w:widowControl w:val="0"/>
              <w:numPr>
                <w:ilvl w:val="0"/>
                <w:numId w:val="23"/>
              </w:numPr>
              <w:tabs>
                <w:tab w:val="left" w:pos="543"/>
              </w:tabs>
              <w:suppressAutoHyphens/>
              <w:spacing w:line="259" w:lineRule="exact"/>
              <w:ind w:left="20" w:right="20" w:firstLine="340"/>
              <w:jc w:val="both"/>
              <w:rPr>
                <w:rFonts w:eastAsia="Calibri"/>
                <w:i/>
                <w:iCs/>
                <w:sz w:val="28"/>
                <w:szCs w:val="28"/>
              </w:rPr>
            </w:pPr>
            <w:r w:rsidRPr="00AD00E6">
              <w:rPr>
                <w:rFonts w:eastAsia="Calibri"/>
                <w:sz w:val="28"/>
                <w:szCs w:val="28"/>
              </w:rPr>
              <w:t xml:space="preserve">Упражнять в умении сравнивать предметы по величине (в пределах 5), раскладывать их в убывающей и возрастающей последовательности, обозначать результаты сравнения словами: </w:t>
            </w:r>
            <w:r w:rsidRPr="00AD00E6">
              <w:rPr>
                <w:rFonts w:eastAsia="Calibri"/>
                <w:i/>
                <w:iCs/>
                <w:sz w:val="28"/>
                <w:szCs w:val="28"/>
              </w:rPr>
              <w:t>самый большой, меньше, еще меньше, самый маленький, больше.</w:t>
            </w:r>
          </w:p>
          <w:p w:rsidR="00901154" w:rsidRPr="00AD00E6" w:rsidRDefault="00901154" w:rsidP="00F479B4">
            <w:pPr>
              <w:widowControl w:val="0"/>
              <w:numPr>
                <w:ilvl w:val="0"/>
                <w:numId w:val="23"/>
              </w:numPr>
              <w:tabs>
                <w:tab w:val="left" w:pos="538"/>
              </w:tabs>
              <w:suppressAutoHyphens/>
              <w:spacing w:after="367" w:line="259" w:lineRule="exact"/>
              <w:ind w:left="20" w:right="20" w:firstLine="340"/>
              <w:jc w:val="both"/>
              <w:rPr>
                <w:rFonts w:eastAsia="Calibri"/>
                <w:i/>
                <w:iCs/>
                <w:sz w:val="28"/>
                <w:szCs w:val="28"/>
              </w:rPr>
            </w:pPr>
            <w:r w:rsidRPr="00AD00E6">
              <w:rPr>
                <w:rFonts w:eastAsia="Calibri"/>
                <w:sz w:val="28"/>
                <w:szCs w:val="28"/>
              </w:rPr>
              <w:t xml:space="preserve">Совершенствовать умение ориентироваться в пространстве, обозначать пространственные направления относительно себя соответствующими словами: </w:t>
            </w:r>
            <w:r w:rsidRPr="00AD00E6">
              <w:rPr>
                <w:rFonts w:eastAsia="Calibri"/>
                <w:i/>
                <w:iCs/>
                <w:sz w:val="28"/>
                <w:szCs w:val="28"/>
              </w:rPr>
              <w:t>вперед, назад, налево, направо, вверх, вниз.</w:t>
            </w:r>
          </w:p>
        </w:tc>
      </w:tr>
      <w:tr w:rsidR="00901154" w:rsidTr="00AC393E">
        <w:trPr>
          <w:cantSplit/>
          <w:trHeight w:val="145"/>
        </w:trPr>
        <w:tc>
          <w:tcPr>
            <w:tcW w:w="114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tabs>
                <w:tab w:val="left" w:pos="2662"/>
              </w:tabs>
              <w:spacing w:line="100" w:lineRule="atLeast"/>
              <w:ind w:left="113" w:right="113"/>
              <w:jc w:val="center"/>
              <w:rPr>
                <w:b/>
                <w:sz w:val="28"/>
                <w:szCs w:val="28"/>
              </w:rPr>
            </w:pPr>
            <w:r>
              <w:rPr>
                <w:b/>
                <w:sz w:val="28"/>
                <w:szCs w:val="28"/>
              </w:rPr>
              <w:t>Май</w:t>
            </w:r>
          </w:p>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1</w:t>
            </w:r>
          </w:p>
          <w:p w:rsidR="00901154" w:rsidRPr="00AD00E6" w:rsidRDefault="00901154" w:rsidP="00F479B4">
            <w:pPr>
              <w:widowControl w:val="0"/>
              <w:numPr>
                <w:ilvl w:val="0"/>
                <w:numId w:val="24"/>
              </w:numPr>
              <w:tabs>
                <w:tab w:val="left" w:pos="533"/>
              </w:tabs>
              <w:suppressAutoHyphens/>
              <w:spacing w:line="259" w:lineRule="exact"/>
              <w:ind w:left="20" w:firstLine="340"/>
              <w:jc w:val="both"/>
              <w:rPr>
                <w:rFonts w:eastAsia="Calibri"/>
                <w:sz w:val="28"/>
                <w:szCs w:val="28"/>
              </w:rPr>
            </w:pPr>
            <w:r w:rsidRPr="00AD00E6">
              <w:rPr>
                <w:rFonts w:eastAsia="Calibri"/>
                <w:sz w:val="28"/>
                <w:szCs w:val="28"/>
              </w:rPr>
              <w:t>Закреплять умение двигаться в заданном направлении.</w:t>
            </w:r>
          </w:p>
          <w:p w:rsidR="00901154" w:rsidRPr="00AD00E6" w:rsidRDefault="00901154" w:rsidP="00F479B4">
            <w:pPr>
              <w:widowControl w:val="0"/>
              <w:numPr>
                <w:ilvl w:val="0"/>
                <w:numId w:val="24"/>
              </w:numPr>
              <w:tabs>
                <w:tab w:val="left" w:pos="519"/>
              </w:tabs>
              <w:suppressAutoHyphens/>
              <w:spacing w:line="259" w:lineRule="exact"/>
              <w:ind w:left="20" w:right="20" w:firstLine="340"/>
              <w:jc w:val="both"/>
              <w:rPr>
                <w:rFonts w:eastAsia="Calibri"/>
                <w:sz w:val="28"/>
                <w:szCs w:val="28"/>
              </w:rPr>
            </w:pPr>
            <w:r w:rsidRPr="00AD00E6">
              <w:rPr>
                <w:rFonts w:eastAsia="Calibri"/>
                <w:sz w:val="28"/>
                <w:szCs w:val="28"/>
              </w:rPr>
              <w:t>Объяснить, что результат счета не зависит от величины предметов (в пределах 5).</w:t>
            </w:r>
          </w:p>
          <w:p w:rsidR="00901154" w:rsidRDefault="00901154" w:rsidP="00AC393E">
            <w:pPr>
              <w:tabs>
                <w:tab w:val="left" w:pos="2662"/>
              </w:tabs>
              <w:spacing w:line="100" w:lineRule="atLeast"/>
              <w:rPr>
                <w:sz w:val="28"/>
                <w:szCs w:val="28"/>
              </w:rPr>
            </w:pPr>
            <w:r>
              <w:rPr>
                <w:sz w:val="28"/>
                <w:szCs w:val="28"/>
              </w:rPr>
              <w:t>Учить сравнивать предметы по величине (в пределах 5), раскладывать их в убывающей и возрастающей последовательности, обозначать результаты сравнения словами: самый большой, поменьше, еще меньше, самый маленький, больше.</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2</w:t>
            </w:r>
          </w:p>
          <w:p w:rsidR="00901154" w:rsidRPr="00AD00E6" w:rsidRDefault="00901154" w:rsidP="00F479B4">
            <w:pPr>
              <w:widowControl w:val="0"/>
              <w:numPr>
                <w:ilvl w:val="0"/>
                <w:numId w:val="22"/>
              </w:numPr>
              <w:tabs>
                <w:tab w:val="left" w:pos="519"/>
              </w:tabs>
              <w:suppressAutoHyphens/>
              <w:spacing w:line="259" w:lineRule="exact"/>
              <w:ind w:left="20" w:right="40" w:firstLine="340"/>
              <w:jc w:val="both"/>
              <w:rPr>
                <w:rFonts w:eastAsia="Calibri"/>
                <w:sz w:val="28"/>
                <w:szCs w:val="28"/>
              </w:rPr>
            </w:pPr>
            <w:r w:rsidRPr="00AD00E6">
              <w:rPr>
                <w:rFonts w:eastAsia="Calibri"/>
                <w:sz w:val="28"/>
                <w:szCs w:val="28"/>
              </w:rPr>
              <w:t>Закреплять представление о том, что результат счета не зависит от величины предметов.</w:t>
            </w:r>
          </w:p>
          <w:p w:rsidR="00901154" w:rsidRPr="00AD00E6" w:rsidRDefault="00901154" w:rsidP="00F479B4">
            <w:pPr>
              <w:widowControl w:val="0"/>
              <w:numPr>
                <w:ilvl w:val="0"/>
                <w:numId w:val="22"/>
              </w:numPr>
              <w:tabs>
                <w:tab w:val="left" w:pos="519"/>
              </w:tabs>
              <w:suppressAutoHyphens/>
              <w:spacing w:line="259" w:lineRule="exact"/>
              <w:ind w:left="20" w:right="40" w:firstLine="340"/>
              <w:jc w:val="both"/>
              <w:rPr>
                <w:rFonts w:eastAsia="Calibri"/>
                <w:i/>
                <w:iCs/>
                <w:sz w:val="28"/>
                <w:szCs w:val="28"/>
              </w:rPr>
            </w:pPr>
            <w:r w:rsidRPr="00AD00E6">
              <w:rPr>
                <w:rFonts w:eastAsia="Calibri"/>
                <w:sz w:val="28"/>
                <w:szCs w:val="28"/>
              </w:rPr>
              <w:t xml:space="preserve">Учить сравнивать три предмета по высоте, раскладывать их в убывающей и возрастающей последовательности, обозначать результаты сравнения словами: </w:t>
            </w:r>
            <w:r w:rsidRPr="00AD00E6">
              <w:rPr>
                <w:rFonts w:eastAsia="Calibri"/>
                <w:i/>
                <w:iCs/>
                <w:sz w:val="28"/>
                <w:szCs w:val="28"/>
              </w:rPr>
              <w:t>высокий, ниже, самый низкий, низкий, выше, самый высокий.</w:t>
            </w:r>
          </w:p>
          <w:p w:rsidR="00901154" w:rsidRDefault="00901154" w:rsidP="00AC393E">
            <w:pPr>
              <w:tabs>
                <w:tab w:val="left" w:pos="2662"/>
              </w:tabs>
              <w:spacing w:line="100" w:lineRule="atLeast"/>
              <w:rPr>
                <w:sz w:val="28"/>
                <w:szCs w:val="28"/>
              </w:rPr>
            </w:pPr>
            <w:r>
              <w:rPr>
                <w:sz w:val="28"/>
                <w:szCs w:val="28"/>
              </w:rPr>
              <w:t>Упражнять в умении находить одинаковые игрушки по цвету или величине</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3</w:t>
            </w:r>
          </w:p>
          <w:p w:rsidR="00901154" w:rsidRPr="00AD00E6" w:rsidRDefault="00901154" w:rsidP="00F479B4">
            <w:pPr>
              <w:widowControl w:val="0"/>
              <w:numPr>
                <w:ilvl w:val="0"/>
                <w:numId w:val="22"/>
              </w:numPr>
              <w:tabs>
                <w:tab w:val="left" w:pos="534"/>
              </w:tabs>
              <w:suppressAutoHyphens/>
              <w:spacing w:line="259" w:lineRule="exact"/>
              <w:ind w:left="20" w:right="40" w:firstLine="340"/>
              <w:jc w:val="both"/>
              <w:rPr>
                <w:rFonts w:eastAsia="Calibri"/>
                <w:sz w:val="28"/>
                <w:szCs w:val="28"/>
              </w:rPr>
            </w:pPr>
            <w:r w:rsidRPr="00AD00E6">
              <w:rPr>
                <w:rFonts w:eastAsia="Calibri"/>
                <w:sz w:val="28"/>
                <w:szCs w:val="28"/>
              </w:rPr>
              <w:t>Закреплять навыки количественного и порядкового счета в пределах 5, учить отвечать на вопросы «Сколько?», «Который по счету?» и т. д.</w:t>
            </w:r>
          </w:p>
          <w:p w:rsidR="00901154" w:rsidRPr="00AD00E6" w:rsidRDefault="00901154" w:rsidP="00F479B4">
            <w:pPr>
              <w:widowControl w:val="0"/>
              <w:numPr>
                <w:ilvl w:val="0"/>
                <w:numId w:val="22"/>
              </w:numPr>
              <w:tabs>
                <w:tab w:val="left" w:pos="529"/>
              </w:tabs>
              <w:suppressAutoHyphens/>
              <w:spacing w:line="259" w:lineRule="exact"/>
              <w:ind w:left="20" w:right="40" w:firstLine="340"/>
              <w:jc w:val="both"/>
              <w:rPr>
                <w:rFonts w:eastAsia="Calibri"/>
                <w:i/>
                <w:iCs/>
                <w:sz w:val="28"/>
                <w:szCs w:val="28"/>
              </w:rPr>
            </w:pPr>
            <w:r w:rsidRPr="00AD00E6">
              <w:rPr>
                <w:rFonts w:eastAsia="Calibri"/>
                <w:sz w:val="28"/>
                <w:szCs w:val="28"/>
              </w:rPr>
              <w:t xml:space="preserve">Совершенствовать умение сравнивать предметы по величине, раскладывать их в убывающей и возрастающей последовательности, обозначать результаты сравнения словами: </w:t>
            </w:r>
            <w:r w:rsidRPr="00AD00E6">
              <w:rPr>
                <w:rFonts w:eastAsia="Calibri"/>
                <w:i/>
                <w:iCs/>
                <w:sz w:val="28"/>
                <w:szCs w:val="28"/>
              </w:rPr>
              <w:t>самый большой, меньше</w:t>
            </w:r>
            <w:r w:rsidRPr="00AD00E6">
              <w:rPr>
                <w:rFonts w:eastAsia="Calibri"/>
                <w:sz w:val="28"/>
                <w:szCs w:val="28"/>
              </w:rPr>
              <w:t xml:space="preserve">, </w:t>
            </w:r>
            <w:r w:rsidRPr="00AD00E6">
              <w:rPr>
                <w:rFonts w:eastAsia="Calibri"/>
                <w:i/>
                <w:iCs/>
                <w:sz w:val="28"/>
                <w:szCs w:val="28"/>
              </w:rPr>
              <w:t>еще меньше, самый маленький, больше.</w:t>
            </w:r>
          </w:p>
          <w:p w:rsidR="00901154" w:rsidRDefault="00901154" w:rsidP="00AC393E">
            <w:pPr>
              <w:tabs>
                <w:tab w:val="left" w:pos="2662"/>
              </w:tabs>
              <w:spacing w:line="100" w:lineRule="atLeast"/>
              <w:rPr>
                <w:i/>
                <w:iCs/>
                <w:sz w:val="28"/>
                <w:szCs w:val="28"/>
              </w:rPr>
            </w:pPr>
            <w:r>
              <w:rPr>
                <w:sz w:val="28"/>
                <w:szCs w:val="28"/>
              </w:rPr>
              <w:t xml:space="preserve">Совершенствовать умение устанавливать последовательность частей суток: </w:t>
            </w:r>
            <w:r>
              <w:rPr>
                <w:i/>
                <w:iCs/>
                <w:sz w:val="28"/>
                <w:szCs w:val="28"/>
              </w:rPr>
              <w:t>утро, день, вечер, ночь.</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4</w:t>
            </w:r>
          </w:p>
          <w:p w:rsidR="00901154" w:rsidRPr="00AD00E6" w:rsidRDefault="00901154" w:rsidP="00F479B4">
            <w:pPr>
              <w:widowControl w:val="0"/>
              <w:numPr>
                <w:ilvl w:val="0"/>
                <w:numId w:val="23"/>
              </w:numPr>
              <w:tabs>
                <w:tab w:val="left" w:pos="529"/>
              </w:tabs>
              <w:suppressAutoHyphens/>
              <w:spacing w:line="259" w:lineRule="exact"/>
              <w:ind w:left="20" w:right="20" w:firstLine="340"/>
              <w:jc w:val="both"/>
              <w:rPr>
                <w:rFonts w:eastAsia="Calibri"/>
                <w:sz w:val="28"/>
                <w:szCs w:val="28"/>
              </w:rPr>
            </w:pPr>
            <w:r w:rsidRPr="00AD00E6">
              <w:rPr>
                <w:rFonts w:eastAsia="Calibri"/>
                <w:sz w:val="28"/>
                <w:szCs w:val="28"/>
              </w:rPr>
              <w:t>Закреплять представления о том, что результат счета не зависит от качественных признаков предмета (размера, цвета).</w:t>
            </w:r>
          </w:p>
          <w:p w:rsidR="00901154" w:rsidRPr="00AD00E6" w:rsidRDefault="00901154" w:rsidP="00F479B4">
            <w:pPr>
              <w:widowControl w:val="0"/>
              <w:numPr>
                <w:ilvl w:val="0"/>
                <w:numId w:val="23"/>
              </w:numPr>
              <w:tabs>
                <w:tab w:val="left" w:pos="543"/>
              </w:tabs>
              <w:suppressAutoHyphens/>
              <w:spacing w:line="259" w:lineRule="exact"/>
              <w:ind w:left="20" w:right="20" w:firstLine="340"/>
              <w:jc w:val="both"/>
              <w:rPr>
                <w:rFonts w:eastAsia="Calibri"/>
                <w:i/>
                <w:iCs/>
                <w:sz w:val="28"/>
                <w:szCs w:val="28"/>
              </w:rPr>
            </w:pPr>
            <w:r w:rsidRPr="00AD00E6">
              <w:rPr>
                <w:rFonts w:eastAsia="Calibri"/>
                <w:sz w:val="28"/>
                <w:szCs w:val="28"/>
              </w:rPr>
              <w:t xml:space="preserve">Упражнять в умении сравнивать предметы по величине (в пределах 5), раскладывать их в убывающей и возрастающей последовательности, обозначать результаты сравнения словами: </w:t>
            </w:r>
            <w:r w:rsidRPr="00AD00E6">
              <w:rPr>
                <w:rFonts w:eastAsia="Calibri"/>
                <w:i/>
                <w:iCs/>
                <w:sz w:val="28"/>
                <w:szCs w:val="28"/>
              </w:rPr>
              <w:t>самый большой, меньше, еще меньше, самый маленький, больше.</w:t>
            </w:r>
          </w:p>
          <w:p w:rsidR="00901154" w:rsidRDefault="00901154" w:rsidP="00AC393E">
            <w:pPr>
              <w:tabs>
                <w:tab w:val="left" w:pos="2662"/>
              </w:tabs>
              <w:spacing w:line="100" w:lineRule="atLeast"/>
              <w:rPr>
                <w:i/>
                <w:iCs/>
                <w:sz w:val="28"/>
                <w:szCs w:val="28"/>
              </w:rPr>
            </w:pPr>
            <w:r>
              <w:rPr>
                <w:sz w:val="28"/>
                <w:szCs w:val="28"/>
              </w:rPr>
              <w:t xml:space="preserve">Совершенствовать умение ориентироваться в пространстве, обозначать пространственные направления относительно себя соответствующими словами: </w:t>
            </w:r>
            <w:r>
              <w:rPr>
                <w:i/>
                <w:iCs/>
                <w:sz w:val="28"/>
                <w:szCs w:val="28"/>
              </w:rPr>
              <w:t>вперед, назад, налево, направо, вверх, вниз.</w:t>
            </w:r>
          </w:p>
        </w:tc>
      </w:tr>
    </w:tbl>
    <w:p w:rsidR="00901154" w:rsidRDefault="00901154" w:rsidP="00901154">
      <w:pPr>
        <w:tabs>
          <w:tab w:val="left" w:pos="2662"/>
        </w:tabs>
        <w:spacing w:line="100" w:lineRule="atLeast"/>
        <w:rPr>
          <w:sz w:val="28"/>
          <w:szCs w:val="28"/>
        </w:rPr>
      </w:pPr>
    </w:p>
    <w:p w:rsidR="00901154" w:rsidRDefault="00901154" w:rsidP="00901154">
      <w:pPr>
        <w:tabs>
          <w:tab w:val="left" w:pos="2662"/>
        </w:tabs>
        <w:spacing w:line="100" w:lineRule="atLeast"/>
        <w:rPr>
          <w:sz w:val="28"/>
          <w:szCs w:val="28"/>
        </w:rPr>
      </w:pPr>
    </w:p>
    <w:p w:rsidR="00901154" w:rsidRDefault="00901154" w:rsidP="00901154">
      <w:pPr>
        <w:tabs>
          <w:tab w:val="left" w:pos="2662"/>
        </w:tabs>
        <w:spacing w:line="100" w:lineRule="atLeast"/>
        <w:rPr>
          <w:sz w:val="28"/>
          <w:szCs w:val="28"/>
        </w:rPr>
      </w:pPr>
    </w:p>
    <w:p w:rsidR="00901154" w:rsidRPr="009B2B76" w:rsidRDefault="00901154" w:rsidP="00901154">
      <w:pPr>
        <w:spacing w:line="100" w:lineRule="atLeast"/>
        <w:jc w:val="center"/>
        <w:rPr>
          <w:b/>
          <w:sz w:val="28"/>
          <w:szCs w:val="28"/>
        </w:rPr>
      </w:pPr>
      <w:r w:rsidRPr="009B2B76">
        <w:rPr>
          <w:b/>
          <w:sz w:val="28"/>
          <w:szCs w:val="28"/>
        </w:rPr>
        <w:t>Ознакомление с предметным и социальным окружением</w:t>
      </w:r>
    </w:p>
    <w:p w:rsidR="00901154" w:rsidRDefault="00901154" w:rsidP="00901154">
      <w:pPr>
        <w:spacing w:line="100" w:lineRule="atLeast"/>
        <w:rPr>
          <w:b/>
          <w:sz w:val="28"/>
          <w:szCs w:val="28"/>
        </w:rPr>
      </w:pPr>
    </w:p>
    <w:tbl>
      <w:tblPr>
        <w:tblW w:w="0" w:type="auto"/>
        <w:tblLayout w:type="fixed"/>
        <w:tblLook w:val="0000"/>
      </w:tblPr>
      <w:tblGrid>
        <w:gridCol w:w="1332"/>
        <w:gridCol w:w="1945"/>
        <w:gridCol w:w="2188"/>
        <w:gridCol w:w="4566"/>
      </w:tblGrid>
      <w:tr w:rsidR="00901154" w:rsidTr="00AC393E">
        <w:trPr>
          <w:cantSplit/>
          <w:trHeight w:val="368"/>
        </w:trPr>
        <w:tc>
          <w:tcPr>
            <w:tcW w:w="1332"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center"/>
              <w:rPr>
                <w:b/>
                <w:sz w:val="28"/>
                <w:szCs w:val="28"/>
              </w:rPr>
            </w:pPr>
            <w:r>
              <w:rPr>
                <w:b/>
                <w:sz w:val="28"/>
                <w:szCs w:val="28"/>
              </w:rPr>
              <w:t>Месяц</w:t>
            </w: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center"/>
              <w:rPr>
                <w:b/>
                <w:sz w:val="28"/>
                <w:szCs w:val="28"/>
              </w:rPr>
            </w:pPr>
            <w:r>
              <w:rPr>
                <w:b/>
                <w:sz w:val="28"/>
                <w:szCs w:val="28"/>
              </w:rPr>
              <w:t>Раздел</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center"/>
              <w:rPr>
                <w:b/>
                <w:sz w:val="28"/>
                <w:szCs w:val="28"/>
              </w:rPr>
            </w:pPr>
            <w:r>
              <w:rPr>
                <w:b/>
                <w:sz w:val="28"/>
                <w:szCs w:val="28"/>
              </w:rPr>
              <w:t>Тема</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center"/>
              <w:rPr>
                <w:b/>
                <w:sz w:val="28"/>
                <w:szCs w:val="28"/>
              </w:rPr>
            </w:pPr>
            <w:r>
              <w:rPr>
                <w:b/>
                <w:sz w:val="28"/>
                <w:szCs w:val="28"/>
              </w:rPr>
              <w:t>Программное содержание</w:t>
            </w:r>
          </w:p>
        </w:tc>
      </w:tr>
      <w:tr w:rsidR="00901154" w:rsidTr="00AC393E">
        <w:trPr>
          <w:cantSplit/>
          <w:trHeight w:val="368"/>
        </w:trPr>
        <w:tc>
          <w:tcPr>
            <w:tcW w:w="133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Сентябрь</w:t>
            </w: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Предметное окружение</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«Расскажи о любимых предметах»</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Закреплять умение детей находить предметы рукотворного мира в окружающей обстановке. Учить описывать предметы, проговаривая их название, детали, функции, материал</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Явления окружающей жизни</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«Моя семья»</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Ввести понятие «семья». Дать первоначальное представление о родственных отношениях в семье: каждый ребенок одновременно сын (дочь), внук (внучка), брат (сестра); мама и папа—дочь и сын бабушки и дедушки. Воспитывать чуткое отношение к самым близким людям —членам семьи</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природой</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after="128" w:line="260" w:lineRule="exact"/>
              <w:ind w:right="60"/>
              <w:jc w:val="center"/>
              <w:rPr>
                <w:rFonts w:eastAsia="Franklin Gothic Medium"/>
                <w:sz w:val="28"/>
                <w:szCs w:val="28"/>
              </w:rPr>
            </w:pPr>
            <w:bookmarkStart w:id="1" w:name="bookmark3"/>
            <w:r>
              <w:rPr>
                <w:rFonts w:eastAsia="Franklin Gothic Medium"/>
                <w:sz w:val="28"/>
                <w:szCs w:val="28"/>
              </w:rPr>
              <w:t>«Что нам осень принесла?</w:t>
            </w:r>
            <w:bookmarkEnd w:id="1"/>
            <w:r>
              <w:rPr>
                <w:rFonts w:eastAsia="Franklin Gothic Medium"/>
                <w:sz w:val="28"/>
                <w:szCs w:val="28"/>
              </w:rPr>
              <w:t>»</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AC393E">
            <w:pPr>
              <w:widowControl w:val="0"/>
              <w:spacing w:after="159" w:line="100" w:lineRule="atLeast"/>
              <w:ind w:right="40"/>
              <w:rPr>
                <w:rFonts w:eastAsia="Calibri"/>
                <w:sz w:val="28"/>
                <w:szCs w:val="28"/>
              </w:rPr>
            </w:pPr>
            <w:r w:rsidRPr="00AD00E6">
              <w:rPr>
                <w:rFonts w:eastAsia="Calibri"/>
                <w:sz w:val="28"/>
                <w:szCs w:val="28"/>
              </w:rPr>
              <w:t>Расширять представления детей об овощах и фруктах. Закреплять знания о сезонных изменениях в природе</w:t>
            </w:r>
            <w:r>
              <w:rPr>
                <w:rFonts w:eastAsia="Calibri"/>
                <w:sz w:val="28"/>
                <w:szCs w:val="28"/>
              </w:rPr>
              <w:t>.</w:t>
            </w:r>
            <w:r w:rsidRPr="00AD00E6">
              <w:rPr>
                <w:rFonts w:eastAsia="Calibri"/>
                <w:sz w:val="28"/>
                <w:szCs w:val="28"/>
              </w:rPr>
              <w:t xml:space="preserve"> Дать представления </w:t>
            </w:r>
            <w:r>
              <w:rPr>
                <w:rFonts w:eastAsia="Calibri"/>
                <w:sz w:val="28"/>
                <w:szCs w:val="28"/>
              </w:rPr>
              <w:t xml:space="preserve">о пользе для здоровья человека </w:t>
            </w:r>
            <w:r w:rsidRPr="00AD00E6">
              <w:rPr>
                <w:rFonts w:eastAsia="Calibri"/>
                <w:sz w:val="28"/>
                <w:szCs w:val="28"/>
              </w:rPr>
              <w:t>риродных витаминов.</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миром природы</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after="128" w:line="260" w:lineRule="exact"/>
              <w:ind w:right="60"/>
              <w:rPr>
                <w:rFonts w:eastAsia="Franklin Gothic Medium"/>
                <w:sz w:val="28"/>
                <w:szCs w:val="28"/>
              </w:rPr>
            </w:pPr>
            <w:r>
              <w:rPr>
                <w:rFonts w:eastAsia="Franklin Gothic Medium"/>
                <w:sz w:val="28"/>
                <w:szCs w:val="28"/>
              </w:rPr>
              <w:t>«У медведя во бору грибы, ягоды беру…»</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widowControl w:val="0"/>
              <w:spacing w:after="159" w:line="100" w:lineRule="atLeast"/>
              <w:ind w:right="40"/>
              <w:rPr>
                <w:rFonts w:eastAsia="Calibri"/>
                <w:sz w:val="28"/>
                <w:szCs w:val="28"/>
              </w:rPr>
            </w:pPr>
            <w:r>
              <w:rPr>
                <w:rFonts w:eastAsia="Calibri"/>
                <w:sz w:val="28"/>
                <w:szCs w:val="28"/>
              </w:rPr>
              <w:t>Закреплять знания детей о сезонных изменениях в природе. Формировать представления о растениях леса: грибах, ягодах. Расширять представление о пользе природных витаминов для человека и животных.</w:t>
            </w:r>
          </w:p>
        </w:tc>
      </w:tr>
      <w:tr w:rsidR="00901154" w:rsidTr="00AC393E">
        <w:trPr>
          <w:cantSplit/>
          <w:trHeight w:val="368"/>
        </w:trPr>
        <w:tc>
          <w:tcPr>
            <w:tcW w:w="1332" w:type="dxa"/>
            <w:vMerge w:val="restart"/>
            <w:tcBorders>
              <w:top w:val="single" w:sz="4" w:space="0" w:color="000000"/>
              <w:left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rPr>
                <w:b/>
                <w:sz w:val="28"/>
                <w:szCs w:val="28"/>
              </w:rPr>
            </w:pPr>
            <w:r>
              <w:rPr>
                <w:b/>
                <w:sz w:val="28"/>
                <w:szCs w:val="28"/>
              </w:rPr>
              <w:t>Октябрь</w:t>
            </w: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Предметное окружение</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«Петрушка идет трудиться»</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Учить группировать предметы по назначению (удовлетворение потребности в трудовых действиях); воспитывать желание помогать взрослым</w:t>
            </w:r>
          </w:p>
        </w:tc>
      </w:tr>
      <w:tr w:rsidR="00901154" w:rsidTr="00AC393E">
        <w:trPr>
          <w:cantSplit/>
          <w:trHeight w:val="368"/>
        </w:trPr>
        <w:tc>
          <w:tcPr>
            <w:tcW w:w="1332" w:type="dxa"/>
            <w:vMerge/>
            <w:tcBorders>
              <w:left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Явления окружающей жизни</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«Мои друзья»</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Формировать понятия «друг», «дружба»; воспитывать положительные взаимоотношения между детьми, побуждая их к добрым поступкам. Учить сотрудничать, сопереживать, проявлять заботу и внимание друг к другу</w:t>
            </w:r>
          </w:p>
        </w:tc>
      </w:tr>
      <w:tr w:rsidR="00901154" w:rsidTr="00AC393E">
        <w:trPr>
          <w:cantSplit/>
          <w:trHeight w:val="368"/>
        </w:trPr>
        <w:tc>
          <w:tcPr>
            <w:tcW w:w="1332" w:type="dxa"/>
            <w:vMerge/>
            <w:tcBorders>
              <w:left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миром природы</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after="120" w:line="260" w:lineRule="exact"/>
              <w:ind w:right="60"/>
              <w:jc w:val="center"/>
              <w:rPr>
                <w:rFonts w:eastAsia="Franklin Gothic Medium"/>
                <w:sz w:val="28"/>
                <w:szCs w:val="28"/>
              </w:rPr>
            </w:pPr>
            <w:bookmarkStart w:id="2" w:name="bookmark8"/>
            <w:r>
              <w:rPr>
                <w:rFonts w:eastAsia="Franklin Gothic Medium"/>
                <w:sz w:val="28"/>
                <w:szCs w:val="28"/>
              </w:rPr>
              <w:t>«Прохождение экологической тропы</w:t>
            </w:r>
            <w:bookmarkEnd w:id="2"/>
            <w:r>
              <w:rPr>
                <w:rFonts w:eastAsia="Franklin Gothic Medium"/>
                <w:sz w:val="28"/>
                <w:szCs w:val="28"/>
              </w:rPr>
              <w:t>»</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AC393E">
            <w:pPr>
              <w:widowControl w:val="0"/>
              <w:spacing w:after="124" w:line="283" w:lineRule="exact"/>
              <w:ind w:left="20" w:right="40"/>
              <w:rPr>
                <w:rFonts w:eastAsia="Calibri"/>
                <w:sz w:val="28"/>
                <w:szCs w:val="28"/>
              </w:rPr>
            </w:pPr>
            <w:r w:rsidRPr="00AD00E6">
              <w:rPr>
                <w:rFonts w:eastAsia="Calibri"/>
                <w:sz w:val="28"/>
                <w:szCs w:val="28"/>
              </w:rPr>
              <w:t>Расширять представления детей об осенних изменениях в природе. Показать объекты экологической тропы в осенний период. Формировать бережное отношение к окружающей природе. Дать элементарные представления о взаимосвязи человека и природы.</w:t>
            </w:r>
          </w:p>
        </w:tc>
      </w:tr>
      <w:tr w:rsidR="00901154" w:rsidTr="00AC393E">
        <w:trPr>
          <w:cantSplit/>
          <w:trHeight w:val="1134"/>
        </w:trPr>
        <w:tc>
          <w:tcPr>
            <w:tcW w:w="1332" w:type="dxa"/>
            <w:vMerge/>
            <w:tcBorders>
              <w:left w:val="single" w:sz="4" w:space="0" w:color="000000"/>
              <w:bottom w:val="single" w:sz="4" w:space="0" w:color="000000"/>
              <w:right w:val="single" w:sz="4" w:space="0" w:color="000000"/>
            </w:tcBorders>
            <w:shd w:val="clear" w:color="auto" w:fill="FFFFFF"/>
            <w:textDirection w:val="btLr"/>
          </w:tcPr>
          <w:p w:rsidR="00901154" w:rsidRDefault="00901154" w:rsidP="00AC393E">
            <w:pPr>
              <w:spacing w:line="100" w:lineRule="atLeast"/>
              <w:ind w:left="113" w:right="113"/>
              <w:rPr>
                <w:b/>
                <w:sz w:val="28"/>
                <w:szCs w:val="28"/>
              </w:rPr>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природой</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after="120" w:line="260" w:lineRule="exact"/>
              <w:ind w:right="60"/>
              <w:jc w:val="center"/>
              <w:rPr>
                <w:rFonts w:eastAsia="Franklin Gothic Medium"/>
                <w:sz w:val="28"/>
                <w:szCs w:val="28"/>
              </w:rPr>
            </w:pPr>
            <w:r>
              <w:rPr>
                <w:rFonts w:eastAsia="Franklin Gothic Medium"/>
                <w:sz w:val="28"/>
                <w:szCs w:val="28"/>
              </w:rPr>
              <w:t>Знакомство с декоративными птицами.</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widowControl w:val="0"/>
              <w:spacing w:after="124" w:line="283" w:lineRule="exact"/>
              <w:ind w:left="20" w:right="40"/>
              <w:rPr>
                <w:rFonts w:eastAsia="Calibri"/>
                <w:sz w:val="28"/>
                <w:szCs w:val="28"/>
              </w:rPr>
            </w:pPr>
            <w:r>
              <w:rPr>
                <w:rFonts w:eastAsia="Calibri"/>
                <w:sz w:val="28"/>
                <w:szCs w:val="28"/>
              </w:rPr>
              <w:t>Дать детям представление о декоративных птицах. Показать особенности содержания декоративных птиц. Формировать желание наблюдать и ухаживать за птицами.</w:t>
            </w:r>
          </w:p>
        </w:tc>
      </w:tr>
      <w:tr w:rsidR="00901154" w:rsidTr="00AC393E">
        <w:trPr>
          <w:cantSplit/>
          <w:trHeight w:val="368"/>
        </w:trPr>
        <w:tc>
          <w:tcPr>
            <w:tcW w:w="133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Ноябрь</w:t>
            </w: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Предметное окружение</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«Петрушка идет рисовать»</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Продолжать учить группировать предметы по назначению; развивать любознательность</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Явления окружающей жизни</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«Детский сад наш так хорош —лучше сада не найдешь»</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Уточнить знания детей о детском саде. (Большое красивое здание, в котором много уютных групп, музыкальный и физкультурный залы; просторная кухня, медицинский кабинет. Детский сад напоминает большую семью, где все заботятся друг о друге.) Расширять знания о людях разных профессий, работающих в детском саду</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природой</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line="278" w:lineRule="exact"/>
              <w:rPr>
                <w:rFonts w:eastAsia="Franklin Gothic Book"/>
                <w:bCs/>
                <w:sz w:val="28"/>
                <w:szCs w:val="28"/>
              </w:rPr>
            </w:pPr>
            <w:r>
              <w:rPr>
                <w:rFonts w:eastAsia="Franklin Gothic Book"/>
                <w:bCs/>
                <w:sz w:val="28"/>
                <w:szCs w:val="28"/>
              </w:rPr>
              <w:t>«Осенние посиделки</w:t>
            </w:r>
          </w:p>
          <w:p w:rsidR="00901154" w:rsidRDefault="00901154" w:rsidP="00AC393E">
            <w:pPr>
              <w:spacing w:line="100" w:lineRule="atLeast"/>
              <w:ind w:left="20"/>
              <w:rPr>
                <w:sz w:val="28"/>
                <w:szCs w:val="28"/>
              </w:rPr>
            </w:pPr>
            <w:bookmarkStart w:id="3" w:name="bookmark2"/>
            <w:r>
              <w:rPr>
                <w:sz w:val="28"/>
                <w:szCs w:val="28"/>
              </w:rPr>
              <w:t>Беседа о домашних животных</w:t>
            </w:r>
            <w:bookmarkEnd w:id="3"/>
            <w:r>
              <w:rPr>
                <w:sz w:val="28"/>
                <w:szCs w:val="28"/>
              </w:rPr>
              <w:t>»</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widowControl w:val="0"/>
              <w:spacing w:line="100" w:lineRule="atLeast"/>
              <w:ind w:left="20" w:right="240" w:firstLine="340"/>
              <w:rPr>
                <w:rFonts w:eastAsia="Calibri"/>
                <w:sz w:val="28"/>
                <w:szCs w:val="28"/>
                <w:lang w:val="en-US"/>
              </w:rPr>
            </w:pPr>
            <w:r w:rsidRPr="00AD00E6">
              <w:rPr>
                <w:rFonts w:eastAsia="Calibri"/>
                <w:sz w:val="28"/>
                <w:szCs w:val="28"/>
              </w:rPr>
              <w:t xml:space="preserve">Закреплять знания детей о сезонных изменениях в природе. Расширять представления о жизни домашних животных в зимнее время года. </w:t>
            </w:r>
            <w:proofErr w:type="spellStart"/>
            <w:r>
              <w:rPr>
                <w:rFonts w:eastAsia="Calibri"/>
                <w:sz w:val="28"/>
                <w:szCs w:val="28"/>
                <w:lang w:val="en-US"/>
              </w:rPr>
              <w:t>Формировать</w:t>
            </w:r>
            <w:proofErr w:type="spellEnd"/>
            <w:r>
              <w:rPr>
                <w:rFonts w:eastAsia="Calibri"/>
                <w:sz w:val="28"/>
                <w:szCs w:val="28"/>
                <w:lang w:val="en-US"/>
              </w:rPr>
              <w:t xml:space="preserve"> </w:t>
            </w:r>
            <w:proofErr w:type="spellStart"/>
            <w:r>
              <w:rPr>
                <w:rFonts w:eastAsia="Calibri"/>
                <w:sz w:val="28"/>
                <w:szCs w:val="28"/>
                <w:lang w:val="en-US"/>
              </w:rPr>
              <w:t>желание</w:t>
            </w:r>
            <w:proofErr w:type="spellEnd"/>
            <w:r>
              <w:rPr>
                <w:rFonts w:eastAsia="Calibri"/>
                <w:sz w:val="28"/>
                <w:szCs w:val="28"/>
              </w:rPr>
              <w:t xml:space="preserve"> </w:t>
            </w:r>
            <w:r>
              <w:rPr>
                <w:rFonts w:eastAsia="Calibri"/>
                <w:sz w:val="28"/>
                <w:szCs w:val="28"/>
                <w:lang w:val="en-US"/>
              </w:rPr>
              <w:t xml:space="preserve"> </w:t>
            </w:r>
            <w:proofErr w:type="spellStart"/>
            <w:r>
              <w:rPr>
                <w:rFonts w:eastAsia="Calibri"/>
                <w:sz w:val="28"/>
                <w:szCs w:val="28"/>
                <w:lang w:val="en-US"/>
              </w:rPr>
              <w:t>заботиться</w:t>
            </w:r>
            <w:proofErr w:type="spellEnd"/>
            <w:r>
              <w:rPr>
                <w:rFonts w:eastAsia="Calibri"/>
                <w:sz w:val="28"/>
                <w:szCs w:val="28"/>
                <w:lang w:val="en-US"/>
              </w:rPr>
              <w:t xml:space="preserve"> о </w:t>
            </w:r>
            <w:proofErr w:type="spellStart"/>
            <w:r>
              <w:rPr>
                <w:rFonts w:eastAsia="Calibri"/>
                <w:sz w:val="28"/>
                <w:szCs w:val="28"/>
                <w:lang w:val="en-US"/>
              </w:rPr>
              <w:t>домашних</w:t>
            </w:r>
            <w:proofErr w:type="spellEnd"/>
            <w:r>
              <w:rPr>
                <w:rFonts w:eastAsia="Calibri"/>
                <w:sz w:val="28"/>
                <w:szCs w:val="28"/>
                <w:lang w:val="en-US"/>
              </w:rPr>
              <w:t xml:space="preserve"> </w:t>
            </w:r>
            <w:proofErr w:type="spellStart"/>
            <w:r>
              <w:rPr>
                <w:rFonts w:eastAsia="Calibri"/>
                <w:sz w:val="28"/>
                <w:szCs w:val="28"/>
                <w:lang w:val="en-US"/>
              </w:rPr>
              <w:t>животных</w:t>
            </w:r>
            <w:proofErr w:type="spellEnd"/>
            <w:r>
              <w:rPr>
                <w:rFonts w:eastAsia="Calibri"/>
                <w:sz w:val="28"/>
                <w:szCs w:val="28"/>
                <w:lang w:val="en-US"/>
              </w:rPr>
              <w:t>.</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природой</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line="278" w:lineRule="exact"/>
              <w:ind w:left="20"/>
              <w:jc w:val="center"/>
              <w:rPr>
                <w:rFonts w:eastAsia="Franklin Gothic Book"/>
                <w:bCs/>
                <w:sz w:val="28"/>
                <w:szCs w:val="28"/>
              </w:rPr>
            </w:pPr>
            <w:r>
              <w:rPr>
                <w:rFonts w:eastAsia="Franklin Gothic Book"/>
                <w:bCs/>
                <w:sz w:val="28"/>
                <w:szCs w:val="28"/>
              </w:rPr>
              <w:t>«Скоро зима!»</w:t>
            </w:r>
          </w:p>
          <w:p w:rsidR="00901154" w:rsidRDefault="00901154" w:rsidP="00AC393E">
            <w:pPr>
              <w:keepNext/>
              <w:keepLines/>
              <w:widowControl w:val="0"/>
              <w:spacing w:line="278" w:lineRule="exact"/>
              <w:ind w:left="20"/>
              <w:jc w:val="center"/>
              <w:rPr>
                <w:rFonts w:eastAsia="Franklin Gothic Book"/>
                <w:bCs/>
                <w:sz w:val="28"/>
                <w:szCs w:val="28"/>
              </w:rPr>
            </w:pPr>
            <w:r>
              <w:rPr>
                <w:rFonts w:eastAsia="Franklin Gothic Book"/>
                <w:bCs/>
                <w:sz w:val="28"/>
                <w:szCs w:val="28"/>
              </w:rPr>
              <w:t>Беседа о жизни диких животных в лесу.</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widowControl w:val="0"/>
              <w:spacing w:line="100" w:lineRule="atLeast"/>
              <w:ind w:left="20" w:right="240"/>
              <w:rPr>
                <w:rFonts w:eastAsia="Calibri"/>
                <w:sz w:val="28"/>
                <w:szCs w:val="28"/>
              </w:rPr>
            </w:pPr>
            <w:r>
              <w:rPr>
                <w:rFonts w:eastAsia="Calibri"/>
                <w:sz w:val="28"/>
                <w:szCs w:val="28"/>
              </w:rPr>
              <w:t>Дать детям представления о жизни диких животных зимой. Формировать интерес к окружающей природе. Воспитывать заботливое отношение к животным.</w:t>
            </w:r>
          </w:p>
        </w:tc>
      </w:tr>
      <w:tr w:rsidR="00901154" w:rsidTr="00AC393E">
        <w:trPr>
          <w:cantSplit/>
          <w:trHeight w:val="368"/>
        </w:trPr>
        <w:tc>
          <w:tcPr>
            <w:tcW w:w="133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Декабрь</w:t>
            </w: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Предметное окружение</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«Петрушка – физкультурник»</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Совершенствовать умение группировать предметы по назначению (удовлетворение потребностей в занятиях спортом); уточнить знания детей о видах спорта и спортивного оборудования; воспитывать наблюдательность</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Явления окружающей жизни</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Целевая прогулка «Что такое улица»</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Формировать элементарные представления об улице; обращать внимание на дома, тротуар, проезжую часть. Продолжать закреплять название улицы, на которой находится детский сад; поощрять ребят, которые называют улицу, на которой живут; объяснить, как важно знать свой адрес</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природой</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after="65" w:line="260" w:lineRule="exact"/>
              <w:ind w:left="20"/>
              <w:jc w:val="center"/>
              <w:rPr>
                <w:rFonts w:eastAsia="Franklin Gothic Book"/>
                <w:bCs/>
                <w:sz w:val="28"/>
                <w:szCs w:val="28"/>
              </w:rPr>
            </w:pPr>
            <w:bookmarkStart w:id="4" w:name="bookmark7"/>
            <w:r>
              <w:rPr>
                <w:rFonts w:eastAsia="Franklin Gothic Book"/>
                <w:bCs/>
                <w:sz w:val="28"/>
                <w:szCs w:val="28"/>
              </w:rPr>
              <w:t>«Почему растаяла Снегурочка?</w:t>
            </w:r>
            <w:bookmarkEnd w:id="4"/>
            <w:r>
              <w:rPr>
                <w:rFonts w:eastAsia="Franklin Gothic Book"/>
                <w:bCs/>
                <w:sz w:val="28"/>
                <w:szCs w:val="28"/>
              </w:rPr>
              <w:t>»</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AC393E">
            <w:pPr>
              <w:widowControl w:val="0"/>
              <w:spacing w:after="399" w:line="283" w:lineRule="exact"/>
              <w:ind w:left="20" w:right="240" w:firstLine="340"/>
              <w:rPr>
                <w:rFonts w:eastAsia="Calibri"/>
                <w:sz w:val="28"/>
                <w:szCs w:val="28"/>
              </w:rPr>
            </w:pPr>
            <w:r w:rsidRPr="00AD00E6">
              <w:rPr>
                <w:rFonts w:eastAsia="Calibri"/>
                <w:sz w:val="28"/>
                <w:szCs w:val="28"/>
              </w:rPr>
              <w:t>Расширять представления детей о свойствах воды, снега и льда. Учить устанавливать элементарные причинно-следственные связи: снег в тепле тает и превращается в воду; на морозе вода замерзает и превращается в лед.</w:t>
            </w:r>
          </w:p>
        </w:tc>
      </w:tr>
      <w:tr w:rsidR="00901154" w:rsidTr="00AC393E">
        <w:trPr>
          <w:cantSplit/>
          <w:trHeight w:val="1365"/>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природой</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after="65" w:line="260" w:lineRule="exact"/>
              <w:ind w:left="20"/>
              <w:jc w:val="center"/>
              <w:rPr>
                <w:rFonts w:eastAsia="Franklin Gothic Book"/>
                <w:bCs/>
                <w:sz w:val="28"/>
                <w:szCs w:val="28"/>
              </w:rPr>
            </w:pPr>
            <w:r>
              <w:rPr>
                <w:rFonts w:eastAsia="Franklin Gothic Book"/>
                <w:bCs/>
                <w:sz w:val="28"/>
                <w:szCs w:val="28"/>
              </w:rPr>
              <w:t>Дежурство в уголке природы</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widowControl w:val="0"/>
              <w:spacing w:after="399" w:line="283" w:lineRule="exact"/>
              <w:ind w:right="240"/>
              <w:rPr>
                <w:rFonts w:eastAsia="Calibri"/>
                <w:sz w:val="28"/>
                <w:szCs w:val="28"/>
              </w:rPr>
            </w:pPr>
            <w:r>
              <w:rPr>
                <w:rFonts w:eastAsia="Calibri"/>
                <w:sz w:val="28"/>
                <w:szCs w:val="28"/>
              </w:rPr>
              <w:t>Показать детям особенности дежурства в уголке природы. Формировать ответственность по отношению к уходу за растениями.</w:t>
            </w:r>
          </w:p>
        </w:tc>
      </w:tr>
      <w:tr w:rsidR="00901154" w:rsidTr="00AC393E">
        <w:trPr>
          <w:cantSplit/>
          <w:trHeight w:val="368"/>
        </w:trPr>
        <w:tc>
          <w:tcPr>
            <w:tcW w:w="133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Январь</w:t>
            </w: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Предметное окружение</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«Узнай все о себе, воздушный шарик»</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Познакомить с резиной, ее качествами и свойствами. Учить устанавливать связи между материалом и способом его использования</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Явления окружающей жизни</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«Замечательный врач»</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Формировать понятия о значимости труда врача и медсестры, их деловых и личностных качествах. Развивать эмоциональное доброжелательное отношение к ним</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природой</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after="185" w:line="260" w:lineRule="exact"/>
              <w:ind w:left="20"/>
              <w:jc w:val="center"/>
              <w:rPr>
                <w:rFonts w:eastAsia="Franklin Gothic Book"/>
                <w:bCs/>
                <w:sz w:val="28"/>
                <w:szCs w:val="28"/>
              </w:rPr>
            </w:pPr>
            <w:bookmarkStart w:id="5" w:name="bookmark9"/>
            <w:r>
              <w:rPr>
                <w:rFonts w:eastAsia="Franklin Gothic Book"/>
                <w:bCs/>
                <w:sz w:val="28"/>
                <w:szCs w:val="28"/>
              </w:rPr>
              <w:t>«Стайка снегирей на ветках рябины</w:t>
            </w:r>
            <w:bookmarkEnd w:id="5"/>
            <w:r>
              <w:rPr>
                <w:rFonts w:eastAsia="Franklin Gothic Book"/>
                <w:bCs/>
                <w:sz w:val="28"/>
                <w:szCs w:val="28"/>
              </w:rPr>
              <w:t>»</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widowControl w:val="0"/>
              <w:spacing w:after="173" w:line="274" w:lineRule="exact"/>
              <w:ind w:left="20" w:right="300"/>
              <w:rPr>
                <w:rFonts w:eastAsia="Constantia"/>
                <w:sz w:val="28"/>
                <w:szCs w:val="28"/>
              </w:rPr>
            </w:pPr>
            <w:r>
              <w:rPr>
                <w:rFonts w:eastAsia="Constantia"/>
                <w:sz w:val="28"/>
                <w:szCs w:val="28"/>
              </w:rPr>
              <w:t>Расширять представления детей о многообразии птиц. Учить выделять характерные особенности снегиря. Формировать желание наблюдать за птицами, прилетающим- участок, и подкармливать их.</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природой</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after="185" w:line="260" w:lineRule="exact"/>
              <w:ind w:left="20"/>
              <w:jc w:val="center"/>
              <w:rPr>
                <w:rFonts w:eastAsia="Franklin Gothic Book"/>
                <w:bCs/>
                <w:sz w:val="28"/>
                <w:szCs w:val="28"/>
              </w:rPr>
            </w:pPr>
            <w:r>
              <w:rPr>
                <w:rFonts w:eastAsia="Franklin Gothic Book"/>
                <w:bCs/>
                <w:sz w:val="28"/>
                <w:szCs w:val="28"/>
              </w:rPr>
              <w:t>«В гости к деду Природоведу».</w:t>
            </w:r>
          </w:p>
          <w:p w:rsidR="00901154" w:rsidRDefault="00901154" w:rsidP="00AC393E">
            <w:pPr>
              <w:keepNext/>
              <w:keepLines/>
              <w:widowControl w:val="0"/>
              <w:spacing w:after="185" w:line="260" w:lineRule="exact"/>
              <w:ind w:left="20"/>
              <w:jc w:val="center"/>
              <w:rPr>
                <w:rFonts w:eastAsia="Franklin Gothic Book"/>
                <w:bCs/>
                <w:sz w:val="28"/>
                <w:szCs w:val="28"/>
              </w:rPr>
            </w:pPr>
            <w:r>
              <w:rPr>
                <w:rFonts w:eastAsia="Franklin Gothic Book"/>
                <w:bCs/>
                <w:sz w:val="28"/>
                <w:szCs w:val="28"/>
              </w:rPr>
              <w:t>Экологическая тропа зимой</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widowControl w:val="0"/>
              <w:spacing w:after="173" w:line="274" w:lineRule="exact"/>
              <w:ind w:left="20" w:right="300"/>
              <w:rPr>
                <w:rFonts w:eastAsia="Constantia"/>
                <w:sz w:val="28"/>
                <w:szCs w:val="28"/>
              </w:rPr>
            </w:pPr>
            <w:r>
              <w:rPr>
                <w:rFonts w:eastAsia="Constantia"/>
                <w:sz w:val="28"/>
                <w:szCs w:val="28"/>
              </w:rPr>
              <w:t>Расширять представления детей о зимних явлениях в природе. Учить наблюдать за объектами природы в зимний период. Дать элементарные понятия о взаимосвязи человека и природы.</w:t>
            </w:r>
          </w:p>
        </w:tc>
      </w:tr>
      <w:tr w:rsidR="00901154" w:rsidTr="00AC393E">
        <w:trPr>
          <w:cantSplit/>
          <w:trHeight w:val="368"/>
        </w:trPr>
        <w:tc>
          <w:tcPr>
            <w:tcW w:w="133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p>
          <w:p w:rsidR="00901154" w:rsidRDefault="00901154" w:rsidP="00AC393E">
            <w:pPr>
              <w:spacing w:line="100" w:lineRule="atLeast"/>
              <w:ind w:left="113" w:right="113"/>
              <w:jc w:val="center"/>
              <w:rPr>
                <w:b/>
                <w:sz w:val="28"/>
                <w:szCs w:val="28"/>
              </w:rPr>
            </w:pPr>
            <w:r>
              <w:rPr>
                <w:b/>
                <w:sz w:val="28"/>
                <w:szCs w:val="28"/>
              </w:rPr>
              <w:t>Февраль</w:t>
            </w: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Предметное окружение</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«В мире стекла»</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Помочь выявить свойства стекла (прочное, прозрачное, цветное, гладкое'; воспитывать бережное отношение к вещам; развивать любознательность</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Явления окружающей жизни</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«Наша армия»</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Дать представления о воинах, которые охраняют нашу Родину; уточнить понятие «защитники Отечества». Познакомить с некоторыми военными профессиями (моряки, танкисты, летчики, пограничники)</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природой</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after="64" w:line="278" w:lineRule="exact"/>
              <w:ind w:left="20"/>
              <w:jc w:val="center"/>
              <w:rPr>
                <w:rFonts w:eastAsia="Franklin Gothic Book"/>
                <w:bCs/>
                <w:sz w:val="28"/>
                <w:szCs w:val="28"/>
              </w:rPr>
            </w:pPr>
            <w:r>
              <w:rPr>
                <w:rFonts w:eastAsia="Franklin Gothic Book"/>
                <w:bCs/>
                <w:sz w:val="28"/>
                <w:szCs w:val="28"/>
              </w:rPr>
              <w:t>«Посадка лука»</w:t>
            </w:r>
          </w:p>
          <w:p w:rsidR="00901154" w:rsidRDefault="00901154" w:rsidP="00AC393E">
            <w:pPr>
              <w:spacing w:line="100" w:lineRule="atLeast"/>
              <w:rPr>
                <w:b/>
                <w:sz w:val="28"/>
                <w:szCs w:val="28"/>
              </w:rPr>
            </w:pP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widowControl w:val="0"/>
              <w:spacing w:after="411" w:line="278" w:lineRule="exact"/>
              <w:ind w:left="20" w:right="300"/>
              <w:jc w:val="both"/>
              <w:rPr>
                <w:rFonts w:eastAsia="Constantia"/>
                <w:sz w:val="28"/>
                <w:szCs w:val="28"/>
              </w:rPr>
            </w:pPr>
            <w:r>
              <w:rPr>
                <w:rFonts w:eastAsia="Constantia"/>
                <w:sz w:val="28"/>
                <w:szCs w:val="28"/>
              </w:rPr>
              <w:t>Расширять представления детей об условиях, необходимых для роста и развития растения (почва, влага, те: и свет). Дать элементарные понятия о пользе для здоровья человека природных витаминов. Формировать трудовые умения и навыки</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природой</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after="64" w:line="278" w:lineRule="exact"/>
              <w:ind w:left="20"/>
              <w:jc w:val="center"/>
              <w:rPr>
                <w:rFonts w:eastAsia="Franklin Gothic Book"/>
                <w:bCs/>
                <w:sz w:val="28"/>
                <w:szCs w:val="28"/>
              </w:rPr>
            </w:pPr>
            <w:r>
              <w:rPr>
                <w:rFonts w:eastAsia="Franklin Gothic Book"/>
                <w:bCs/>
                <w:sz w:val="28"/>
                <w:szCs w:val="28"/>
              </w:rPr>
              <w:t>Рассматривания кролика</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widowControl w:val="0"/>
              <w:spacing w:after="411" w:line="278" w:lineRule="exact"/>
              <w:ind w:left="20" w:right="300"/>
              <w:rPr>
                <w:rFonts w:eastAsia="Constantia"/>
                <w:sz w:val="28"/>
                <w:szCs w:val="28"/>
              </w:rPr>
            </w:pPr>
            <w:r>
              <w:rPr>
                <w:rFonts w:eastAsia="Constantia"/>
                <w:sz w:val="28"/>
                <w:szCs w:val="28"/>
              </w:rPr>
              <w:t>Дать представление о кролике, учить выделять характерные особенности внешнего вида кролика. Формировать интерес к животным.</w:t>
            </w:r>
          </w:p>
        </w:tc>
      </w:tr>
      <w:tr w:rsidR="00901154" w:rsidTr="00AC393E">
        <w:trPr>
          <w:cantSplit/>
          <w:trHeight w:val="368"/>
        </w:trPr>
        <w:tc>
          <w:tcPr>
            <w:tcW w:w="133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Март</w:t>
            </w: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Предметное окружение</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«В мире пластмассы»</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Познакомить со свойствами и качествами предметов из пластмассы; помочь выявить свойства пластмассы (гладкая, легкая, цветная). Воспитывать бережное отношение к вещам; развивать любознательность</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Явления окружающей жизни</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«В гостях у музыкального руководителя»</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Познакомить с деловыми и личностными качествами музыкального руководителя. Развивать эмоциональное, доброжелательное отношение к нему</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природой</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«Мир комнатных растений»</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widowControl w:val="0"/>
              <w:spacing w:after="180" w:line="278" w:lineRule="exact"/>
              <w:ind w:left="20" w:right="300" w:firstLine="340"/>
              <w:rPr>
                <w:rFonts w:eastAsia="Constantia"/>
                <w:sz w:val="28"/>
                <w:szCs w:val="28"/>
              </w:rPr>
            </w:pPr>
            <w:r>
              <w:rPr>
                <w:rFonts w:eastAsia="Constantia"/>
                <w:sz w:val="28"/>
                <w:szCs w:val="28"/>
              </w:rPr>
              <w:t>Расширять представления детей о комнатных растениях: их пользе и строении. Учить различать комнатные растения по внешнему виду.</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природой</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«В гости к хозяйке луга»</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widowControl w:val="0"/>
              <w:spacing w:after="180" w:line="278" w:lineRule="exact"/>
              <w:ind w:left="20" w:right="300" w:firstLine="340"/>
              <w:rPr>
                <w:rFonts w:eastAsia="Constantia"/>
                <w:sz w:val="28"/>
                <w:szCs w:val="28"/>
              </w:rPr>
            </w:pPr>
            <w:r>
              <w:rPr>
                <w:rFonts w:eastAsia="Constantia"/>
                <w:sz w:val="28"/>
                <w:szCs w:val="28"/>
              </w:rPr>
              <w:t>Расширять представление детей о разнообразии насекомых. Закреплять знания о строении насекомых. Формировать бережное отношение к окружающей природе Учить отгадывать загадки о насекомых.</w:t>
            </w:r>
          </w:p>
        </w:tc>
      </w:tr>
      <w:tr w:rsidR="00901154" w:rsidTr="00AC393E">
        <w:trPr>
          <w:cantSplit/>
          <w:trHeight w:val="368"/>
        </w:trPr>
        <w:tc>
          <w:tcPr>
            <w:tcW w:w="133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Апрель</w:t>
            </w: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Предметное окружение</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«Путешествие в прошлое кресла»</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Закреплять знания о назначении предметов домашнего обихода (табурет, стул, кресло); развивать ретроспективный взгляд на предметы. Учить определять некоторые особенности предметов (части, форма)</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Явления окружающей жизни</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«Мой посёлок»</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Продолжать закреплять название родного города (поселка), знакомить с его достопримечательностями. Воспитывать чувство гордости за свой город (поселок)</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природой</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before="300" w:line="278" w:lineRule="exact"/>
              <w:ind w:right="40"/>
              <w:rPr>
                <w:rFonts w:eastAsia="Franklin Gothic Book"/>
                <w:bCs/>
                <w:sz w:val="28"/>
                <w:szCs w:val="28"/>
              </w:rPr>
            </w:pPr>
            <w:r>
              <w:rPr>
                <w:rFonts w:eastAsia="Franklin Gothic Book"/>
                <w:bCs/>
                <w:sz w:val="28"/>
                <w:szCs w:val="28"/>
              </w:rPr>
              <w:t>«Поможем Незнайке вылепить посуду»</w:t>
            </w:r>
          </w:p>
          <w:p w:rsidR="00901154" w:rsidRDefault="00901154" w:rsidP="00AC393E">
            <w:pPr>
              <w:spacing w:line="100" w:lineRule="atLeast"/>
              <w:rPr>
                <w:b/>
                <w:sz w:val="28"/>
                <w:szCs w:val="28"/>
              </w:rPr>
            </w:pP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Pr="008B7EA0" w:rsidRDefault="00901154" w:rsidP="00AC393E">
            <w:pPr>
              <w:rPr>
                <w:sz w:val="28"/>
                <w:szCs w:val="28"/>
              </w:rPr>
            </w:pPr>
            <w:r w:rsidRPr="008B7EA0">
              <w:rPr>
                <w:sz w:val="28"/>
                <w:szCs w:val="28"/>
              </w:rPr>
              <w:t>Расширять представления детей о свойствах природных материалов. Учить сравнивать свойства песка и глины. Формировать представления о том, что из глины можно лепить игрушки и посуду. Закреплять умения детей лепить из глины.</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природой</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before="300" w:line="278" w:lineRule="exact"/>
              <w:ind w:right="40"/>
              <w:rPr>
                <w:rFonts w:eastAsia="Franklin Gothic Book"/>
                <w:bCs/>
                <w:sz w:val="28"/>
                <w:szCs w:val="28"/>
              </w:rPr>
            </w:pPr>
            <w:r>
              <w:rPr>
                <w:rFonts w:eastAsia="Franklin Gothic Book"/>
                <w:bCs/>
                <w:sz w:val="28"/>
                <w:szCs w:val="28"/>
              </w:rPr>
              <w:t>Экологическая тропа весной</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Pr="008B7EA0" w:rsidRDefault="00901154" w:rsidP="00AC393E">
            <w:pPr>
              <w:rPr>
                <w:sz w:val="28"/>
                <w:szCs w:val="28"/>
              </w:rPr>
            </w:pPr>
            <w:r w:rsidRPr="008B7EA0">
              <w:rPr>
                <w:sz w:val="28"/>
                <w:szCs w:val="28"/>
              </w:rPr>
              <w:t>Расширять представления детей о сезонных изменениях в природе. Показать объекты экологической тропы весной. Формировать бережное отношение к окружающей природе. Дать элементарные представления о взаимосвязи человека и природы.</w:t>
            </w:r>
          </w:p>
        </w:tc>
      </w:tr>
      <w:tr w:rsidR="00901154" w:rsidTr="00AC393E">
        <w:tblPrEx>
          <w:tblCellMar>
            <w:left w:w="0" w:type="dxa"/>
            <w:right w:w="0" w:type="dxa"/>
          </w:tblCellMar>
        </w:tblPrEx>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8699" w:type="dxa"/>
            <w:gridSpan w:val="3"/>
            <w:shd w:val="clear" w:color="auto" w:fill="auto"/>
          </w:tcPr>
          <w:p w:rsidR="00901154" w:rsidRDefault="00901154" w:rsidP="00AC393E"/>
        </w:tc>
      </w:tr>
      <w:tr w:rsidR="00901154" w:rsidTr="00AC393E">
        <w:trPr>
          <w:cantSplit/>
          <w:trHeight w:val="368"/>
        </w:trPr>
        <w:tc>
          <w:tcPr>
            <w:tcW w:w="133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Май</w:t>
            </w: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Предметное окружение</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«Путешествие в прошлое одежды»</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Дать понятие о том, что человек создает предметы для своей жизни; развивать ретроспективный вз! ляд на эти предметы (учить ориентироваться в прошлом и настоящем предметов одежды</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Явления окружающей жизни</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«Наш любимый плотник»</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Познакомить детей с трудом плотника; с его деловыми и личностными качествами. Воспитывать чувство признательности и уважения к человеку этой профессии, к его труду</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природой</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«Экологическая тропа»</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Pr="008B7EA0" w:rsidRDefault="00901154" w:rsidP="00AC393E">
            <w:pPr>
              <w:rPr>
                <w:sz w:val="28"/>
                <w:szCs w:val="28"/>
              </w:rPr>
            </w:pPr>
            <w:r w:rsidRPr="008B7EA0">
              <w:rPr>
                <w:sz w:val="28"/>
                <w:szCs w:val="28"/>
              </w:rPr>
              <w:t>Расширять представления детей о сезонных изменениях в природе. Показать объекты экологической тропы весной. Формировать бережное отношение к окружающей природе. Дать элементарные представления о взаимосвязи человека и природы.</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1945" w:type="dxa"/>
            <w:tcBorders>
              <w:top w:val="single" w:sz="4" w:space="0" w:color="000000"/>
              <w:left w:val="single" w:sz="4" w:space="0" w:color="000000"/>
              <w:bottom w:val="single" w:sz="4" w:space="0" w:color="auto"/>
              <w:right w:val="single" w:sz="4" w:space="0" w:color="auto"/>
            </w:tcBorders>
            <w:shd w:val="clear" w:color="auto" w:fill="FFFFFF"/>
          </w:tcPr>
          <w:p w:rsidR="00901154" w:rsidRDefault="00901154" w:rsidP="00AC393E">
            <w:pPr>
              <w:spacing w:line="100" w:lineRule="atLeast"/>
              <w:jc w:val="both"/>
              <w:rPr>
                <w:sz w:val="28"/>
                <w:szCs w:val="28"/>
              </w:rPr>
            </w:pPr>
            <w:r>
              <w:rPr>
                <w:sz w:val="28"/>
                <w:szCs w:val="28"/>
              </w:rPr>
              <w:t>Ознакомление с  природой</w:t>
            </w:r>
          </w:p>
        </w:tc>
        <w:tc>
          <w:tcPr>
            <w:tcW w:w="2188" w:type="dxa"/>
            <w:tcBorders>
              <w:top w:val="single" w:sz="4" w:space="0" w:color="000000"/>
              <w:left w:val="single" w:sz="4" w:space="0" w:color="auto"/>
              <w:bottom w:val="single" w:sz="4" w:space="0" w:color="auto"/>
              <w:right w:val="single" w:sz="4" w:space="0" w:color="auto"/>
            </w:tcBorders>
            <w:shd w:val="clear" w:color="auto" w:fill="FFFFFF"/>
          </w:tcPr>
          <w:p w:rsidR="00901154" w:rsidRDefault="00901154" w:rsidP="00AC393E">
            <w:pPr>
              <w:spacing w:line="100" w:lineRule="atLeast"/>
              <w:rPr>
                <w:sz w:val="28"/>
                <w:szCs w:val="28"/>
              </w:rPr>
            </w:pPr>
            <w:r>
              <w:rPr>
                <w:sz w:val="28"/>
                <w:szCs w:val="28"/>
              </w:rPr>
              <w:t>«Экологическая тропа»</w:t>
            </w:r>
          </w:p>
        </w:tc>
        <w:tc>
          <w:tcPr>
            <w:tcW w:w="4566" w:type="dxa"/>
            <w:tcBorders>
              <w:top w:val="single" w:sz="4" w:space="0" w:color="000000"/>
              <w:left w:val="single" w:sz="4" w:space="0" w:color="auto"/>
              <w:bottom w:val="single" w:sz="4" w:space="0" w:color="auto"/>
              <w:right w:val="single" w:sz="4" w:space="0" w:color="000000"/>
            </w:tcBorders>
            <w:shd w:val="clear" w:color="auto" w:fill="FFFFFF"/>
          </w:tcPr>
          <w:p w:rsidR="00901154" w:rsidRPr="008B7EA0" w:rsidRDefault="00901154" w:rsidP="00AC393E">
            <w:pPr>
              <w:rPr>
                <w:sz w:val="28"/>
                <w:szCs w:val="28"/>
              </w:rPr>
            </w:pPr>
            <w:r w:rsidRPr="008B7EA0">
              <w:rPr>
                <w:sz w:val="28"/>
                <w:szCs w:val="28"/>
              </w:rPr>
              <w:t>Расширять представления детей о сезонных изменениях в природе. Показать объекты экологической тропы весной. Формировать бережное отношение к окружающей природе. Дать элементарные представления о взаимосвязи человека и природы.</w:t>
            </w:r>
          </w:p>
        </w:tc>
      </w:tr>
    </w:tbl>
    <w:p w:rsidR="00901154" w:rsidRDefault="00901154" w:rsidP="00901154">
      <w:pPr>
        <w:spacing w:line="100" w:lineRule="atLeast"/>
        <w:jc w:val="both"/>
        <w:rPr>
          <w:b/>
          <w:sz w:val="28"/>
          <w:szCs w:val="28"/>
        </w:rPr>
      </w:pPr>
    </w:p>
    <w:p w:rsidR="00901154" w:rsidRDefault="00901154" w:rsidP="00901154">
      <w:pPr>
        <w:rPr>
          <w:b/>
          <w:sz w:val="28"/>
          <w:szCs w:val="28"/>
        </w:rPr>
      </w:pPr>
    </w:p>
    <w:p w:rsidR="00901154" w:rsidRDefault="00901154" w:rsidP="00901154">
      <w:pPr>
        <w:rPr>
          <w:b/>
          <w:sz w:val="28"/>
          <w:szCs w:val="28"/>
        </w:rPr>
      </w:pPr>
    </w:p>
    <w:p w:rsidR="00901154" w:rsidRDefault="00901154" w:rsidP="00901154">
      <w:pPr>
        <w:rPr>
          <w:b/>
          <w:sz w:val="28"/>
          <w:szCs w:val="28"/>
        </w:rPr>
      </w:pPr>
    </w:p>
    <w:p w:rsidR="00901154" w:rsidRDefault="00901154" w:rsidP="00901154">
      <w:pPr>
        <w:rPr>
          <w:b/>
          <w:sz w:val="28"/>
          <w:szCs w:val="28"/>
        </w:rPr>
      </w:pPr>
    </w:p>
    <w:p w:rsidR="00901154" w:rsidRDefault="00901154" w:rsidP="00901154">
      <w:pPr>
        <w:rPr>
          <w:b/>
          <w:sz w:val="28"/>
          <w:szCs w:val="28"/>
        </w:rPr>
      </w:pPr>
    </w:p>
    <w:p w:rsidR="00901154" w:rsidRPr="008C372A" w:rsidRDefault="00901154" w:rsidP="00901154">
      <w:pPr>
        <w:jc w:val="center"/>
        <w:rPr>
          <w:b/>
          <w:sz w:val="36"/>
          <w:szCs w:val="36"/>
        </w:rPr>
      </w:pPr>
      <w:r>
        <w:rPr>
          <w:b/>
          <w:sz w:val="36"/>
          <w:szCs w:val="36"/>
        </w:rPr>
        <w:t>Образовательная область «РАЗВИТИЕ РЕЧИ».</w:t>
      </w:r>
    </w:p>
    <w:p w:rsidR="00901154" w:rsidRDefault="00901154" w:rsidP="00901154">
      <w:pPr>
        <w:pStyle w:val="14"/>
        <w:jc w:val="center"/>
        <w:rPr>
          <w:rFonts w:ascii="Times New Roman" w:hAnsi="Times New Roman"/>
          <w:b/>
          <w:sz w:val="28"/>
          <w:szCs w:val="28"/>
        </w:rPr>
      </w:pPr>
      <w:r>
        <w:rPr>
          <w:rFonts w:ascii="Times New Roman" w:hAnsi="Times New Roman"/>
          <w:b/>
          <w:sz w:val="28"/>
          <w:szCs w:val="28"/>
        </w:rPr>
        <w:t xml:space="preserve">Развитие речи.  </w:t>
      </w:r>
    </w:p>
    <w:tbl>
      <w:tblPr>
        <w:tblW w:w="0" w:type="auto"/>
        <w:tblLayout w:type="fixed"/>
        <w:tblLook w:val="0000"/>
      </w:tblPr>
      <w:tblGrid>
        <w:gridCol w:w="1101"/>
        <w:gridCol w:w="2405"/>
        <w:gridCol w:w="6525"/>
      </w:tblGrid>
      <w:tr w:rsidR="00901154" w:rsidTr="00AC393E">
        <w:trPr>
          <w:cantSplit/>
          <w:trHeight w:val="808"/>
        </w:trPr>
        <w:tc>
          <w:tcPr>
            <w:tcW w:w="1101" w:type="dxa"/>
            <w:tcBorders>
              <w:top w:val="single" w:sz="4" w:space="0" w:color="000000"/>
              <w:left w:val="single" w:sz="4" w:space="0" w:color="000000"/>
              <w:bottom w:val="single" w:sz="4" w:space="0" w:color="000000"/>
              <w:right w:val="single" w:sz="4" w:space="0" w:color="000000"/>
            </w:tcBorders>
            <w:shd w:val="clear" w:color="auto" w:fill="FFFFFF"/>
          </w:tcPr>
          <w:p w:rsidR="00901154" w:rsidRPr="009B2B76" w:rsidRDefault="00901154" w:rsidP="00AC393E">
            <w:pPr>
              <w:spacing w:line="100" w:lineRule="atLeast"/>
              <w:jc w:val="center"/>
              <w:rPr>
                <w:b/>
                <w:sz w:val="28"/>
                <w:szCs w:val="28"/>
              </w:rPr>
            </w:pPr>
            <w:r w:rsidRPr="009B2B76">
              <w:rPr>
                <w:b/>
                <w:sz w:val="28"/>
                <w:szCs w:val="28"/>
              </w:rPr>
              <w:t>Месяц</w:t>
            </w: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Pr="009B2B76" w:rsidRDefault="00901154" w:rsidP="00AC393E">
            <w:pPr>
              <w:spacing w:line="100" w:lineRule="atLeast"/>
              <w:jc w:val="center"/>
              <w:rPr>
                <w:b/>
                <w:sz w:val="28"/>
                <w:szCs w:val="28"/>
              </w:rPr>
            </w:pPr>
            <w:r w:rsidRPr="009B2B76">
              <w:rPr>
                <w:b/>
                <w:sz w:val="28"/>
                <w:szCs w:val="28"/>
              </w:rPr>
              <w:t>Тема</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9B2B76" w:rsidRDefault="00901154" w:rsidP="00AC393E">
            <w:pPr>
              <w:spacing w:line="100" w:lineRule="atLeast"/>
              <w:jc w:val="center"/>
              <w:rPr>
                <w:b/>
                <w:sz w:val="28"/>
                <w:szCs w:val="28"/>
              </w:rPr>
            </w:pPr>
            <w:r w:rsidRPr="009B2B76">
              <w:rPr>
                <w:b/>
                <w:sz w:val="28"/>
                <w:szCs w:val="28"/>
              </w:rPr>
              <w:t>Программное содержание</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Сентябрь</w:t>
            </w: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right="180"/>
              <w:rPr>
                <w:sz w:val="28"/>
                <w:szCs w:val="28"/>
              </w:rPr>
            </w:pPr>
            <w:r>
              <w:rPr>
                <w:sz w:val="28"/>
                <w:szCs w:val="28"/>
              </w:rPr>
              <w:t>Составление рассказа по картине «Кошка с котятами»</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25"/>
              </w:numPr>
              <w:tabs>
                <w:tab w:val="left" w:pos="583"/>
              </w:tabs>
              <w:suppressAutoHyphens/>
              <w:spacing w:line="240" w:lineRule="exact"/>
              <w:ind w:left="580" w:right="40" w:hanging="280"/>
              <w:jc w:val="both"/>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учить составлять рассказ по картине совместно с воспитателем и самостоятельно; учить составлять короткий рассказ на тему из личного опыта (по аналогии с содержанием картины);</w:t>
            </w:r>
          </w:p>
          <w:p w:rsidR="00901154" w:rsidRPr="00AD00E6" w:rsidRDefault="00901154" w:rsidP="00F479B4">
            <w:pPr>
              <w:widowControl w:val="0"/>
              <w:numPr>
                <w:ilvl w:val="0"/>
                <w:numId w:val="25"/>
              </w:numPr>
              <w:tabs>
                <w:tab w:val="left" w:pos="583"/>
              </w:tabs>
              <w:suppressAutoHyphens/>
              <w:spacing w:line="240" w:lineRule="exact"/>
              <w:ind w:left="580" w:right="40" w:hanging="280"/>
              <w:jc w:val="both"/>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учить соотносить слова, обозначающие названия животных, с названиями их детенышей; активизировать в речи слова, обозначающие действия (глаголы).</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right="80"/>
              <w:rPr>
                <w:sz w:val="28"/>
                <w:szCs w:val="28"/>
              </w:rPr>
            </w:pPr>
            <w:r>
              <w:rPr>
                <w:sz w:val="28"/>
                <w:szCs w:val="28"/>
              </w:rPr>
              <w:t>Описание игрушек - собаки, лисы. Составление сюжетного рассказа по набору игрушек</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26"/>
              </w:numPr>
              <w:tabs>
                <w:tab w:val="left" w:pos="603"/>
              </w:tabs>
              <w:suppressAutoHyphens/>
              <w:spacing w:line="240" w:lineRule="exact"/>
              <w:ind w:left="580" w:right="20" w:hanging="260"/>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учить при описании игрушки называть ее признаки, действия, связывать между собой предложения;</w:t>
            </w:r>
          </w:p>
          <w:p w:rsidR="00901154" w:rsidRPr="00AD00E6" w:rsidRDefault="00901154" w:rsidP="00F479B4">
            <w:pPr>
              <w:widowControl w:val="0"/>
              <w:numPr>
                <w:ilvl w:val="0"/>
                <w:numId w:val="26"/>
              </w:numPr>
              <w:tabs>
                <w:tab w:val="left" w:pos="603"/>
              </w:tabs>
              <w:suppressAutoHyphens/>
              <w:spacing w:line="240" w:lineRule="exact"/>
              <w:ind w:left="580" w:right="20" w:hanging="260"/>
              <w:jc w:val="both"/>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закреплять умение соотносить названия животных с названиями их детенышей, упражнять в использовании форм единственного и множественного числа существительных, обозначающих детенышей животных; формировать представления о предлогах </w:t>
            </w:r>
            <w:r w:rsidRPr="00AD00E6">
              <w:rPr>
                <w:rFonts w:eastAsia="Calibri"/>
                <w:i/>
                <w:iCs/>
                <w:sz w:val="28"/>
                <w:szCs w:val="28"/>
              </w:rPr>
              <w:t>за, под, на, в,</w:t>
            </w:r>
            <w:r w:rsidRPr="00AD00E6">
              <w:rPr>
                <w:rFonts w:eastAsia="Calibri"/>
                <w:sz w:val="28"/>
                <w:szCs w:val="28"/>
              </w:rPr>
              <w:t xml:space="preserve"> навыки их применения в речи;</w:t>
            </w:r>
          </w:p>
          <w:p w:rsidR="00901154" w:rsidRPr="00AD00E6" w:rsidRDefault="00901154" w:rsidP="00F479B4">
            <w:pPr>
              <w:widowControl w:val="0"/>
              <w:numPr>
                <w:ilvl w:val="0"/>
                <w:numId w:val="26"/>
              </w:numPr>
              <w:tabs>
                <w:tab w:val="left" w:pos="598"/>
              </w:tabs>
              <w:suppressAutoHyphens/>
              <w:spacing w:line="240" w:lineRule="exact"/>
              <w:ind w:left="580" w:right="20" w:hanging="260"/>
              <w:jc w:val="both"/>
              <w:rPr>
                <w:rFonts w:eastAsia="Calibri"/>
                <w:sz w:val="28"/>
                <w:szCs w:val="28"/>
              </w:rPr>
            </w:pPr>
            <w:r w:rsidRPr="00AD00E6">
              <w:rPr>
                <w:rFonts w:eastAsia="Calibri"/>
                <w:i/>
                <w:iCs/>
                <w:sz w:val="28"/>
                <w:szCs w:val="28"/>
              </w:rPr>
              <w:t>звуковая культура речи:</w:t>
            </w:r>
            <w:r w:rsidRPr="00AD00E6">
              <w:rPr>
                <w:rFonts w:eastAsia="Calibri"/>
                <w:sz w:val="28"/>
                <w:szCs w:val="28"/>
              </w:rPr>
              <w:t xml:space="preserve"> укреплять артикуляционный аппарат, отрабатывать навыки правильного произношения звуков [с]—[с’] изолированных, в словах и фразах; учить произносить звук [с] длительно, на одном выдохе, отчетливо и внятно проговаривать слова.</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right="240"/>
              <w:rPr>
                <w:sz w:val="28"/>
                <w:szCs w:val="28"/>
              </w:rPr>
            </w:pPr>
            <w:r>
              <w:rPr>
                <w:sz w:val="28"/>
                <w:szCs w:val="28"/>
              </w:rPr>
              <w:t>Составление описательного рассказа о питомцах</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27"/>
              </w:numPr>
              <w:tabs>
                <w:tab w:val="left" w:pos="568"/>
              </w:tabs>
              <w:suppressAutoHyphens/>
              <w:spacing w:line="235" w:lineRule="exact"/>
              <w:ind w:left="560" w:right="40" w:hanging="280"/>
              <w:jc w:val="both"/>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учить составлять описание игрушки, называть характерные признаки и действия, подводить к составлению короткого рассказа на тему из личного опыта;</w:t>
            </w:r>
          </w:p>
          <w:p w:rsidR="00901154" w:rsidRPr="00AD00E6" w:rsidRDefault="00901154" w:rsidP="00F479B4">
            <w:pPr>
              <w:widowControl w:val="0"/>
              <w:numPr>
                <w:ilvl w:val="0"/>
                <w:numId w:val="27"/>
              </w:numPr>
              <w:tabs>
                <w:tab w:val="left" w:pos="568"/>
              </w:tabs>
              <w:suppressAutoHyphens/>
              <w:spacing w:line="235" w:lineRule="exact"/>
              <w:ind w:left="560" w:right="40" w:hanging="280"/>
              <w:jc w:val="both"/>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обогащать словарь правильными названиями окружающих предметов (игрушек), их свойств, действий, которые с ними можно совершать; учить согласовывать прилагательные с существительными в роде и числе;</w:t>
            </w:r>
          </w:p>
          <w:p w:rsidR="00901154" w:rsidRPr="00AD00E6" w:rsidRDefault="00901154" w:rsidP="00F479B4">
            <w:pPr>
              <w:widowControl w:val="0"/>
              <w:numPr>
                <w:ilvl w:val="0"/>
                <w:numId w:val="27"/>
              </w:numPr>
              <w:tabs>
                <w:tab w:val="left" w:pos="558"/>
              </w:tabs>
              <w:suppressAutoHyphens/>
              <w:spacing w:line="235" w:lineRule="exact"/>
              <w:ind w:left="560" w:right="40" w:hanging="280"/>
              <w:jc w:val="both"/>
              <w:rPr>
                <w:rFonts w:eastAsia="Calibri"/>
                <w:sz w:val="28"/>
                <w:szCs w:val="28"/>
              </w:rPr>
            </w:pPr>
            <w:r w:rsidRPr="00AD00E6">
              <w:rPr>
                <w:rFonts w:eastAsia="Calibri"/>
                <w:i/>
                <w:iCs/>
                <w:sz w:val="28"/>
                <w:szCs w:val="28"/>
              </w:rPr>
              <w:t>звуковая культура речи:</w:t>
            </w:r>
            <w:r w:rsidRPr="00AD00E6">
              <w:rPr>
                <w:rFonts w:eastAsia="Calibri"/>
                <w:sz w:val="28"/>
                <w:szCs w:val="28"/>
              </w:rPr>
              <w:t xml:space="preserve"> продолжать знакомить с термином «слово», закрепить произношение звука [с] в словах и фразах, учить подбирать слова со звуком [с] и вслушиваться в их звучание.</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Октябрь</w:t>
            </w: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Составление сюжетного рассказа по набору игрушек «Таня, Жучка и котенок»</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28"/>
              </w:numPr>
              <w:tabs>
                <w:tab w:val="left" w:pos="583"/>
              </w:tabs>
              <w:suppressAutoHyphens/>
              <w:spacing w:line="235" w:lineRule="exact"/>
              <w:ind w:left="580" w:right="40" w:hanging="280"/>
              <w:jc w:val="both"/>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учить составлять рассказ исходя из набора игрушек;</w:t>
            </w:r>
          </w:p>
          <w:p w:rsidR="00901154" w:rsidRPr="00AD00E6" w:rsidRDefault="00901154" w:rsidP="00F479B4">
            <w:pPr>
              <w:widowControl w:val="0"/>
              <w:numPr>
                <w:ilvl w:val="0"/>
                <w:numId w:val="28"/>
              </w:numPr>
              <w:tabs>
                <w:tab w:val="left" w:pos="583"/>
              </w:tabs>
              <w:suppressAutoHyphens/>
              <w:spacing w:line="235" w:lineRule="exact"/>
              <w:ind w:left="580" w:right="40" w:hanging="280"/>
              <w:jc w:val="both"/>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активизировать в речи слова, обозначающие качества и действия предметов; учить согласовывать прилагательные с существительными в форме множественного числа;</w:t>
            </w:r>
          </w:p>
          <w:p w:rsidR="00901154" w:rsidRPr="00AD00E6" w:rsidRDefault="00901154" w:rsidP="00F479B4">
            <w:pPr>
              <w:widowControl w:val="0"/>
              <w:numPr>
                <w:ilvl w:val="0"/>
                <w:numId w:val="28"/>
              </w:numPr>
              <w:tabs>
                <w:tab w:val="left" w:pos="574"/>
              </w:tabs>
              <w:suppressAutoHyphens/>
              <w:spacing w:line="235" w:lineRule="exact"/>
              <w:ind w:left="580" w:right="40" w:hanging="280"/>
              <w:jc w:val="both"/>
              <w:rPr>
                <w:rFonts w:eastAsia="Calibri"/>
                <w:sz w:val="28"/>
                <w:szCs w:val="28"/>
              </w:rPr>
            </w:pPr>
            <w:r w:rsidRPr="00AD00E6">
              <w:rPr>
                <w:rFonts w:eastAsia="Calibri"/>
                <w:i/>
                <w:iCs/>
                <w:sz w:val="28"/>
                <w:szCs w:val="28"/>
              </w:rPr>
              <w:t>звуковая культура речи:</w:t>
            </w:r>
            <w:r w:rsidRPr="00AD00E6">
              <w:rPr>
                <w:rFonts w:eastAsia="Calibri"/>
                <w:sz w:val="28"/>
                <w:szCs w:val="28"/>
              </w:rPr>
              <w:t xml:space="preserve"> закрепить правильное произношение изолированного звука [з], учить различать на слух разные интонации, пользоваться ими в соответствии с содержанием высказывания.</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after="98" w:line="100" w:lineRule="atLeast"/>
              <w:ind w:right="140"/>
              <w:rPr>
                <w:sz w:val="28"/>
                <w:szCs w:val="28"/>
              </w:rPr>
            </w:pPr>
            <w:r>
              <w:rPr>
                <w:sz w:val="28"/>
                <w:szCs w:val="28"/>
              </w:rPr>
              <w:t>Пересказ сказки «Пузырь, соломинка и лапоть»</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29"/>
              </w:numPr>
              <w:tabs>
                <w:tab w:val="left" w:pos="583"/>
              </w:tabs>
              <w:suppressAutoHyphens/>
              <w:spacing w:line="240" w:lineRule="exact"/>
              <w:ind w:left="580" w:right="20" w:hanging="280"/>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учить пересказывать короткую сказку, выразительно передавать диалог персонажей;</w:t>
            </w:r>
          </w:p>
          <w:p w:rsidR="00901154" w:rsidRPr="00AD00E6" w:rsidRDefault="00901154" w:rsidP="00F479B4">
            <w:pPr>
              <w:widowControl w:val="0"/>
              <w:numPr>
                <w:ilvl w:val="0"/>
                <w:numId w:val="29"/>
              </w:numPr>
              <w:tabs>
                <w:tab w:val="left" w:pos="583"/>
              </w:tabs>
              <w:suppressAutoHyphens/>
              <w:spacing w:line="240" w:lineRule="exact"/>
              <w:ind w:left="580" w:right="20" w:hanging="280"/>
              <w:jc w:val="both"/>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учить пользоваться точными наименованиями для называния детенышей животных, употреблять форму повелительного наклонения глаголов.</w:t>
            </w:r>
          </w:p>
        </w:tc>
      </w:tr>
      <w:tr w:rsidR="00901154" w:rsidTr="00AC393E">
        <w:trPr>
          <w:cantSplit/>
          <w:trHeight w:val="1134"/>
        </w:trPr>
        <w:tc>
          <w:tcPr>
            <w:tcW w:w="1101" w:type="dxa"/>
            <w:tcBorders>
              <w:left w:val="single" w:sz="4" w:space="0" w:color="000000"/>
              <w:bottom w:val="single" w:sz="4" w:space="0" w:color="000000"/>
              <w:right w:val="single" w:sz="4" w:space="0" w:color="000000"/>
            </w:tcBorders>
            <w:shd w:val="clear" w:color="auto" w:fill="FFFFFF"/>
            <w:textDirection w:val="btLr"/>
          </w:tcPr>
          <w:p w:rsidR="00901154" w:rsidRDefault="00901154" w:rsidP="00AC393E">
            <w:pPr>
              <w:spacing w:line="100" w:lineRule="atLeast"/>
              <w:ind w:left="113" w:right="113"/>
              <w:rPr>
                <w:sz w:val="28"/>
                <w:szCs w:val="28"/>
              </w:rPr>
            </w:pP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80"/>
              <w:rPr>
                <w:sz w:val="28"/>
                <w:szCs w:val="28"/>
              </w:rPr>
            </w:pPr>
            <w:r>
              <w:rPr>
                <w:sz w:val="28"/>
                <w:szCs w:val="28"/>
              </w:rPr>
              <w:t>Составление сюжетного рассказа по ролям</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30"/>
              </w:numPr>
              <w:tabs>
                <w:tab w:val="left" w:pos="583"/>
              </w:tabs>
              <w:suppressAutoHyphens/>
              <w:spacing w:line="235" w:lineRule="exact"/>
              <w:ind w:left="580" w:right="340" w:hanging="280"/>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формировать навыки диалогической речи, учит» самостоятельно задавать вопросы и отвечать на них;</w:t>
            </w:r>
          </w:p>
          <w:p w:rsidR="00901154" w:rsidRPr="00AD00E6" w:rsidRDefault="00901154" w:rsidP="00F479B4">
            <w:pPr>
              <w:widowControl w:val="0"/>
              <w:numPr>
                <w:ilvl w:val="0"/>
                <w:numId w:val="30"/>
              </w:numPr>
              <w:tabs>
                <w:tab w:val="left" w:pos="583"/>
              </w:tabs>
              <w:suppressAutoHyphens/>
              <w:spacing w:line="235" w:lineRule="exact"/>
              <w:ind w:left="580" w:right="340" w:hanging="280"/>
              <w:jc w:val="both"/>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активизировать в речи слова, обозначающие качества и действия предметов, учить подбирать точн</w:t>
            </w:r>
            <w:r>
              <w:rPr>
                <w:rFonts w:eastAsia="Calibri"/>
                <w:sz w:val="28"/>
                <w:szCs w:val="28"/>
              </w:rPr>
              <w:t>ые</w:t>
            </w:r>
            <w:r w:rsidRPr="00AD00E6">
              <w:rPr>
                <w:rFonts w:eastAsia="Calibri"/>
                <w:sz w:val="28"/>
                <w:szCs w:val="28"/>
              </w:rPr>
              <w:t xml:space="preserve"> сравнения;</w:t>
            </w:r>
          </w:p>
          <w:p w:rsidR="00901154" w:rsidRDefault="00901154" w:rsidP="00F479B4">
            <w:pPr>
              <w:widowControl w:val="0"/>
              <w:numPr>
                <w:ilvl w:val="0"/>
                <w:numId w:val="30"/>
              </w:numPr>
              <w:tabs>
                <w:tab w:val="left" w:pos="578"/>
              </w:tabs>
              <w:suppressAutoHyphens/>
              <w:spacing w:line="235" w:lineRule="exact"/>
              <w:ind w:left="580" w:right="340" w:hanging="280"/>
              <w:jc w:val="both"/>
              <w:rPr>
                <w:rFonts w:eastAsia="Calibri"/>
                <w:sz w:val="28"/>
                <w:szCs w:val="28"/>
              </w:rPr>
            </w:pPr>
            <w:r w:rsidRPr="00AD00E6">
              <w:rPr>
                <w:rFonts w:eastAsia="Calibri"/>
                <w:i/>
                <w:iCs/>
                <w:sz w:val="28"/>
                <w:szCs w:val="28"/>
              </w:rPr>
              <w:t>звуковая культура речи:</w:t>
            </w:r>
            <w:r w:rsidRPr="00AD00E6">
              <w:rPr>
                <w:rFonts w:eastAsia="Calibri"/>
                <w:sz w:val="28"/>
                <w:szCs w:val="28"/>
              </w:rPr>
              <w:t xml:space="preserve"> учить понимать и активно использовать в речи интонацию удивления, радости, вопроса, вслушиваться в звучание слов, выделять в словах заданный зв</w:t>
            </w:r>
            <w:r>
              <w:rPr>
                <w:rFonts w:eastAsia="Calibri"/>
                <w:sz w:val="28"/>
                <w:szCs w:val="28"/>
              </w:rPr>
              <w:t>ук</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Ноябрь</w:t>
            </w: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Составление рассказа-описания по лексической теме «Мебель»</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31"/>
              </w:numPr>
              <w:tabs>
                <w:tab w:val="left" w:pos="603"/>
              </w:tabs>
              <w:suppressAutoHyphens/>
              <w:spacing w:line="240" w:lineRule="exact"/>
              <w:ind w:left="620" w:right="20" w:hanging="300"/>
              <w:jc w:val="both"/>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учить высказываться на тему из личного опыта, предложенную воспитателем;</w:t>
            </w:r>
          </w:p>
          <w:p w:rsidR="00901154" w:rsidRPr="00AD00E6" w:rsidRDefault="00901154" w:rsidP="00F479B4">
            <w:pPr>
              <w:widowControl w:val="0"/>
              <w:numPr>
                <w:ilvl w:val="0"/>
                <w:numId w:val="31"/>
              </w:numPr>
              <w:tabs>
                <w:tab w:val="left" w:pos="603"/>
              </w:tabs>
              <w:suppressAutoHyphens/>
              <w:spacing w:line="240" w:lineRule="exact"/>
              <w:ind w:left="620" w:right="20" w:hanging="300"/>
              <w:jc w:val="both"/>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учить правильно называть предметы мебели, познакомить с их назначением; уточнить понятие «мебель»; учить правильно использовать в речи предлоги и наречия с пространственным значением: </w:t>
            </w:r>
            <w:r w:rsidRPr="00AD00E6">
              <w:rPr>
                <w:rFonts w:eastAsia="Calibri"/>
                <w:i/>
                <w:iCs/>
                <w:sz w:val="28"/>
                <w:szCs w:val="28"/>
              </w:rPr>
              <w:t>посередине, около, у, сбоку, перед',</w:t>
            </w:r>
            <w:r w:rsidRPr="00AD00E6">
              <w:rPr>
                <w:rFonts w:eastAsia="Calibri"/>
                <w:sz w:val="28"/>
                <w:szCs w:val="28"/>
              </w:rPr>
              <w:t xml:space="preserve"> активизировать в речи сложноподчиненные предложения.</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after="95" w:line="100" w:lineRule="atLeast"/>
              <w:ind w:right="140"/>
              <w:rPr>
                <w:sz w:val="28"/>
                <w:szCs w:val="28"/>
              </w:rPr>
            </w:pPr>
            <w:r>
              <w:rPr>
                <w:sz w:val="28"/>
                <w:szCs w:val="28"/>
              </w:rPr>
              <w:t>Составление рассказа по картине «Собака со щенятами»</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32"/>
              </w:numPr>
              <w:tabs>
                <w:tab w:val="left" w:pos="558"/>
              </w:tabs>
              <w:suppressAutoHyphens/>
              <w:spacing w:line="245" w:lineRule="exact"/>
              <w:ind w:left="560" w:right="20" w:hanging="280"/>
              <w:jc w:val="both"/>
              <w:rPr>
                <w:rFonts w:eastAsia="Calibri"/>
                <w:sz w:val="28"/>
                <w:szCs w:val="28"/>
              </w:rPr>
            </w:pPr>
            <w:r w:rsidRPr="00AD00E6">
              <w:rPr>
                <w:rFonts w:eastAsia="Calibri"/>
                <w:i/>
                <w:iCs/>
                <w:sz w:val="28"/>
                <w:szCs w:val="28"/>
              </w:rPr>
              <w:t>связная речь:</w:t>
            </w:r>
            <w:r>
              <w:rPr>
                <w:rFonts w:eastAsia="Calibri"/>
                <w:sz w:val="28"/>
                <w:szCs w:val="28"/>
              </w:rPr>
              <w:t xml:space="preserve"> </w:t>
            </w:r>
            <w:r w:rsidRPr="00AD00E6">
              <w:rPr>
                <w:rFonts w:eastAsia="Calibri"/>
                <w:sz w:val="28"/>
                <w:szCs w:val="28"/>
              </w:rPr>
              <w:t>подвести детей к составлению небольшого связного рассказа по картине; учить составлять короткий рассказ на тему из личного опыта (по аналогии с содержанием картины);</w:t>
            </w:r>
          </w:p>
          <w:p w:rsidR="00901154" w:rsidRPr="00AD00E6" w:rsidRDefault="00901154" w:rsidP="00F479B4">
            <w:pPr>
              <w:widowControl w:val="0"/>
              <w:numPr>
                <w:ilvl w:val="0"/>
                <w:numId w:val="32"/>
              </w:numPr>
              <w:tabs>
                <w:tab w:val="left" w:pos="563"/>
              </w:tabs>
              <w:suppressAutoHyphens/>
              <w:spacing w:line="245" w:lineRule="exact"/>
              <w:ind w:left="560" w:right="20" w:hanging="280"/>
              <w:jc w:val="both"/>
              <w:rPr>
                <w:rFonts w:eastAsia="Calibri"/>
                <w:sz w:val="28"/>
                <w:szCs w:val="28"/>
              </w:rPr>
            </w:pPr>
            <w:r w:rsidRPr="00AD00E6">
              <w:rPr>
                <w:rFonts w:eastAsia="Calibri"/>
                <w:i/>
                <w:iCs/>
                <w:sz w:val="28"/>
                <w:szCs w:val="28"/>
              </w:rPr>
              <w:t>словарь и грамматика:</w:t>
            </w:r>
            <w:r>
              <w:rPr>
                <w:rFonts w:eastAsia="Calibri"/>
                <w:sz w:val="28"/>
                <w:szCs w:val="28"/>
              </w:rPr>
              <w:t xml:space="preserve"> </w:t>
            </w:r>
            <w:r w:rsidRPr="00AD00E6">
              <w:rPr>
                <w:rFonts w:eastAsia="Calibri"/>
                <w:sz w:val="28"/>
                <w:szCs w:val="28"/>
              </w:rPr>
              <w:t>учить правильно образовывать формы родительного падежа существительных; активизировать в речи глаголы.</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pacing w:val="20"/>
                <w:sz w:val="28"/>
                <w:szCs w:val="28"/>
              </w:rPr>
            </w:pPr>
            <w:r>
              <w:rPr>
                <w:spacing w:val="20"/>
                <w:sz w:val="28"/>
                <w:szCs w:val="28"/>
              </w:rPr>
              <w:t>Описание игрушек</w:t>
            </w:r>
            <w:r>
              <w:rPr>
                <w:rFonts w:eastAsia="Georgia"/>
                <w:b/>
                <w:bCs/>
                <w:i/>
                <w:iCs/>
                <w:sz w:val="28"/>
                <w:szCs w:val="28"/>
              </w:rPr>
              <w:t xml:space="preserve"> — </w:t>
            </w:r>
            <w:r>
              <w:rPr>
                <w:spacing w:val="20"/>
                <w:sz w:val="28"/>
                <w:szCs w:val="28"/>
              </w:rPr>
              <w:t>белки, зайчика, мышонка</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33"/>
              </w:numPr>
              <w:tabs>
                <w:tab w:val="left" w:pos="663"/>
              </w:tabs>
              <w:suppressAutoHyphens/>
              <w:spacing w:line="245" w:lineRule="exact"/>
              <w:ind w:left="660" w:right="120" w:hanging="280"/>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учить составлять короткий описательный рассказ об игрушке;</w:t>
            </w:r>
          </w:p>
          <w:p w:rsidR="00901154" w:rsidRPr="00AD00E6" w:rsidRDefault="00901154" w:rsidP="00F479B4">
            <w:pPr>
              <w:widowControl w:val="0"/>
              <w:numPr>
                <w:ilvl w:val="0"/>
                <w:numId w:val="33"/>
              </w:numPr>
              <w:tabs>
                <w:tab w:val="left" w:pos="663"/>
              </w:tabs>
              <w:suppressAutoHyphens/>
              <w:spacing w:line="245" w:lineRule="exact"/>
              <w:ind w:left="660" w:right="120" w:hanging="280"/>
              <w:jc w:val="both"/>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учить ориентироваться на окончания слов при согласовании прилагательных с существительными в роде; образовывать слова при помощи суффиксов с уменьшительным и увеличительным значением;</w:t>
            </w:r>
          </w:p>
          <w:p w:rsidR="00901154" w:rsidRPr="00AD00E6" w:rsidRDefault="00901154" w:rsidP="00F479B4">
            <w:pPr>
              <w:widowControl w:val="0"/>
              <w:numPr>
                <w:ilvl w:val="0"/>
                <w:numId w:val="33"/>
              </w:numPr>
              <w:tabs>
                <w:tab w:val="left" w:pos="663"/>
              </w:tabs>
              <w:suppressAutoHyphens/>
              <w:spacing w:line="245" w:lineRule="exact"/>
              <w:ind w:left="660" w:right="120" w:hanging="280"/>
              <w:jc w:val="both"/>
              <w:rPr>
                <w:rFonts w:eastAsia="Calibri"/>
                <w:sz w:val="28"/>
                <w:szCs w:val="28"/>
              </w:rPr>
            </w:pPr>
            <w:r w:rsidRPr="00AD00E6">
              <w:rPr>
                <w:rFonts w:eastAsia="Calibri"/>
                <w:i/>
                <w:iCs/>
                <w:sz w:val="28"/>
                <w:szCs w:val="28"/>
              </w:rPr>
              <w:t>звуковая культура речи:</w:t>
            </w:r>
            <w:r w:rsidRPr="00AD00E6">
              <w:rPr>
                <w:rFonts w:eastAsia="Calibri"/>
                <w:sz w:val="28"/>
                <w:szCs w:val="28"/>
              </w:rPr>
              <w:t xml:space="preserve"> учить слышать и правильно произносить звук [ш], изолированный, в словах и фразах; правильно регулировать темп и силу голоса; учить вслушиваться в слова, подбирать слова, сходные по звучанию.</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Декабрь</w:t>
            </w: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Составление рассказа о любимой игрушке</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34"/>
              </w:numPr>
              <w:tabs>
                <w:tab w:val="left" w:pos="583"/>
              </w:tabs>
              <w:suppressAutoHyphens/>
              <w:spacing w:line="240" w:lineRule="exact"/>
              <w:ind w:left="600" w:right="20" w:hanging="300"/>
              <w:jc w:val="both"/>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учить описывать и сравнивать кукол: правильно называть наиболее характерные признаки, строить законченные предложения;</w:t>
            </w:r>
          </w:p>
          <w:p w:rsidR="00901154" w:rsidRPr="00AD00E6" w:rsidRDefault="00901154" w:rsidP="00F479B4">
            <w:pPr>
              <w:widowControl w:val="0"/>
              <w:numPr>
                <w:ilvl w:val="0"/>
                <w:numId w:val="34"/>
              </w:numPr>
              <w:tabs>
                <w:tab w:val="left" w:pos="578"/>
              </w:tabs>
              <w:suppressAutoHyphens/>
              <w:spacing w:line="240" w:lineRule="exact"/>
              <w:ind w:left="600" w:right="20" w:hanging="300"/>
              <w:jc w:val="both"/>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активизировать в речи прилагательные, учить пользоваться словами с противоположным значением, закрепить представления о понятии «мебель»;</w:t>
            </w:r>
          </w:p>
          <w:p w:rsidR="00901154" w:rsidRDefault="00901154" w:rsidP="00AC393E">
            <w:pPr>
              <w:spacing w:line="100" w:lineRule="atLeast"/>
              <w:rPr>
                <w:sz w:val="28"/>
                <w:szCs w:val="28"/>
              </w:rPr>
            </w:pPr>
            <w:r>
              <w:rPr>
                <w:i/>
                <w:iCs/>
                <w:sz w:val="28"/>
                <w:szCs w:val="28"/>
              </w:rPr>
              <w:t>звуковая культура речи:</w:t>
            </w:r>
            <w:r>
              <w:rPr>
                <w:sz w:val="28"/>
                <w:szCs w:val="28"/>
              </w:rPr>
              <w:t xml:space="preserve"> развивать выразительность речи.</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right="40"/>
              <w:rPr>
                <w:spacing w:val="20"/>
                <w:sz w:val="28"/>
                <w:szCs w:val="28"/>
              </w:rPr>
            </w:pPr>
            <w:r>
              <w:rPr>
                <w:spacing w:val="20"/>
                <w:sz w:val="28"/>
                <w:szCs w:val="28"/>
              </w:rPr>
              <w:t>Составление рассказа-описания по лексической теме «Зимняя одежда»</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35"/>
              </w:numPr>
              <w:tabs>
                <w:tab w:val="left" w:pos="663"/>
              </w:tabs>
              <w:suppressAutoHyphens/>
              <w:spacing w:line="235" w:lineRule="exact"/>
              <w:ind w:left="660" w:right="140" w:hanging="280"/>
              <w:jc w:val="both"/>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учить правильно называть зимнюю одежду, формировать представление о ее назначении; закрепить понятие «одежда»; учить пользоваться в речи сложноподчиненными предложениями; согласовывать прилагательные с существительными в роде и числе;</w:t>
            </w:r>
          </w:p>
          <w:p w:rsidR="00901154" w:rsidRPr="00AD00E6" w:rsidRDefault="00901154" w:rsidP="00F479B4">
            <w:pPr>
              <w:widowControl w:val="0"/>
              <w:numPr>
                <w:ilvl w:val="0"/>
                <w:numId w:val="35"/>
              </w:numPr>
              <w:tabs>
                <w:tab w:val="left" w:pos="658"/>
              </w:tabs>
              <w:suppressAutoHyphens/>
              <w:spacing w:line="235" w:lineRule="exact"/>
              <w:ind w:left="660" w:right="140" w:hanging="280"/>
              <w:jc w:val="both"/>
              <w:rPr>
                <w:rFonts w:eastAsia="Calibri"/>
                <w:sz w:val="28"/>
                <w:szCs w:val="28"/>
              </w:rPr>
            </w:pPr>
            <w:r w:rsidRPr="00AD00E6">
              <w:rPr>
                <w:rFonts w:eastAsia="Calibri"/>
                <w:i/>
                <w:iCs/>
                <w:sz w:val="28"/>
                <w:szCs w:val="28"/>
              </w:rPr>
              <w:t>звуковая культура речи:</w:t>
            </w:r>
            <w:r w:rsidRPr="00AD00E6">
              <w:rPr>
                <w:rFonts w:eastAsia="Calibri"/>
                <w:sz w:val="28"/>
                <w:szCs w:val="28"/>
              </w:rPr>
              <w:t xml:space="preserve"> учить выделять на слух и правильно произносить звук [ж], изолированный, в словах и фразах; подбирать слова на заданный звук.</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Составление сюжетного рассказа по набору игрушек «Случай в лесу»</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F479B4">
            <w:pPr>
              <w:widowControl w:val="0"/>
              <w:numPr>
                <w:ilvl w:val="0"/>
                <w:numId w:val="36"/>
              </w:numPr>
              <w:tabs>
                <w:tab w:val="left" w:pos="583"/>
              </w:tabs>
              <w:suppressAutoHyphens/>
              <w:spacing w:line="226" w:lineRule="exact"/>
              <w:ind w:left="580" w:right="20" w:hanging="280"/>
              <w:rPr>
                <w:rFonts w:eastAsia="Constantia"/>
                <w:sz w:val="28"/>
                <w:szCs w:val="28"/>
              </w:rPr>
            </w:pPr>
            <w:r>
              <w:rPr>
                <w:rFonts w:eastAsia="Constantia"/>
                <w:i/>
                <w:iCs/>
                <w:sz w:val="28"/>
                <w:szCs w:val="28"/>
              </w:rPr>
              <w:t>связная речь:</w:t>
            </w:r>
            <w:r>
              <w:rPr>
                <w:rFonts w:eastAsia="Constantia"/>
                <w:sz w:val="28"/>
                <w:szCs w:val="28"/>
              </w:rPr>
              <w:t xml:space="preserve"> побуждать к составлению коротких рассказов исходя из набора игрушек;</w:t>
            </w:r>
          </w:p>
          <w:p w:rsidR="00901154" w:rsidRDefault="00901154" w:rsidP="00F479B4">
            <w:pPr>
              <w:widowControl w:val="0"/>
              <w:numPr>
                <w:ilvl w:val="0"/>
                <w:numId w:val="36"/>
              </w:numPr>
              <w:tabs>
                <w:tab w:val="left" w:pos="588"/>
              </w:tabs>
              <w:suppressAutoHyphens/>
              <w:spacing w:line="226" w:lineRule="exact"/>
              <w:ind w:left="580" w:right="20" w:hanging="280"/>
              <w:jc w:val="both"/>
              <w:rPr>
                <w:rFonts w:eastAsia="Constantia"/>
                <w:sz w:val="28"/>
                <w:szCs w:val="28"/>
              </w:rPr>
            </w:pPr>
            <w:r>
              <w:rPr>
                <w:rFonts w:eastAsia="Constantia"/>
                <w:i/>
                <w:iCs/>
                <w:sz w:val="28"/>
                <w:szCs w:val="28"/>
              </w:rPr>
              <w:t>словарь и грамматика:</w:t>
            </w:r>
            <w:r>
              <w:rPr>
                <w:rFonts w:eastAsia="Constantia"/>
                <w:sz w:val="28"/>
                <w:szCs w:val="28"/>
              </w:rPr>
              <w:t xml:space="preserve"> учить правильно использовать в речи предлоги </w:t>
            </w:r>
            <w:r>
              <w:rPr>
                <w:rFonts w:eastAsia="Constantia"/>
                <w:i/>
                <w:iCs/>
                <w:sz w:val="28"/>
                <w:szCs w:val="28"/>
              </w:rPr>
              <w:t>в, на, под, между,</w:t>
            </w:r>
            <w:r>
              <w:rPr>
                <w:rFonts w:eastAsia="Constantia"/>
                <w:sz w:val="28"/>
                <w:szCs w:val="28"/>
              </w:rPr>
              <w:t xml:space="preserve"> закрепить умение образовывать наименования детенышей животных;</w:t>
            </w:r>
          </w:p>
          <w:p w:rsidR="00901154" w:rsidRDefault="00901154" w:rsidP="00F479B4">
            <w:pPr>
              <w:widowControl w:val="0"/>
              <w:numPr>
                <w:ilvl w:val="0"/>
                <w:numId w:val="36"/>
              </w:numPr>
              <w:tabs>
                <w:tab w:val="left" w:pos="578"/>
              </w:tabs>
              <w:suppressAutoHyphens/>
              <w:spacing w:line="226" w:lineRule="exact"/>
              <w:ind w:left="580" w:right="20" w:hanging="280"/>
              <w:jc w:val="both"/>
              <w:rPr>
                <w:rFonts w:eastAsia="Constantia"/>
                <w:sz w:val="28"/>
                <w:szCs w:val="28"/>
              </w:rPr>
            </w:pPr>
            <w:r>
              <w:rPr>
                <w:rFonts w:eastAsia="Constantia"/>
                <w:i/>
                <w:iCs/>
                <w:sz w:val="28"/>
                <w:szCs w:val="28"/>
              </w:rPr>
              <w:t>звуковая культура речи:</w:t>
            </w:r>
            <w:r>
              <w:rPr>
                <w:rFonts w:eastAsia="Constantia"/>
                <w:sz w:val="28"/>
                <w:szCs w:val="28"/>
              </w:rPr>
              <w:t xml:space="preserve"> закреплять правильное произношение звука [ж] в словах и фразах; учить выделять этот звук в словах, четко и ясно произносить слова и фразы с этим звуком; учить правильно пользоваться интонацией (вопросительная, повествовательная), говорить достаточно громко.</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Январь</w:t>
            </w: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right="240"/>
              <w:rPr>
                <w:sz w:val="28"/>
                <w:szCs w:val="28"/>
              </w:rPr>
            </w:pPr>
            <w:r>
              <w:rPr>
                <w:sz w:val="28"/>
                <w:szCs w:val="28"/>
              </w:rPr>
              <w:t>Составление рассказа по картине «Не боимся мороза»</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37"/>
              </w:numPr>
              <w:tabs>
                <w:tab w:val="left" w:pos="608"/>
              </w:tabs>
              <w:suppressAutoHyphens/>
              <w:spacing w:line="235" w:lineRule="exact"/>
              <w:ind w:left="580" w:right="20" w:hanging="260"/>
              <w:jc w:val="both"/>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учить составлять небольшой (из 2—3 предложений) рассказ, отражающий содержание картины, по плану, предложенному воспитателем;</w:t>
            </w:r>
          </w:p>
          <w:p w:rsidR="00901154" w:rsidRDefault="00901154" w:rsidP="00F479B4">
            <w:pPr>
              <w:widowControl w:val="0"/>
              <w:numPr>
                <w:ilvl w:val="0"/>
                <w:numId w:val="37"/>
              </w:numPr>
              <w:tabs>
                <w:tab w:val="left" w:pos="603"/>
              </w:tabs>
              <w:suppressAutoHyphens/>
              <w:spacing w:line="235" w:lineRule="exact"/>
              <w:ind w:left="580" w:right="20" w:hanging="260"/>
              <w:rPr>
                <w:sz w:val="28"/>
                <w:szCs w:val="28"/>
              </w:rPr>
            </w:pPr>
            <w:r>
              <w:rPr>
                <w:sz w:val="28"/>
                <w:szCs w:val="28"/>
              </w:rPr>
              <w:t>словарь и грамматика: учить подбирать определения к словам снег, зима, снежинки',</w:t>
            </w:r>
          </w:p>
          <w:p w:rsidR="00901154" w:rsidRPr="00AD00E6" w:rsidRDefault="00901154" w:rsidP="00F479B4">
            <w:pPr>
              <w:widowControl w:val="0"/>
              <w:numPr>
                <w:ilvl w:val="0"/>
                <w:numId w:val="37"/>
              </w:numPr>
              <w:tabs>
                <w:tab w:val="left" w:pos="598"/>
              </w:tabs>
              <w:suppressAutoHyphens/>
              <w:spacing w:line="235" w:lineRule="exact"/>
              <w:ind w:left="580" w:right="20" w:hanging="260"/>
              <w:rPr>
                <w:rFonts w:eastAsia="Calibri"/>
                <w:sz w:val="28"/>
                <w:szCs w:val="28"/>
              </w:rPr>
            </w:pPr>
            <w:r w:rsidRPr="00AD00E6">
              <w:rPr>
                <w:rFonts w:eastAsia="Calibri"/>
                <w:i/>
                <w:iCs/>
                <w:sz w:val="28"/>
                <w:szCs w:val="28"/>
              </w:rPr>
              <w:t>звуковая культура речи:</w:t>
            </w:r>
            <w:r w:rsidRPr="00AD00E6">
              <w:rPr>
                <w:rFonts w:eastAsia="Calibri"/>
                <w:sz w:val="28"/>
                <w:szCs w:val="28"/>
              </w:rPr>
              <w:t xml:space="preserve"> продолжать учить выделять звуки </w:t>
            </w:r>
            <w:r>
              <w:rPr>
                <w:rFonts w:eastAsia="Calibri"/>
                <w:b/>
                <w:bCs/>
                <w:smallCaps/>
                <w:sz w:val="28"/>
                <w:szCs w:val="28"/>
              </w:rPr>
              <w:t xml:space="preserve">е </w:t>
            </w:r>
            <w:r w:rsidRPr="00AD00E6">
              <w:rPr>
                <w:rFonts w:eastAsia="Calibri"/>
                <w:sz w:val="28"/>
                <w:szCs w:val="28"/>
              </w:rPr>
              <w:t>слове, подбирать слова на заданный звук.</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Составление описания внешнего вида</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F479B4">
            <w:pPr>
              <w:widowControl w:val="0"/>
              <w:numPr>
                <w:ilvl w:val="0"/>
                <w:numId w:val="38"/>
              </w:numPr>
              <w:tabs>
                <w:tab w:val="left" w:pos="543"/>
              </w:tabs>
              <w:suppressAutoHyphens/>
              <w:spacing w:line="250" w:lineRule="exact"/>
              <w:ind w:left="560" w:right="40" w:hanging="300"/>
              <w:jc w:val="both"/>
              <w:rPr>
                <w:rFonts w:eastAsia="Constantia"/>
                <w:sz w:val="28"/>
                <w:szCs w:val="28"/>
              </w:rPr>
            </w:pPr>
            <w:r>
              <w:rPr>
                <w:rFonts w:eastAsia="Constantia"/>
                <w:i/>
                <w:iCs/>
                <w:sz w:val="28"/>
                <w:szCs w:val="28"/>
              </w:rPr>
              <w:t>связная речь:</w:t>
            </w:r>
            <w:r>
              <w:rPr>
                <w:rFonts w:eastAsia="Constantia"/>
                <w:sz w:val="28"/>
                <w:szCs w:val="28"/>
              </w:rPr>
              <w:t xml:space="preserve"> учить составлять описания друг у друга внешнего вида, одежды (цвет, отделка);</w:t>
            </w:r>
          </w:p>
          <w:p w:rsidR="00901154" w:rsidRDefault="00901154" w:rsidP="00F479B4">
            <w:pPr>
              <w:widowControl w:val="0"/>
              <w:numPr>
                <w:ilvl w:val="0"/>
                <w:numId w:val="38"/>
              </w:numPr>
              <w:tabs>
                <w:tab w:val="left" w:pos="543"/>
              </w:tabs>
              <w:suppressAutoHyphens/>
              <w:spacing w:line="250" w:lineRule="exact"/>
              <w:ind w:left="560" w:right="40" w:hanging="300"/>
              <w:jc w:val="both"/>
              <w:rPr>
                <w:rFonts w:eastAsia="Constantia"/>
                <w:sz w:val="28"/>
                <w:szCs w:val="28"/>
              </w:rPr>
            </w:pPr>
            <w:r>
              <w:rPr>
                <w:rFonts w:eastAsia="Constantia"/>
                <w:i/>
                <w:iCs/>
                <w:sz w:val="28"/>
                <w:szCs w:val="28"/>
              </w:rPr>
              <w:t>словарь и грамматика:</w:t>
            </w:r>
            <w:r>
              <w:rPr>
                <w:rFonts w:eastAsia="Constantia"/>
                <w:sz w:val="28"/>
                <w:szCs w:val="28"/>
              </w:rPr>
              <w:t xml:space="preserve"> учить образовывать формы единственного и множественного числа глагола </w:t>
            </w:r>
            <w:r>
              <w:rPr>
                <w:rFonts w:eastAsia="Constantia"/>
                <w:i/>
                <w:iCs/>
                <w:sz w:val="28"/>
                <w:szCs w:val="28"/>
              </w:rPr>
              <w:t>хотеть,</w:t>
            </w:r>
            <w:r>
              <w:rPr>
                <w:rFonts w:eastAsia="Constantia"/>
                <w:sz w:val="28"/>
                <w:szCs w:val="28"/>
              </w:rPr>
              <w:t xml:space="preserve"> формы повелительного наклонения глаголов </w:t>
            </w:r>
            <w:r>
              <w:rPr>
                <w:rFonts w:eastAsia="Constantia"/>
                <w:i/>
                <w:iCs/>
                <w:sz w:val="28"/>
                <w:szCs w:val="28"/>
              </w:rPr>
              <w:t>рисовать, танцевать</w:t>
            </w:r>
            <w:r>
              <w:rPr>
                <w:rFonts w:eastAsia="Constantia"/>
                <w:sz w:val="28"/>
                <w:szCs w:val="28"/>
              </w:rPr>
              <w:t xml:space="preserve"> и др.;</w:t>
            </w:r>
          </w:p>
          <w:p w:rsidR="00901154" w:rsidRDefault="00901154" w:rsidP="00F479B4">
            <w:pPr>
              <w:widowControl w:val="0"/>
              <w:numPr>
                <w:ilvl w:val="0"/>
                <w:numId w:val="38"/>
              </w:numPr>
              <w:tabs>
                <w:tab w:val="left" w:pos="538"/>
              </w:tabs>
              <w:suppressAutoHyphens/>
              <w:spacing w:line="250" w:lineRule="exact"/>
              <w:ind w:left="560" w:right="40" w:hanging="300"/>
              <w:jc w:val="both"/>
              <w:rPr>
                <w:rFonts w:eastAsia="Constantia"/>
                <w:sz w:val="28"/>
                <w:szCs w:val="28"/>
              </w:rPr>
            </w:pPr>
            <w:r>
              <w:rPr>
                <w:rFonts w:eastAsia="Constantia"/>
                <w:i/>
                <w:iCs/>
                <w:sz w:val="28"/>
                <w:szCs w:val="28"/>
              </w:rPr>
              <w:t>звуковая культура речи:</w:t>
            </w:r>
            <w:r>
              <w:rPr>
                <w:rFonts w:eastAsia="Constantia"/>
                <w:sz w:val="28"/>
                <w:szCs w:val="28"/>
              </w:rPr>
              <w:t xml:space="preserve"> дать представление о том, ч.о звуки в словах идут друг за другом в определенной последовательности.</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Составление рассказа с использованием предложенных предметов</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39"/>
              </w:numPr>
              <w:tabs>
                <w:tab w:val="left" w:pos="608"/>
              </w:tabs>
              <w:suppressAutoHyphens/>
              <w:spacing w:line="235" w:lineRule="exact"/>
              <w:ind w:left="580" w:right="20" w:hanging="260"/>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упражнять в составлении рассказа о предметах и действиях с предметами;</w:t>
            </w:r>
          </w:p>
          <w:p w:rsidR="00901154" w:rsidRPr="00AD00E6" w:rsidRDefault="00901154" w:rsidP="00F479B4">
            <w:pPr>
              <w:widowControl w:val="0"/>
              <w:numPr>
                <w:ilvl w:val="0"/>
                <w:numId w:val="39"/>
              </w:numPr>
              <w:tabs>
                <w:tab w:val="left" w:pos="603"/>
              </w:tabs>
              <w:suppressAutoHyphens/>
              <w:spacing w:line="235" w:lineRule="exact"/>
              <w:ind w:left="580" w:right="20" w:hanging="260"/>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упражнять в образовании названий посуды;</w:t>
            </w:r>
          </w:p>
          <w:p w:rsidR="00901154" w:rsidRPr="00AD00E6" w:rsidRDefault="00901154" w:rsidP="00F479B4">
            <w:pPr>
              <w:widowControl w:val="0"/>
              <w:numPr>
                <w:ilvl w:val="0"/>
                <w:numId w:val="39"/>
              </w:numPr>
              <w:tabs>
                <w:tab w:val="left" w:pos="598"/>
              </w:tabs>
              <w:suppressAutoHyphens/>
              <w:spacing w:line="235" w:lineRule="exact"/>
              <w:ind w:left="580" w:right="20" w:hanging="260"/>
              <w:rPr>
                <w:rFonts w:eastAsia="Calibri"/>
                <w:sz w:val="28"/>
                <w:szCs w:val="28"/>
              </w:rPr>
            </w:pPr>
            <w:r w:rsidRPr="00AD00E6">
              <w:rPr>
                <w:rFonts w:eastAsia="Calibri"/>
                <w:i/>
                <w:iCs/>
                <w:sz w:val="28"/>
                <w:szCs w:val="28"/>
              </w:rPr>
              <w:t>звуковая культура речи:</w:t>
            </w:r>
            <w:r w:rsidRPr="00AD00E6">
              <w:rPr>
                <w:rFonts w:eastAsia="Calibri"/>
                <w:sz w:val="28"/>
                <w:szCs w:val="28"/>
              </w:rPr>
              <w:t xml:space="preserve"> учить правильно произносить звук [ч], отчетливо проговаривать слова с этим звуком.</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Февраль</w:t>
            </w: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right="160"/>
              <w:rPr>
                <w:sz w:val="28"/>
                <w:szCs w:val="28"/>
              </w:rPr>
            </w:pPr>
            <w:r>
              <w:rPr>
                <w:sz w:val="28"/>
                <w:szCs w:val="28"/>
              </w:rPr>
              <w:t>Пересказ рассказа Е. Чарушина «Курочка».</w:t>
            </w:r>
          </w:p>
          <w:p w:rsidR="00901154" w:rsidRDefault="00901154" w:rsidP="00AC393E">
            <w:pPr>
              <w:spacing w:line="100" w:lineRule="atLeast"/>
              <w:ind w:right="160"/>
              <w:rPr>
                <w:sz w:val="28"/>
                <w:szCs w:val="28"/>
              </w:rPr>
            </w:pPr>
            <w:r>
              <w:rPr>
                <w:sz w:val="28"/>
                <w:szCs w:val="28"/>
              </w:rPr>
              <w:t>Сравнение предметных картинок</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40"/>
              </w:numPr>
              <w:tabs>
                <w:tab w:val="left" w:pos="583"/>
              </w:tabs>
              <w:suppressAutoHyphens/>
              <w:spacing w:line="240" w:lineRule="exact"/>
              <w:ind w:left="580" w:hanging="280"/>
              <w:jc w:val="both"/>
              <w:rPr>
                <w:rFonts w:eastAsia="Calibri"/>
                <w:sz w:val="28"/>
                <w:szCs w:val="28"/>
              </w:rPr>
            </w:pPr>
            <w:r>
              <w:rPr>
                <w:rFonts w:eastAsia="Calibri"/>
                <w:i/>
                <w:iCs/>
                <w:sz w:val="28"/>
                <w:szCs w:val="28"/>
              </w:rPr>
              <w:t>связная речь:</w:t>
            </w:r>
            <w:r w:rsidRPr="00AD00E6">
              <w:rPr>
                <w:rFonts w:eastAsia="Calibri"/>
                <w:sz w:val="28"/>
                <w:szCs w:val="28"/>
              </w:rPr>
              <w:t xml:space="preserve"> учить пересказывать рассказ;</w:t>
            </w:r>
          </w:p>
          <w:p w:rsidR="00901154" w:rsidRPr="00AD00E6" w:rsidRDefault="00901154" w:rsidP="00F479B4">
            <w:pPr>
              <w:widowControl w:val="0"/>
              <w:numPr>
                <w:ilvl w:val="0"/>
                <w:numId w:val="40"/>
              </w:numPr>
              <w:tabs>
                <w:tab w:val="left" w:pos="583"/>
              </w:tabs>
              <w:suppressAutoHyphens/>
              <w:spacing w:line="240" w:lineRule="exact"/>
              <w:ind w:left="580" w:right="20" w:hanging="280"/>
              <w:jc w:val="both"/>
              <w:rPr>
                <w:rFonts w:eastAsia="Calibri"/>
                <w:sz w:val="28"/>
                <w:szCs w:val="28"/>
              </w:rPr>
            </w:pPr>
            <w:r>
              <w:rPr>
                <w:rFonts w:eastAsia="Calibri"/>
                <w:i/>
                <w:iCs/>
                <w:sz w:val="28"/>
                <w:szCs w:val="28"/>
              </w:rPr>
              <w:t>словарь и грамматика:</w:t>
            </w:r>
            <w:r w:rsidRPr="00AD00E6">
              <w:rPr>
                <w:rFonts w:eastAsia="Calibri"/>
                <w:sz w:val="28"/>
                <w:szCs w:val="28"/>
              </w:rPr>
              <w:t xml:space="preserve"> учить сравнивать объекты на картинках по величине, цвету; подбирать определения, антонимы; согласовывать прилагательные с существительными г роде, числе;</w:t>
            </w:r>
          </w:p>
          <w:p w:rsidR="00901154" w:rsidRPr="00AD00E6" w:rsidRDefault="00901154" w:rsidP="00F479B4">
            <w:pPr>
              <w:widowControl w:val="0"/>
              <w:numPr>
                <w:ilvl w:val="0"/>
                <w:numId w:val="40"/>
              </w:numPr>
              <w:tabs>
                <w:tab w:val="left" w:pos="578"/>
              </w:tabs>
              <w:suppressAutoHyphens/>
              <w:spacing w:line="240" w:lineRule="exact"/>
              <w:ind w:left="580" w:right="20" w:hanging="280"/>
              <w:rPr>
                <w:rFonts w:eastAsia="Calibri"/>
                <w:sz w:val="28"/>
                <w:szCs w:val="28"/>
              </w:rPr>
            </w:pPr>
            <w:r>
              <w:rPr>
                <w:rFonts w:eastAsia="Calibri"/>
                <w:i/>
                <w:iCs/>
                <w:sz w:val="28"/>
                <w:szCs w:val="28"/>
              </w:rPr>
              <w:t>звуковая культура речи:</w:t>
            </w:r>
            <w:r w:rsidRPr="00AD00E6">
              <w:rPr>
                <w:rFonts w:eastAsia="Calibri"/>
                <w:sz w:val="28"/>
                <w:szCs w:val="28"/>
              </w:rPr>
              <w:t xml:space="preserve"> учить подбирать слова, сходные </w:t>
            </w:r>
            <w:r>
              <w:rPr>
                <w:rFonts w:eastAsia="Calibri"/>
                <w:sz w:val="28"/>
                <w:szCs w:val="28"/>
              </w:rPr>
              <w:t xml:space="preserve">и </w:t>
            </w:r>
            <w:r w:rsidRPr="00AD00E6">
              <w:rPr>
                <w:rFonts w:eastAsia="Calibri"/>
                <w:sz w:val="28"/>
                <w:szCs w:val="28"/>
              </w:rPr>
              <w:t>различные по звучанию.</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ind w:right="40"/>
              <w:rPr>
                <w:sz w:val="28"/>
                <w:szCs w:val="28"/>
              </w:rPr>
            </w:pPr>
            <w:r>
              <w:rPr>
                <w:sz w:val="28"/>
                <w:szCs w:val="28"/>
              </w:rPr>
              <w:t>Описание потерявшихся зайчат по картинкам</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F479B4">
            <w:pPr>
              <w:widowControl w:val="0"/>
              <w:numPr>
                <w:ilvl w:val="0"/>
                <w:numId w:val="41"/>
              </w:numPr>
              <w:tabs>
                <w:tab w:val="left" w:pos="583"/>
              </w:tabs>
              <w:suppressAutoHyphens/>
              <w:spacing w:line="235" w:lineRule="exact"/>
              <w:ind w:left="580" w:right="40" w:hanging="280"/>
              <w:rPr>
                <w:sz w:val="28"/>
                <w:szCs w:val="28"/>
              </w:rPr>
            </w:pPr>
            <w:r>
              <w:rPr>
                <w:bCs/>
                <w:i/>
                <w:iCs/>
                <w:sz w:val="28"/>
                <w:szCs w:val="28"/>
              </w:rPr>
              <w:t>связная речь</w:t>
            </w:r>
            <w:r>
              <w:rPr>
                <w:b/>
                <w:bCs/>
                <w:i/>
                <w:iCs/>
                <w:sz w:val="28"/>
                <w:szCs w:val="28"/>
              </w:rPr>
              <w:t>:</w:t>
            </w:r>
            <w:r>
              <w:rPr>
                <w:spacing w:val="30"/>
                <w:sz w:val="28"/>
                <w:szCs w:val="28"/>
              </w:rPr>
              <w:t xml:space="preserve"> </w:t>
            </w:r>
            <w:r>
              <w:rPr>
                <w:sz w:val="28"/>
                <w:szCs w:val="28"/>
              </w:rPr>
              <w:t>учить составлять описание предмета, нарисованного на картинке, выделяя существенные признаки;</w:t>
            </w:r>
          </w:p>
          <w:p w:rsidR="00901154" w:rsidRDefault="00901154" w:rsidP="00F479B4">
            <w:pPr>
              <w:widowControl w:val="0"/>
              <w:numPr>
                <w:ilvl w:val="0"/>
                <w:numId w:val="41"/>
              </w:numPr>
              <w:tabs>
                <w:tab w:val="left" w:pos="583"/>
              </w:tabs>
              <w:suppressAutoHyphens/>
              <w:spacing w:line="235" w:lineRule="exact"/>
              <w:ind w:left="580" w:right="40" w:hanging="280"/>
              <w:rPr>
                <w:sz w:val="28"/>
                <w:szCs w:val="28"/>
              </w:rPr>
            </w:pPr>
            <w:r>
              <w:rPr>
                <w:bCs/>
                <w:i/>
                <w:iCs/>
                <w:sz w:val="28"/>
                <w:szCs w:val="28"/>
              </w:rPr>
              <w:t>словарь и грамматика</w:t>
            </w:r>
            <w:r>
              <w:rPr>
                <w:b/>
                <w:bCs/>
                <w:i/>
                <w:iCs/>
                <w:sz w:val="28"/>
                <w:szCs w:val="28"/>
              </w:rPr>
              <w:t>:</w:t>
            </w:r>
            <w:r>
              <w:rPr>
                <w:spacing w:val="30"/>
                <w:sz w:val="28"/>
                <w:szCs w:val="28"/>
              </w:rPr>
              <w:t xml:space="preserve"> </w:t>
            </w:r>
            <w:r>
              <w:rPr>
                <w:sz w:val="28"/>
                <w:szCs w:val="28"/>
              </w:rPr>
              <w:t xml:space="preserve">упражнять в подборе глагола к </w:t>
            </w:r>
            <w:r>
              <w:rPr>
                <w:spacing w:val="30"/>
                <w:sz w:val="28"/>
                <w:szCs w:val="28"/>
              </w:rPr>
              <w:t>су</w:t>
            </w:r>
            <w:r>
              <w:rPr>
                <w:sz w:val="28"/>
                <w:szCs w:val="28"/>
              </w:rPr>
              <w:t>ществительному;</w:t>
            </w:r>
          </w:p>
          <w:p w:rsidR="00901154" w:rsidRDefault="00901154" w:rsidP="00AC393E">
            <w:pPr>
              <w:spacing w:line="100" w:lineRule="atLeast"/>
              <w:rPr>
                <w:sz w:val="28"/>
                <w:szCs w:val="28"/>
              </w:rPr>
            </w:pPr>
            <w:r>
              <w:rPr>
                <w:rFonts w:eastAsia="Courier New"/>
                <w:i/>
                <w:iCs/>
                <w:sz w:val="28"/>
                <w:szCs w:val="28"/>
              </w:rPr>
              <w:t>звуковая культура речи:</w:t>
            </w:r>
            <w:r>
              <w:rPr>
                <w:rFonts w:eastAsia="Courier New"/>
                <w:b/>
                <w:bCs/>
                <w:spacing w:val="30"/>
                <w:sz w:val="28"/>
                <w:szCs w:val="28"/>
              </w:rPr>
              <w:t xml:space="preserve"> </w:t>
            </w:r>
            <w:r>
              <w:rPr>
                <w:sz w:val="28"/>
                <w:szCs w:val="28"/>
              </w:rPr>
              <w:t>учить четко и правильно произносить звук [щ], выделять этот звук в словах</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Georgia"/>
                <w:b/>
                <w:bCs/>
                <w:i/>
                <w:iCs/>
                <w:sz w:val="28"/>
                <w:szCs w:val="28"/>
              </w:rPr>
            </w:pPr>
            <w:r>
              <w:rPr>
                <w:sz w:val="28"/>
                <w:szCs w:val="28"/>
              </w:rPr>
              <w:t>Составление рассказа «День рождения Тани</w:t>
            </w:r>
            <w:r>
              <w:rPr>
                <w:rFonts w:eastAsia="Georgia"/>
                <w:b/>
                <w:bCs/>
                <w:i/>
                <w:iCs/>
                <w:sz w:val="28"/>
                <w:szCs w:val="28"/>
              </w:rPr>
              <w:t>»</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42"/>
              </w:numPr>
              <w:tabs>
                <w:tab w:val="left" w:pos="723"/>
              </w:tabs>
              <w:suppressAutoHyphens/>
              <w:spacing w:line="230" w:lineRule="exact"/>
              <w:ind w:left="720" w:right="40" w:hanging="280"/>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(учить составлять описание предметов посуды и рассказ на заданную тему);</w:t>
            </w:r>
          </w:p>
          <w:p w:rsidR="00901154" w:rsidRPr="00AD00E6" w:rsidRDefault="00901154" w:rsidP="00F479B4">
            <w:pPr>
              <w:widowControl w:val="0"/>
              <w:numPr>
                <w:ilvl w:val="0"/>
                <w:numId w:val="42"/>
              </w:numPr>
              <w:tabs>
                <w:tab w:val="left" w:pos="723"/>
              </w:tabs>
              <w:suppressAutoHyphens/>
              <w:spacing w:line="230" w:lineRule="exact"/>
              <w:ind w:left="720" w:right="40" w:hanging="280"/>
              <w:jc w:val="both"/>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(образовывать названия предметов посуды, уметь описывать их, называя качества и действия; закрепить умение образовывать имена существительные — названия посуды);</w:t>
            </w:r>
          </w:p>
          <w:p w:rsidR="00901154" w:rsidRPr="00AD00E6" w:rsidRDefault="00901154" w:rsidP="00F479B4">
            <w:pPr>
              <w:widowControl w:val="0"/>
              <w:numPr>
                <w:ilvl w:val="0"/>
                <w:numId w:val="42"/>
              </w:numPr>
              <w:tabs>
                <w:tab w:val="left" w:pos="718"/>
              </w:tabs>
              <w:suppressAutoHyphens/>
              <w:spacing w:line="230" w:lineRule="exact"/>
              <w:ind w:left="720" w:right="40" w:hanging="280"/>
              <w:jc w:val="both"/>
              <w:rPr>
                <w:rFonts w:eastAsia="Calibri"/>
                <w:sz w:val="28"/>
                <w:szCs w:val="28"/>
              </w:rPr>
            </w:pPr>
            <w:r w:rsidRPr="00AD00E6">
              <w:rPr>
                <w:rFonts w:eastAsia="Calibri"/>
                <w:i/>
                <w:iCs/>
                <w:sz w:val="28"/>
                <w:szCs w:val="28"/>
              </w:rPr>
              <w:t>звуковая культура речи</w:t>
            </w:r>
            <w:r w:rsidRPr="00AD00E6">
              <w:rPr>
                <w:rFonts w:eastAsia="Calibri"/>
                <w:sz w:val="28"/>
                <w:szCs w:val="28"/>
              </w:rPr>
              <w:t xml:space="preserve"> (закрепить произношение звука [щ], представление о том, что звуки в слове произносятся</w:t>
            </w:r>
            <w:r>
              <w:rPr>
                <w:rFonts w:eastAsia="Calibri"/>
                <w:sz w:val="28"/>
                <w:szCs w:val="28"/>
              </w:rPr>
              <w:t xml:space="preserve"> </w:t>
            </w:r>
            <w:r w:rsidRPr="00AD00E6">
              <w:rPr>
                <w:rFonts w:eastAsia="Calibri"/>
                <w:sz w:val="28"/>
                <w:szCs w:val="28"/>
              </w:rPr>
              <w:t>в определенной последовательности).</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Март</w:t>
            </w: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right="100"/>
              <w:rPr>
                <w:sz w:val="28"/>
                <w:szCs w:val="28"/>
              </w:rPr>
            </w:pPr>
            <w:r>
              <w:rPr>
                <w:sz w:val="28"/>
                <w:szCs w:val="28"/>
              </w:rPr>
              <w:t>Составление описания по лексической теме «Овощи»</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43"/>
              </w:numPr>
              <w:tabs>
                <w:tab w:val="left" w:pos="583"/>
              </w:tabs>
              <w:suppressAutoHyphens/>
              <w:spacing w:line="230" w:lineRule="exact"/>
              <w:ind w:left="580" w:right="40" w:hanging="280"/>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учить описывать овощи, правильно их называть;</w:t>
            </w:r>
          </w:p>
          <w:p w:rsidR="00901154" w:rsidRPr="00AD00E6" w:rsidRDefault="00901154" w:rsidP="00F479B4">
            <w:pPr>
              <w:widowControl w:val="0"/>
              <w:numPr>
                <w:ilvl w:val="0"/>
                <w:numId w:val="43"/>
              </w:numPr>
              <w:tabs>
                <w:tab w:val="left" w:pos="583"/>
              </w:tabs>
              <w:suppressAutoHyphens/>
              <w:spacing w:line="230" w:lineRule="exact"/>
              <w:ind w:left="580" w:right="40" w:hanging="280"/>
              <w:jc w:val="both"/>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уточнить представления об овощах, учить выделять в овощах определенные свойства, правильно классифицировать овощи;</w:t>
            </w:r>
          </w:p>
          <w:p w:rsidR="00901154" w:rsidRPr="00AD00E6" w:rsidRDefault="00901154" w:rsidP="00F479B4">
            <w:pPr>
              <w:widowControl w:val="0"/>
              <w:numPr>
                <w:ilvl w:val="0"/>
                <w:numId w:val="43"/>
              </w:numPr>
              <w:tabs>
                <w:tab w:val="left" w:pos="577"/>
              </w:tabs>
              <w:suppressAutoHyphens/>
              <w:spacing w:line="230" w:lineRule="exact"/>
              <w:ind w:left="20" w:right="40" w:firstLine="280"/>
              <w:jc w:val="both"/>
              <w:rPr>
                <w:rFonts w:eastAsia="Calibri"/>
                <w:sz w:val="28"/>
                <w:szCs w:val="28"/>
              </w:rPr>
            </w:pPr>
            <w:r w:rsidRPr="00AD00E6">
              <w:rPr>
                <w:rFonts w:eastAsia="Calibri"/>
                <w:i/>
                <w:iCs/>
                <w:sz w:val="28"/>
                <w:szCs w:val="28"/>
              </w:rPr>
              <w:t>звуковая культура речи:</w:t>
            </w:r>
            <w:r w:rsidRPr="00AD00E6">
              <w:rPr>
                <w:rFonts w:eastAsia="Calibri"/>
                <w:sz w:val="28"/>
                <w:szCs w:val="28"/>
              </w:rPr>
              <w:t xml:space="preserve"> продолжать учить вслушиваться </w:t>
            </w:r>
            <w:r w:rsidRPr="00AD00E6">
              <w:rPr>
                <w:rFonts w:eastAsia="Calibri"/>
                <w:i/>
                <w:iCs/>
                <w:sz w:val="28"/>
                <w:szCs w:val="28"/>
              </w:rPr>
              <w:t xml:space="preserve">• </w:t>
            </w:r>
            <w:r w:rsidRPr="00AD00E6">
              <w:rPr>
                <w:rFonts w:eastAsia="Calibri"/>
                <w:sz w:val="28"/>
                <w:szCs w:val="28"/>
              </w:rPr>
              <w:t>звучание слов, выделять на слух звуки в словах, находить слова сходные по звучанию.</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right="40"/>
              <w:rPr>
                <w:sz w:val="28"/>
                <w:szCs w:val="28"/>
              </w:rPr>
            </w:pPr>
            <w:r>
              <w:rPr>
                <w:sz w:val="28"/>
                <w:szCs w:val="28"/>
              </w:rPr>
              <w:t>Употребление в речи слов с пространственным значением</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44"/>
              </w:numPr>
              <w:tabs>
                <w:tab w:val="left" w:pos="588"/>
              </w:tabs>
              <w:suppressAutoHyphens/>
              <w:spacing w:line="235" w:lineRule="exact"/>
              <w:ind w:left="580" w:right="40" w:hanging="280"/>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продолжать учить составлять описания предметов, игрушек;</w:t>
            </w:r>
          </w:p>
          <w:p w:rsidR="00901154" w:rsidRPr="00AD00E6" w:rsidRDefault="00901154" w:rsidP="00F479B4">
            <w:pPr>
              <w:widowControl w:val="0"/>
              <w:numPr>
                <w:ilvl w:val="0"/>
                <w:numId w:val="44"/>
              </w:numPr>
              <w:tabs>
                <w:tab w:val="left" w:pos="583"/>
              </w:tabs>
              <w:suppressAutoHyphens/>
              <w:spacing w:line="235" w:lineRule="exact"/>
              <w:ind w:left="580" w:right="40" w:hanging="280"/>
              <w:jc w:val="both"/>
              <w:rPr>
                <w:rFonts w:eastAsia="Calibri"/>
                <w:i/>
                <w:iCs/>
                <w:sz w:val="28"/>
                <w:szCs w:val="28"/>
              </w:rPr>
            </w:pPr>
            <w:r w:rsidRPr="00AD00E6">
              <w:rPr>
                <w:rFonts w:eastAsia="Calibri"/>
                <w:i/>
                <w:iCs/>
                <w:sz w:val="28"/>
                <w:szCs w:val="28"/>
              </w:rPr>
              <w:t>словарь и грамматика:</w:t>
            </w:r>
            <w:r w:rsidRPr="00AD00E6">
              <w:rPr>
                <w:rFonts w:eastAsia="Calibri"/>
                <w:sz w:val="28"/>
                <w:szCs w:val="28"/>
              </w:rPr>
              <w:t xml:space="preserve"> учить правильно употреблять слова, обозначающие пространственные отношения </w:t>
            </w:r>
            <w:r w:rsidRPr="00AD00E6">
              <w:rPr>
                <w:rFonts w:eastAsia="Calibri"/>
                <w:i/>
                <w:iCs/>
                <w:sz w:val="28"/>
                <w:szCs w:val="28"/>
              </w:rPr>
              <w:t>(ближе</w:t>
            </w:r>
            <w:r w:rsidRPr="00AD00E6">
              <w:rPr>
                <w:rFonts w:eastAsia="Calibri"/>
                <w:sz w:val="28"/>
                <w:szCs w:val="28"/>
              </w:rPr>
              <w:t xml:space="preserve"> — </w:t>
            </w:r>
            <w:r w:rsidRPr="00AD00E6">
              <w:rPr>
                <w:rFonts w:eastAsia="Calibri"/>
                <w:i/>
                <w:iCs/>
                <w:sz w:val="28"/>
                <w:szCs w:val="28"/>
              </w:rPr>
              <w:t>дальше, впереди</w:t>
            </w:r>
            <w:r w:rsidRPr="00AD00E6">
              <w:rPr>
                <w:rFonts w:eastAsia="Calibri"/>
                <w:sz w:val="28"/>
                <w:szCs w:val="28"/>
              </w:rPr>
              <w:t xml:space="preserve"> — </w:t>
            </w:r>
            <w:r w:rsidRPr="00AD00E6">
              <w:rPr>
                <w:rFonts w:eastAsia="Calibri"/>
                <w:i/>
                <w:iCs/>
                <w:sz w:val="28"/>
                <w:szCs w:val="28"/>
              </w:rPr>
              <w:t>сзади);</w:t>
            </w:r>
          </w:p>
          <w:p w:rsidR="00901154" w:rsidRPr="00AD00E6" w:rsidRDefault="00901154" w:rsidP="00F479B4">
            <w:pPr>
              <w:widowControl w:val="0"/>
              <w:numPr>
                <w:ilvl w:val="0"/>
                <w:numId w:val="44"/>
              </w:numPr>
              <w:tabs>
                <w:tab w:val="left" w:pos="578"/>
              </w:tabs>
              <w:suppressAutoHyphens/>
              <w:spacing w:line="235" w:lineRule="exact"/>
              <w:ind w:left="580" w:right="40" w:hanging="280"/>
              <w:jc w:val="both"/>
              <w:rPr>
                <w:rFonts w:eastAsia="Calibri"/>
                <w:sz w:val="28"/>
                <w:szCs w:val="28"/>
              </w:rPr>
            </w:pPr>
            <w:r w:rsidRPr="00AD00E6">
              <w:rPr>
                <w:rFonts w:eastAsia="Calibri"/>
                <w:i/>
                <w:iCs/>
                <w:sz w:val="28"/>
                <w:szCs w:val="28"/>
              </w:rPr>
              <w:t>звуковая культура речи:</w:t>
            </w:r>
            <w:r w:rsidRPr="00AD00E6">
              <w:rPr>
                <w:rFonts w:eastAsia="Calibri"/>
                <w:sz w:val="28"/>
                <w:szCs w:val="28"/>
              </w:rPr>
              <w:t xml:space="preserve"> учить четко и правильно произносите звуки [л]—[л’], выделять на слух эти звуки в словах, подбирать слова со звуками [л]—[л’], закреплять умение подчеркнуто произносить звук в слове, различать на слух твердые мягкие согласные звуки, определять первый звук в слове.</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Пересказ рассказа Н. Калининой «Помощники»</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45"/>
              </w:numPr>
              <w:tabs>
                <w:tab w:val="left" w:pos="583"/>
              </w:tabs>
              <w:suppressAutoHyphens/>
              <w:spacing w:line="250" w:lineRule="exact"/>
              <w:ind w:left="580" w:right="20" w:hanging="280"/>
              <w:rPr>
                <w:rFonts w:eastAsia="Calibri"/>
                <w:sz w:val="28"/>
                <w:szCs w:val="28"/>
              </w:rPr>
            </w:pPr>
            <w:r>
              <w:rPr>
                <w:rFonts w:eastAsia="Calibri"/>
                <w:b/>
                <w:bCs/>
                <w:i/>
                <w:iCs/>
                <w:sz w:val="28"/>
                <w:szCs w:val="28"/>
              </w:rPr>
              <w:t>связная речь:</w:t>
            </w:r>
            <w:r w:rsidRPr="00AD00E6">
              <w:rPr>
                <w:rFonts w:eastAsia="Calibri"/>
                <w:sz w:val="28"/>
                <w:szCs w:val="28"/>
              </w:rPr>
              <w:t xml:space="preserve"> учить пересказывать рассказ, замечать несоответствия с текстом в пересказах товарищей;</w:t>
            </w:r>
          </w:p>
          <w:p w:rsidR="00901154" w:rsidRPr="00AD00E6" w:rsidRDefault="00901154" w:rsidP="00F479B4">
            <w:pPr>
              <w:widowControl w:val="0"/>
              <w:numPr>
                <w:ilvl w:val="0"/>
                <w:numId w:val="45"/>
              </w:numPr>
              <w:tabs>
                <w:tab w:val="left" w:pos="583"/>
              </w:tabs>
              <w:suppressAutoHyphens/>
              <w:spacing w:line="250" w:lineRule="exact"/>
              <w:ind w:left="580" w:right="20" w:hanging="280"/>
              <w:jc w:val="both"/>
              <w:rPr>
                <w:rFonts w:eastAsia="Calibri"/>
                <w:sz w:val="28"/>
                <w:szCs w:val="28"/>
              </w:rPr>
            </w:pPr>
            <w:r>
              <w:rPr>
                <w:rFonts w:eastAsia="Calibri"/>
                <w:b/>
                <w:bCs/>
                <w:i/>
                <w:iCs/>
                <w:sz w:val="28"/>
                <w:szCs w:val="28"/>
              </w:rPr>
              <w:t>словарь и грамматика:</w:t>
            </w:r>
            <w:r w:rsidRPr="00AD00E6">
              <w:rPr>
                <w:rFonts w:eastAsia="Calibri"/>
                <w:sz w:val="28"/>
                <w:szCs w:val="28"/>
              </w:rPr>
              <w:t xml:space="preserve"> закрепить умение образовывать названия предметов посуды по аналогии; обратить внимание на несхожесть некоторых названий;</w:t>
            </w:r>
          </w:p>
          <w:p w:rsidR="00901154" w:rsidRPr="00AD00E6" w:rsidRDefault="00901154" w:rsidP="00F479B4">
            <w:pPr>
              <w:widowControl w:val="0"/>
              <w:numPr>
                <w:ilvl w:val="0"/>
                <w:numId w:val="45"/>
              </w:numPr>
              <w:tabs>
                <w:tab w:val="left" w:pos="578"/>
              </w:tabs>
              <w:suppressAutoHyphens/>
              <w:spacing w:line="250" w:lineRule="exact"/>
              <w:ind w:left="580" w:right="20" w:hanging="280"/>
              <w:jc w:val="both"/>
              <w:rPr>
                <w:rFonts w:eastAsia="Calibri"/>
                <w:sz w:val="28"/>
                <w:szCs w:val="28"/>
              </w:rPr>
            </w:pPr>
            <w:r>
              <w:rPr>
                <w:rFonts w:eastAsia="Calibri"/>
                <w:b/>
                <w:bCs/>
                <w:i/>
                <w:iCs/>
                <w:sz w:val="28"/>
                <w:szCs w:val="28"/>
              </w:rPr>
              <w:t>звуковая культура речи:</w:t>
            </w:r>
            <w:r w:rsidRPr="00AD00E6">
              <w:rPr>
                <w:rFonts w:eastAsia="Calibri"/>
                <w:sz w:val="28"/>
                <w:szCs w:val="28"/>
              </w:rPr>
              <w:t xml:space="preserve"> закреплять представления о звуковом составе слова, об определенной последовательности звуков; учить самостоятельно подбирать слова с определенными звуками — [с], [ш].</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Апрель</w:t>
            </w: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right="260"/>
              <w:rPr>
                <w:sz w:val="28"/>
                <w:szCs w:val="28"/>
              </w:rPr>
            </w:pPr>
            <w:r>
              <w:rPr>
                <w:sz w:val="28"/>
                <w:szCs w:val="28"/>
              </w:rPr>
              <w:t>Описание внешнего вида Животных</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F479B4">
            <w:pPr>
              <w:widowControl w:val="0"/>
              <w:numPr>
                <w:ilvl w:val="0"/>
                <w:numId w:val="46"/>
              </w:numPr>
              <w:tabs>
                <w:tab w:val="left" w:pos="583"/>
              </w:tabs>
              <w:suppressAutoHyphens/>
              <w:spacing w:line="235" w:lineRule="exact"/>
              <w:ind w:left="580" w:right="60" w:hanging="280"/>
              <w:rPr>
                <w:sz w:val="28"/>
                <w:szCs w:val="28"/>
              </w:rPr>
            </w:pPr>
            <w:r>
              <w:rPr>
                <w:sz w:val="28"/>
                <w:szCs w:val="28"/>
              </w:rPr>
              <w:t>словарь и грамматика: упражнять в образовании форм глагола хотеть (хочу — хочет, хотим — хотят)',</w:t>
            </w:r>
          </w:p>
          <w:p w:rsidR="00901154" w:rsidRPr="00AD00E6" w:rsidRDefault="00901154" w:rsidP="00F479B4">
            <w:pPr>
              <w:widowControl w:val="0"/>
              <w:numPr>
                <w:ilvl w:val="0"/>
                <w:numId w:val="46"/>
              </w:numPr>
              <w:tabs>
                <w:tab w:val="left" w:pos="583"/>
              </w:tabs>
              <w:suppressAutoHyphens/>
              <w:spacing w:line="235" w:lineRule="exact"/>
              <w:ind w:left="580" w:right="60" w:hanging="280"/>
              <w:jc w:val="both"/>
              <w:rPr>
                <w:rFonts w:eastAsia="Calibri"/>
                <w:sz w:val="28"/>
                <w:szCs w:val="28"/>
              </w:rPr>
            </w:pPr>
            <w:r w:rsidRPr="00AD00E6">
              <w:rPr>
                <w:rFonts w:eastAsia="Calibri"/>
                <w:i/>
                <w:iCs/>
                <w:sz w:val="28"/>
                <w:szCs w:val="28"/>
              </w:rPr>
              <w:t>звуковая культура речи:</w:t>
            </w:r>
            <w:r w:rsidRPr="00AD00E6">
              <w:rPr>
                <w:rFonts w:eastAsia="Calibri"/>
                <w:sz w:val="28"/>
                <w:szCs w:val="28"/>
              </w:rPr>
              <w:t xml:space="preserve"> закреплять правильное произношение звуков [л]—[л’], изолированных, в словах и фразах, учит* выделять этот звук в речи; правильно пользоваться вопросительной и утвердительной интонациями; выделять голосом определенные слова (логическое ударение); продолжав учить определять первый звук в слове; закреплять </w:t>
            </w:r>
            <w:r>
              <w:rPr>
                <w:rFonts w:eastAsia="Calibri"/>
                <w:sz w:val="28"/>
                <w:szCs w:val="28"/>
              </w:rPr>
              <w:t>умение</w:t>
            </w:r>
            <w:r w:rsidRPr="00AD00E6">
              <w:rPr>
                <w:rFonts w:eastAsia="Calibri"/>
                <w:sz w:val="28"/>
                <w:szCs w:val="28"/>
              </w:rPr>
              <w:t xml:space="preserve"> интонационно выделять заданный звук в слове, </w:t>
            </w:r>
            <w:r>
              <w:rPr>
                <w:rFonts w:eastAsia="Calibri"/>
                <w:sz w:val="28"/>
                <w:szCs w:val="28"/>
              </w:rPr>
              <w:t>подбирать</w:t>
            </w:r>
            <w:r w:rsidRPr="00AD00E6">
              <w:rPr>
                <w:rFonts w:eastAsia="Calibri"/>
                <w:sz w:val="28"/>
                <w:szCs w:val="28"/>
              </w:rPr>
              <w:t xml:space="preserve"> слова на заданный звук.</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Составление рассказа по картине «Куры»</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47"/>
              </w:numPr>
              <w:tabs>
                <w:tab w:val="left" w:pos="583"/>
              </w:tabs>
              <w:suppressAutoHyphens/>
              <w:spacing w:line="240" w:lineRule="exact"/>
              <w:ind w:left="580" w:right="40" w:hanging="280"/>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учить составлять короткий описательный рассказ по картине;</w:t>
            </w:r>
          </w:p>
          <w:p w:rsidR="00901154" w:rsidRPr="00AD00E6" w:rsidRDefault="00901154" w:rsidP="00F479B4">
            <w:pPr>
              <w:widowControl w:val="0"/>
              <w:numPr>
                <w:ilvl w:val="0"/>
                <w:numId w:val="47"/>
              </w:numPr>
              <w:tabs>
                <w:tab w:val="left" w:pos="588"/>
              </w:tabs>
              <w:suppressAutoHyphens/>
              <w:spacing w:line="240" w:lineRule="exact"/>
              <w:ind w:left="580" w:right="40" w:hanging="280"/>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учить сравнивать (по внешнему виду, поведению) петуха и курицу, курицу и цыплят;</w:t>
            </w:r>
          </w:p>
          <w:p w:rsidR="00901154" w:rsidRPr="00AD00E6" w:rsidRDefault="00901154" w:rsidP="00F479B4">
            <w:pPr>
              <w:widowControl w:val="0"/>
              <w:numPr>
                <w:ilvl w:val="0"/>
                <w:numId w:val="47"/>
              </w:numPr>
              <w:tabs>
                <w:tab w:val="left" w:pos="578"/>
              </w:tabs>
              <w:suppressAutoHyphens/>
              <w:spacing w:line="240" w:lineRule="exact"/>
              <w:ind w:left="580" w:right="40" w:hanging="280"/>
              <w:jc w:val="both"/>
              <w:rPr>
                <w:rFonts w:eastAsia="Calibri"/>
                <w:sz w:val="28"/>
                <w:szCs w:val="28"/>
              </w:rPr>
            </w:pPr>
            <w:r w:rsidRPr="00AD00E6">
              <w:rPr>
                <w:rFonts w:eastAsia="Calibri"/>
                <w:i/>
                <w:iCs/>
                <w:sz w:val="28"/>
                <w:szCs w:val="28"/>
              </w:rPr>
              <w:t>звуковая культура речи:</w:t>
            </w:r>
            <w:r w:rsidRPr="00AD00E6">
              <w:rPr>
                <w:rFonts w:eastAsia="Calibri"/>
                <w:sz w:val="28"/>
                <w:szCs w:val="28"/>
              </w:rPr>
              <w:t xml:space="preserve"> закрепить умение самостоятельно подбирать слова, сходные и не сходные по звучанию; представление о том, что звуки в слове следуют друг за другом.</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ind w:right="20"/>
              <w:rPr>
                <w:sz w:val="28"/>
                <w:szCs w:val="28"/>
              </w:rPr>
            </w:pPr>
            <w:r>
              <w:rPr>
                <w:sz w:val="28"/>
                <w:szCs w:val="28"/>
              </w:rPr>
              <w:t>Составление описаний персонажей сказки «Теремок»</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48"/>
              </w:numPr>
              <w:tabs>
                <w:tab w:val="left" w:pos="583"/>
              </w:tabs>
              <w:suppressAutoHyphens/>
              <w:spacing w:line="235" w:lineRule="exact"/>
              <w:ind w:left="20" w:firstLine="280"/>
              <w:jc w:val="both"/>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учить составлять описание предметов;</w:t>
            </w:r>
          </w:p>
          <w:p w:rsidR="00901154" w:rsidRPr="00AD00E6" w:rsidRDefault="00901154" w:rsidP="00F479B4">
            <w:pPr>
              <w:widowControl w:val="0"/>
              <w:numPr>
                <w:ilvl w:val="0"/>
                <w:numId w:val="48"/>
              </w:numPr>
              <w:tabs>
                <w:tab w:val="left" w:pos="583"/>
              </w:tabs>
              <w:suppressAutoHyphens/>
              <w:spacing w:line="235" w:lineRule="exact"/>
              <w:ind w:left="580" w:right="20" w:hanging="280"/>
              <w:jc w:val="both"/>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учить подбирать нужные по смыслу слова; закреплять усвоение обобщающих понятий: «овощи» «одежда», «мебель»;</w:t>
            </w:r>
          </w:p>
          <w:p w:rsidR="00901154" w:rsidRPr="00AD00E6" w:rsidRDefault="00901154" w:rsidP="00F479B4">
            <w:pPr>
              <w:widowControl w:val="0"/>
              <w:numPr>
                <w:ilvl w:val="0"/>
                <w:numId w:val="48"/>
              </w:numPr>
              <w:tabs>
                <w:tab w:val="left" w:pos="578"/>
              </w:tabs>
              <w:suppressAutoHyphens/>
              <w:spacing w:line="235" w:lineRule="exact"/>
              <w:ind w:left="580" w:right="20" w:hanging="280"/>
              <w:jc w:val="both"/>
              <w:rPr>
                <w:rFonts w:eastAsia="Calibri"/>
                <w:sz w:val="28"/>
                <w:szCs w:val="28"/>
              </w:rPr>
            </w:pPr>
            <w:r w:rsidRPr="00AD00E6">
              <w:rPr>
                <w:rFonts w:eastAsia="Calibri"/>
                <w:i/>
                <w:iCs/>
                <w:sz w:val="28"/>
                <w:szCs w:val="28"/>
              </w:rPr>
              <w:t>звуковая культура речи:</w:t>
            </w:r>
            <w:r w:rsidRPr="00AD00E6">
              <w:rPr>
                <w:rFonts w:eastAsia="Calibri"/>
                <w:sz w:val="28"/>
                <w:szCs w:val="28"/>
              </w:rPr>
              <w:t xml:space="preserve"> учить четко и правильно произносить звуки 1р]—[р’], подбирать слова с этими звуками; внятн</w:t>
            </w:r>
            <w:r>
              <w:rPr>
                <w:rFonts w:eastAsia="Calibri"/>
                <w:sz w:val="28"/>
                <w:szCs w:val="28"/>
              </w:rPr>
              <w:t>о</w:t>
            </w:r>
            <w:r w:rsidRPr="00AD00E6">
              <w:rPr>
                <w:rFonts w:eastAsia="Calibri"/>
                <w:sz w:val="28"/>
                <w:szCs w:val="28"/>
              </w:rPr>
              <w:t xml:space="preserve"> произносить слова и фразы, пользуясь соответствующей интонацией; продолжать воспитывать умение определять и называть первый звук в слове, подбирать слова на заданный звук.</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Май</w:t>
            </w: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right="120"/>
              <w:rPr>
                <w:sz w:val="28"/>
                <w:szCs w:val="28"/>
              </w:rPr>
            </w:pPr>
            <w:r>
              <w:rPr>
                <w:sz w:val="28"/>
                <w:szCs w:val="28"/>
              </w:rPr>
              <w:t>Определение специфических признаков предмета</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49"/>
              </w:numPr>
              <w:tabs>
                <w:tab w:val="left" w:pos="588"/>
              </w:tabs>
              <w:suppressAutoHyphens/>
              <w:spacing w:line="235" w:lineRule="exact"/>
              <w:ind w:left="580" w:right="20" w:hanging="280"/>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учить составлять описание игрушки, называя ее характерные признаки;</w:t>
            </w:r>
          </w:p>
          <w:p w:rsidR="00901154" w:rsidRPr="00AD00E6" w:rsidRDefault="00901154" w:rsidP="00F479B4">
            <w:pPr>
              <w:widowControl w:val="0"/>
              <w:numPr>
                <w:ilvl w:val="0"/>
                <w:numId w:val="49"/>
              </w:numPr>
              <w:tabs>
                <w:tab w:val="left" w:pos="588"/>
              </w:tabs>
              <w:suppressAutoHyphens/>
              <w:spacing w:line="235" w:lineRule="exact"/>
              <w:ind w:left="580" w:right="20" w:hanging="280"/>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упражнять в образовании форм родительного падежа множественного числа существительных:</w:t>
            </w:r>
          </w:p>
          <w:p w:rsidR="00901154" w:rsidRPr="00AD00E6" w:rsidRDefault="00901154" w:rsidP="00F479B4">
            <w:pPr>
              <w:widowControl w:val="0"/>
              <w:numPr>
                <w:ilvl w:val="0"/>
                <w:numId w:val="49"/>
              </w:numPr>
              <w:tabs>
                <w:tab w:val="left" w:pos="578"/>
              </w:tabs>
              <w:suppressAutoHyphens/>
              <w:spacing w:line="235" w:lineRule="exact"/>
              <w:ind w:left="580" w:right="20" w:hanging="280"/>
              <w:jc w:val="both"/>
              <w:rPr>
                <w:rFonts w:eastAsia="Calibri"/>
                <w:sz w:val="28"/>
                <w:szCs w:val="28"/>
              </w:rPr>
            </w:pPr>
            <w:r w:rsidRPr="00AD00E6">
              <w:rPr>
                <w:rFonts w:eastAsia="Calibri"/>
                <w:i/>
                <w:iCs/>
                <w:sz w:val="28"/>
                <w:szCs w:val="28"/>
              </w:rPr>
              <w:t>звуковая культура речи:</w:t>
            </w:r>
            <w:r w:rsidRPr="00AD00E6">
              <w:rPr>
                <w:rFonts w:eastAsia="Calibri"/>
                <w:sz w:val="28"/>
                <w:szCs w:val="28"/>
              </w:rPr>
              <w:t xml:space="preserve"> закреплять представления о том, что слова звучат, состоят из звуков, что звуки в слове разные: умение самостоятельно заканчивать слово (определять последний звук), названное воспитателем.</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right="100"/>
              <w:rPr>
                <w:sz w:val="28"/>
                <w:szCs w:val="28"/>
              </w:rPr>
            </w:pPr>
            <w:r>
              <w:rPr>
                <w:sz w:val="28"/>
                <w:szCs w:val="28"/>
              </w:rPr>
              <w:t>Определение предмета по его специфическим признакам</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50"/>
              </w:numPr>
              <w:tabs>
                <w:tab w:val="left" w:pos="583"/>
              </w:tabs>
              <w:suppressAutoHyphens/>
              <w:spacing w:line="235" w:lineRule="exact"/>
              <w:ind w:left="580" w:right="20" w:hanging="280"/>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закреплять умение составлять описание предмета, рассказывать о его внешнем виде, качествах и свойствах;</w:t>
            </w:r>
          </w:p>
          <w:p w:rsidR="00901154" w:rsidRPr="00AD00E6" w:rsidRDefault="00901154" w:rsidP="00F479B4">
            <w:pPr>
              <w:widowControl w:val="0"/>
              <w:numPr>
                <w:ilvl w:val="0"/>
                <w:numId w:val="50"/>
              </w:numPr>
              <w:tabs>
                <w:tab w:val="left" w:pos="578"/>
              </w:tabs>
              <w:suppressAutoHyphens/>
              <w:spacing w:line="235" w:lineRule="exact"/>
              <w:ind w:left="580" w:right="20" w:hanging="280"/>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учить согласованию существительных, прилагательных и местоимений в роде;</w:t>
            </w:r>
          </w:p>
          <w:p w:rsidR="00901154" w:rsidRPr="00AD00E6" w:rsidRDefault="00901154" w:rsidP="00F479B4">
            <w:pPr>
              <w:widowControl w:val="0"/>
              <w:numPr>
                <w:ilvl w:val="0"/>
                <w:numId w:val="50"/>
              </w:numPr>
              <w:tabs>
                <w:tab w:val="left" w:pos="578"/>
              </w:tabs>
              <w:suppressAutoHyphens/>
              <w:spacing w:line="235" w:lineRule="exact"/>
              <w:ind w:left="580" w:right="20" w:hanging="280"/>
              <w:jc w:val="both"/>
              <w:rPr>
                <w:rFonts w:eastAsia="Calibri"/>
                <w:sz w:val="28"/>
                <w:szCs w:val="28"/>
              </w:rPr>
            </w:pPr>
            <w:r w:rsidRPr="00AD00E6">
              <w:rPr>
                <w:rFonts w:eastAsia="Calibri"/>
                <w:i/>
                <w:iCs/>
                <w:sz w:val="28"/>
                <w:szCs w:val="28"/>
              </w:rPr>
              <w:t>звуковая культура речи:</w:t>
            </w:r>
            <w:r w:rsidRPr="00AD00E6">
              <w:rPr>
                <w:rFonts w:eastAsia="Calibri"/>
                <w:sz w:val="28"/>
                <w:szCs w:val="28"/>
              </w:rPr>
              <w:t xml:space="preserve"> закреплять правильное произношение звуков [р]—[р’], учить слышать эти звуки в словах, подбирать слова с этими звуками, четко и ясно произносить слова и фразы, насыщенные [р]—[р’], произносить чистоговорку отчетливо с разной громкостью и темпом.</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Описание внешнего вида детенышей Животных</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51"/>
              </w:numPr>
              <w:tabs>
                <w:tab w:val="left" w:pos="583"/>
              </w:tabs>
              <w:suppressAutoHyphens/>
              <w:spacing w:line="235" w:lineRule="exact"/>
              <w:ind w:left="580" w:right="20" w:hanging="280"/>
              <w:rPr>
                <w:rFonts w:eastAsia="Calibri"/>
                <w:sz w:val="28"/>
                <w:szCs w:val="28"/>
              </w:rPr>
            </w:pPr>
            <w:r w:rsidRPr="00AD00E6">
              <w:rPr>
                <w:rFonts w:eastAsia="Calibri"/>
                <w:i/>
                <w:iCs/>
                <w:sz w:val="28"/>
                <w:szCs w:val="28"/>
              </w:rPr>
              <w:t>связная речь:</w:t>
            </w:r>
            <w:r>
              <w:rPr>
                <w:rFonts w:eastAsia="Calibri"/>
                <w:sz w:val="28"/>
                <w:szCs w:val="28"/>
              </w:rPr>
              <w:t xml:space="preserve"> </w:t>
            </w:r>
            <w:r w:rsidRPr="00AD00E6">
              <w:rPr>
                <w:rFonts w:eastAsia="Calibri"/>
                <w:sz w:val="28"/>
                <w:szCs w:val="28"/>
              </w:rPr>
              <w:t>продолжать учить давать описание внешнего вида предметов, их характерных признаков;</w:t>
            </w:r>
          </w:p>
          <w:p w:rsidR="00901154" w:rsidRPr="00AD00E6" w:rsidRDefault="00901154" w:rsidP="00F479B4">
            <w:pPr>
              <w:widowControl w:val="0"/>
              <w:numPr>
                <w:ilvl w:val="0"/>
                <w:numId w:val="51"/>
              </w:numPr>
              <w:tabs>
                <w:tab w:val="left" w:pos="583"/>
              </w:tabs>
              <w:suppressAutoHyphens/>
              <w:spacing w:line="235" w:lineRule="exact"/>
              <w:ind w:left="580" w:right="20" w:hanging="280"/>
              <w:jc w:val="both"/>
              <w:rPr>
                <w:rFonts w:eastAsia="Calibri"/>
                <w:sz w:val="28"/>
                <w:szCs w:val="28"/>
              </w:rPr>
            </w:pPr>
            <w:r w:rsidRPr="00AD00E6">
              <w:rPr>
                <w:rFonts w:eastAsia="Calibri"/>
                <w:i/>
                <w:iCs/>
                <w:sz w:val="28"/>
                <w:szCs w:val="28"/>
              </w:rPr>
              <w:t>словарь и грамматика:</w:t>
            </w:r>
            <w:r>
              <w:rPr>
                <w:rFonts w:eastAsia="Calibri"/>
                <w:sz w:val="28"/>
                <w:szCs w:val="28"/>
              </w:rPr>
              <w:t xml:space="preserve"> </w:t>
            </w:r>
            <w:r w:rsidRPr="00AD00E6">
              <w:rPr>
                <w:rFonts w:eastAsia="Calibri"/>
                <w:sz w:val="28"/>
                <w:szCs w:val="28"/>
              </w:rPr>
              <w:t>учить пользоваться точными наименованиями для называния детенышей животных; обратить внимание на то, что не все названия детенышей звучат так же, как и названия взрослых животных того же вида;</w:t>
            </w:r>
          </w:p>
          <w:p w:rsidR="00901154" w:rsidRPr="00AD00E6" w:rsidRDefault="00901154" w:rsidP="00F479B4">
            <w:pPr>
              <w:widowControl w:val="0"/>
              <w:numPr>
                <w:ilvl w:val="0"/>
                <w:numId w:val="51"/>
              </w:numPr>
              <w:tabs>
                <w:tab w:val="left" w:pos="583"/>
              </w:tabs>
              <w:suppressAutoHyphens/>
              <w:spacing w:line="235" w:lineRule="exact"/>
              <w:ind w:left="580" w:right="20" w:hanging="280"/>
              <w:jc w:val="both"/>
              <w:rPr>
                <w:rFonts w:eastAsia="Calibri"/>
                <w:sz w:val="28"/>
                <w:szCs w:val="28"/>
              </w:rPr>
            </w:pPr>
            <w:r w:rsidRPr="00AD00E6">
              <w:rPr>
                <w:rFonts w:eastAsia="Calibri"/>
                <w:i/>
                <w:iCs/>
                <w:sz w:val="28"/>
                <w:szCs w:val="28"/>
              </w:rPr>
              <w:t>звуковая культура речи:</w:t>
            </w:r>
            <w:r>
              <w:rPr>
                <w:rFonts w:eastAsia="Calibri"/>
                <w:sz w:val="28"/>
                <w:szCs w:val="28"/>
              </w:rPr>
              <w:t xml:space="preserve"> </w:t>
            </w:r>
            <w:r w:rsidRPr="00AD00E6">
              <w:rPr>
                <w:rFonts w:eastAsia="Calibri"/>
                <w:sz w:val="28"/>
                <w:szCs w:val="28"/>
              </w:rPr>
              <w:t>закреплять представления о том, что звуки в словах произносятся в определенной последовательности; продолжать воспитывать умение самостоятельно находить разные и похожие по звучанию слова.</w:t>
            </w:r>
          </w:p>
        </w:tc>
      </w:tr>
    </w:tbl>
    <w:p w:rsidR="00901154" w:rsidRDefault="00901154" w:rsidP="00901154">
      <w:pPr>
        <w:spacing w:line="100" w:lineRule="atLeast"/>
        <w:rPr>
          <w:b/>
          <w:sz w:val="32"/>
          <w:szCs w:val="32"/>
        </w:rPr>
      </w:pPr>
    </w:p>
    <w:p w:rsidR="00901154" w:rsidRDefault="00901154" w:rsidP="00901154">
      <w:pPr>
        <w:spacing w:line="100" w:lineRule="atLeast"/>
        <w:rPr>
          <w:b/>
          <w:sz w:val="32"/>
          <w:szCs w:val="32"/>
        </w:rPr>
      </w:pPr>
    </w:p>
    <w:p w:rsidR="00901154" w:rsidRDefault="00901154" w:rsidP="00901154">
      <w:pPr>
        <w:spacing w:line="100" w:lineRule="atLeast"/>
        <w:rPr>
          <w:b/>
          <w:sz w:val="32"/>
          <w:szCs w:val="32"/>
        </w:rPr>
      </w:pPr>
    </w:p>
    <w:p w:rsidR="00901154" w:rsidRPr="009B2B76" w:rsidRDefault="00901154" w:rsidP="00901154">
      <w:pPr>
        <w:spacing w:line="100" w:lineRule="atLeast"/>
        <w:jc w:val="center"/>
        <w:rPr>
          <w:b/>
          <w:sz w:val="28"/>
          <w:szCs w:val="28"/>
        </w:rPr>
      </w:pPr>
      <w:r w:rsidRPr="009B2B76">
        <w:rPr>
          <w:b/>
          <w:sz w:val="28"/>
          <w:szCs w:val="28"/>
        </w:rPr>
        <w:t>Приобщение к художественной литературе</w:t>
      </w:r>
    </w:p>
    <w:p w:rsidR="00901154" w:rsidRDefault="00901154" w:rsidP="00901154">
      <w:pPr>
        <w:spacing w:line="100" w:lineRule="atLeast"/>
        <w:rPr>
          <w:b/>
          <w:sz w:val="28"/>
          <w:szCs w:val="28"/>
        </w:rPr>
      </w:pPr>
    </w:p>
    <w:tbl>
      <w:tblPr>
        <w:tblW w:w="10173" w:type="dxa"/>
        <w:tblLayout w:type="fixed"/>
        <w:tblLook w:val="0000"/>
      </w:tblPr>
      <w:tblGrid>
        <w:gridCol w:w="1242"/>
        <w:gridCol w:w="2977"/>
        <w:gridCol w:w="5954"/>
      </w:tblGrid>
      <w:tr w:rsidR="00901154" w:rsidTr="00AC393E">
        <w:trPr>
          <w:cantSplit/>
          <w:trHeight w:val="461"/>
        </w:trPr>
        <w:tc>
          <w:tcPr>
            <w:tcW w:w="1242" w:type="dxa"/>
            <w:tcBorders>
              <w:top w:val="single" w:sz="4" w:space="0" w:color="000000"/>
              <w:left w:val="single" w:sz="4" w:space="0" w:color="000000"/>
              <w:bottom w:val="single" w:sz="4" w:space="0" w:color="000000"/>
              <w:right w:val="single" w:sz="4" w:space="0" w:color="000000"/>
            </w:tcBorders>
            <w:shd w:val="clear" w:color="auto" w:fill="FFFFFF"/>
          </w:tcPr>
          <w:p w:rsidR="00901154" w:rsidRPr="008B7EA0" w:rsidRDefault="00901154" w:rsidP="00AC393E">
            <w:pPr>
              <w:spacing w:line="100" w:lineRule="atLeast"/>
              <w:jc w:val="center"/>
              <w:rPr>
                <w:b/>
                <w:sz w:val="28"/>
                <w:szCs w:val="28"/>
              </w:rPr>
            </w:pPr>
            <w:r w:rsidRPr="008B7EA0">
              <w:rPr>
                <w:b/>
                <w:sz w:val="28"/>
                <w:szCs w:val="28"/>
              </w:rPr>
              <w:t>Месяц</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Pr="008B7EA0" w:rsidRDefault="00901154" w:rsidP="00AC393E">
            <w:pPr>
              <w:spacing w:line="100" w:lineRule="atLeast"/>
              <w:jc w:val="center"/>
              <w:rPr>
                <w:b/>
                <w:sz w:val="28"/>
                <w:szCs w:val="28"/>
              </w:rPr>
            </w:pPr>
            <w:r w:rsidRPr="008B7EA0">
              <w:rPr>
                <w:b/>
                <w:sz w:val="28"/>
                <w:szCs w:val="28"/>
              </w:rPr>
              <w:t>Тема</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Pr="008B7EA0" w:rsidRDefault="00901154" w:rsidP="00AC393E">
            <w:pPr>
              <w:spacing w:line="100" w:lineRule="atLeast"/>
              <w:jc w:val="center"/>
              <w:rPr>
                <w:b/>
                <w:sz w:val="28"/>
                <w:szCs w:val="28"/>
              </w:rPr>
            </w:pPr>
            <w:r w:rsidRPr="008B7EA0">
              <w:rPr>
                <w:b/>
                <w:sz w:val="28"/>
                <w:szCs w:val="28"/>
              </w:rPr>
              <w:t>Программное содержание</w:t>
            </w:r>
          </w:p>
        </w:tc>
      </w:tr>
      <w:tr w:rsidR="00901154" w:rsidTr="00AC393E">
        <w:trPr>
          <w:cantSplit/>
          <w:trHeight w:val="1134"/>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Сентябрь</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Русская народная сказка «Лисичка со скалочкой»</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52"/>
              </w:numPr>
              <w:tabs>
                <w:tab w:val="left" w:pos="574"/>
              </w:tabs>
              <w:suppressAutoHyphens/>
              <w:spacing w:line="230" w:lineRule="exact"/>
              <w:ind w:left="560" w:right="320" w:hanging="260"/>
              <w:rPr>
                <w:rFonts w:eastAsia="Calibri"/>
                <w:sz w:val="28"/>
                <w:szCs w:val="28"/>
              </w:rPr>
            </w:pPr>
            <w:r w:rsidRPr="00AD00E6">
              <w:rPr>
                <w:rFonts w:eastAsia="Calibri"/>
                <w:sz w:val="28"/>
                <w:szCs w:val="28"/>
              </w:rPr>
              <w:t>воспитывать эмоционально-образное восприятие содержания сказки;</w:t>
            </w:r>
          </w:p>
          <w:p w:rsidR="00901154" w:rsidRPr="00AD00E6" w:rsidRDefault="00901154" w:rsidP="00F479B4">
            <w:pPr>
              <w:widowControl w:val="0"/>
              <w:numPr>
                <w:ilvl w:val="0"/>
                <w:numId w:val="52"/>
              </w:numPr>
              <w:tabs>
                <w:tab w:val="left" w:pos="274"/>
              </w:tabs>
              <w:suppressAutoHyphens/>
              <w:spacing w:line="230" w:lineRule="exact"/>
              <w:ind w:right="320"/>
              <w:jc w:val="right"/>
              <w:rPr>
                <w:rFonts w:eastAsia="Calibri"/>
                <w:sz w:val="28"/>
                <w:szCs w:val="28"/>
              </w:rPr>
            </w:pPr>
            <w:r w:rsidRPr="00AD00E6">
              <w:rPr>
                <w:rFonts w:eastAsia="Calibri"/>
                <w:sz w:val="28"/>
                <w:szCs w:val="28"/>
              </w:rPr>
              <w:t>учить понимать и оценивать характер и</w:t>
            </w:r>
            <w:r>
              <w:rPr>
                <w:rFonts w:eastAsia="Calibri"/>
                <w:sz w:val="28"/>
                <w:szCs w:val="28"/>
              </w:rPr>
              <w:t xml:space="preserve"> </w:t>
            </w:r>
            <w:r w:rsidRPr="00AD00E6">
              <w:rPr>
                <w:rFonts w:eastAsia="Calibri"/>
                <w:sz w:val="28"/>
                <w:szCs w:val="28"/>
              </w:rPr>
              <w:t>поступки герое</w:t>
            </w:r>
            <w:r>
              <w:rPr>
                <w:rFonts w:eastAsia="Calibri"/>
                <w:sz w:val="28"/>
                <w:szCs w:val="28"/>
              </w:rPr>
              <w:t>в</w:t>
            </w:r>
            <w:r w:rsidRPr="00AD00E6">
              <w:rPr>
                <w:rFonts w:eastAsia="Calibri"/>
                <w:sz w:val="28"/>
                <w:szCs w:val="28"/>
              </w:rPr>
              <w:t>:</w:t>
            </w:r>
          </w:p>
          <w:p w:rsidR="00901154" w:rsidRDefault="00901154" w:rsidP="00AC393E">
            <w:pPr>
              <w:spacing w:line="100" w:lineRule="atLeast"/>
              <w:rPr>
                <w:sz w:val="28"/>
                <w:szCs w:val="28"/>
              </w:rPr>
            </w:pPr>
            <w:r>
              <w:rPr>
                <w:sz w:val="28"/>
                <w:szCs w:val="28"/>
              </w:rPr>
              <w:t>подвести к пониманию жанровых особенностей сказки.</w:t>
            </w:r>
          </w:p>
        </w:tc>
      </w:tr>
      <w:tr w:rsidR="00901154" w:rsidTr="00AC393E">
        <w:trPr>
          <w:cantSplit/>
          <w:trHeight w:val="1134"/>
        </w:trPr>
        <w:tc>
          <w:tcPr>
            <w:tcW w:w="124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after="97" w:line="220" w:lineRule="exact"/>
              <w:ind w:right="240"/>
              <w:rPr>
                <w:sz w:val="28"/>
                <w:szCs w:val="28"/>
              </w:rPr>
            </w:pPr>
            <w:r>
              <w:rPr>
                <w:sz w:val="28"/>
                <w:szCs w:val="28"/>
              </w:rPr>
              <w:t>Стихотворение И. Мазина «Осень»</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60"/>
              </w:numPr>
              <w:tabs>
                <w:tab w:val="left" w:pos="578"/>
              </w:tabs>
              <w:suppressAutoHyphens/>
              <w:spacing w:line="235" w:lineRule="exact"/>
              <w:ind w:left="580" w:hanging="280"/>
              <w:jc w:val="both"/>
              <w:rPr>
                <w:rFonts w:eastAsia="Calibri"/>
                <w:sz w:val="28"/>
                <w:szCs w:val="28"/>
              </w:rPr>
            </w:pPr>
            <w:r w:rsidRPr="00AD00E6">
              <w:rPr>
                <w:rFonts w:eastAsia="Calibri"/>
                <w:sz w:val="28"/>
                <w:szCs w:val="28"/>
              </w:rPr>
              <w:t>закреплять знания о признаках осени;</w:t>
            </w:r>
          </w:p>
          <w:p w:rsidR="00901154" w:rsidRPr="00AD00E6" w:rsidRDefault="00901154" w:rsidP="00F479B4">
            <w:pPr>
              <w:widowControl w:val="0"/>
              <w:numPr>
                <w:ilvl w:val="0"/>
                <w:numId w:val="60"/>
              </w:numPr>
              <w:tabs>
                <w:tab w:val="left" w:pos="583"/>
              </w:tabs>
              <w:suppressAutoHyphens/>
              <w:spacing w:line="235" w:lineRule="exact"/>
              <w:ind w:left="580" w:right="360" w:hanging="280"/>
              <w:rPr>
                <w:rFonts w:eastAsia="Calibri"/>
                <w:sz w:val="28"/>
                <w:szCs w:val="28"/>
              </w:rPr>
            </w:pPr>
            <w:r w:rsidRPr="00AD00E6">
              <w:rPr>
                <w:rFonts w:eastAsia="Calibri"/>
                <w:sz w:val="28"/>
                <w:szCs w:val="28"/>
              </w:rPr>
              <w:t xml:space="preserve">воспитывать эмоциональное восприятие картины </w:t>
            </w:r>
            <w:r w:rsidRPr="00AD00E6">
              <w:rPr>
                <w:rFonts w:eastAsia="Calibri"/>
                <w:i/>
                <w:iCs/>
                <w:sz w:val="28"/>
                <w:szCs w:val="28"/>
              </w:rPr>
              <w:t xml:space="preserve">о&lt; </w:t>
            </w:r>
            <w:r w:rsidRPr="00AD00E6">
              <w:rPr>
                <w:rFonts w:eastAsia="Calibri"/>
                <w:sz w:val="28"/>
                <w:szCs w:val="28"/>
              </w:rPr>
              <w:t>природы;</w:t>
            </w:r>
          </w:p>
          <w:p w:rsidR="00901154" w:rsidRPr="00AD00E6" w:rsidRDefault="00901154" w:rsidP="00F479B4">
            <w:pPr>
              <w:widowControl w:val="0"/>
              <w:numPr>
                <w:ilvl w:val="0"/>
                <w:numId w:val="60"/>
              </w:numPr>
              <w:tabs>
                <w:tab w:val="left" w:pos="578"/>
              </w:tabs>
              <w:suppressAutoHyphens/>
              <w:spacing w:line="235" w:lineRule="exact"/>
              <w:ind w:left="580" w:right="360" w:hanging="280"/>
              <w:jc w:val="both"/>
              <w:rPr>
                <w:rFonts w:eastAsia="Calibri"/>
                <w:sz w:val="28"/>
                <w:szCs w:val="28"/>
              </w:rPr>
            </w:pPr>
            <w:r w:rsidRPr="00AD00E6">
              <w:rPr>
                <w:rFonts w:eastAsia="Calibri"/>
                <w:sz w:val="28"/>
                <w:szCs w:val="28"/>
              </w:rPr>
              <w:t>формировать умение выражать свои впечатления в ном слове, выразительно читать стихотворение на: передавая интонацией задумчивость, грусть.</w:t>
            </w:r>
          </w:p>
        </w:tc>
      </w:tr>
      <w:tr w:rsidR="00901154" w:rsidTr="00AC393E">
        <w:trPr>
          <w:cantSplit/>
          <w:trHeight w:val="1134"/>
        </w:trPr>
        <w:tc>
          <w:tcPr>
            <w:tcW w:w="1242" w:type="dxa"/>
            <w:vMerge w:val="restart"/>
            <w:tcBorders>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Октябрь</w:t>
            </w:r>
          </w:p>
        </w:tc>
        <w:tc>
          <w:tcPr>
            <w:tcW w:w="2977" w:type="dxa"/>
            <w:tcBorders>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Русская народная сказка «Гуси-лебеди»</w:t>
            </w:r>
          </w:p>
        </w:tc>
        <w:tc>
          <w:tcPr>
            <w:tcW w:w="5954" w:type="dxa"/>
            <w:tcBorders>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54"/>
              </w:numPr>
              <w:tabs>
                <w:tab w:val="left" w:pos="386"/>
              </w:tabs>
              <w:suppressAutoHyphens/>
              <w:spacing w:line="235" w:lineRule="exact"/>
              <w:jc w:val="both"/>
              <w:rPr>
                <w:rFonts w:eastAsia="Calibri"/>
                <w:sz w:val="28"/>
                <w:szCs w:val="28"/>
              </w:rPr>
            </w:pPr>
            <w:r w:rsidRPr="00AD00E6">
              <w:rPr>
                <w:rFonts w:eastAsia="Calibri"/>
                <w:sz w:val="28"/>
                <w:szCs w:val="28"/>
              </w:rPr>
              <w:t>учить понимать образное содержание и идею сказки, передавать структуру с помощью моделирования, замечать и понимать образные слова и выражения в тексте;</w:t>
            </w:r>
          </w:p>
          <w:p w:rsidR="00901154" w:rsidRDefault="00901154" w:rsidP="00F479B4">
            <w:pPr>
              <w:widowControl w:val="0"/>
              <w:numPr>
                <w:ilvl w:val="0"/>
                <w:numId w:val="54"/>
              </w:numPr>
              <w:tabs>
                <w:tab w:val="left" w:pos="603"/>
              </w:tabs>
              <w:suppressAutoHyphens/>
              <w:spacing w:line="100" w:lineRule="atLeast"/>
              <w:rPr>
                <w:sz w:val="28"/>
                <w:szCs w:val="28"/>
                <w:lang w:val="en-US"/>
              </w:rPr>
            </w:pPr>
            <w:proofErr w:type="spellStart"/>
            <w:r>
              <w:rPr>
                <w:sz w:val="28"/>
                <w:szCs w:val="28"/>
                <w:lang w:val="en-US"/>
              </w:rPr>
              <w:t>развивать</w:t>
            </w:r>
            <w:proofErr w:type="spellEnd"/>
            <w:r>
              <w:rPr>
                <w:sz w:val="28"/>
                <w:szCs w:val="28"/>
                <w:lang w:val="en-US"/>
              </w:rPr>
              <w:t xml:space="preserve"> </w:t>
            </w:r>
            <w:proofErr w:type="spellStart"/>
            <w:r>
              <w:rPr>
                <w:sz w:val="28"/>
                <w:szCs w:val="28"/>
                <w:lang w:val="en-US"/>
              </w:rPr>
              <w:t>творческое</w:t>
            </w:r>
            <w:proofErr w:type="spellEnd"/>
            <w:r>
              <w:rPr>
                <w:sz w:val="28"/>
                <w:szCs w:val="28"/>
                <w:lang w:val="en-US"/>
              </w:rPr>
              <w:t xml:space="preserve"> </w:t>
            </w:r>
            <w:proofErr w:type="spellStart"/>
            <w:r>
              <w:rPr>
                <w:sz w:val="28"/>
                <w:szCs w:val="28"/>
                <w:lang w:val="en-US"/>
              </w:rPr>
              <w:t>воображение</w:t>
            </w:r>
            <w:proofErr w:type="spellEnd"/>
          </w:p>
        </w:tc>
      </w:tr>
      <w:tr w:rsidR="00901154" w:rsidTr="00AC393E">
        <w:trPr>
          <w:cantSplit/>
          <w:trHeight w:val="1134"/>
        </w:trPr>
        <w:tc>
          <w:tcPr>
            <w:tcW w:w="1242" w:type="dxa"/>
            <w:vMerge/>
            <w:tcBorders>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after="42" w:line="220" w:lineRule="exact"/>
              <w:rPr>
                <w:sz w:val="28"/>
                <w:szCs w:val="28"/>
              </w:rPr>
            </w:pPr>
            <w:r>
              <w:rPr>
                <w:sz w:val="28"/>
                <w:szCs w:val="28"/>
              </w:rPr>
              <w:t>Рассказ Е- Чарушина «Про зайчат»</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F479B4">
            <w:pPr>
              <w:widowControl w:val="0"/>
              <w:numPr>
                <w:ilvl w:val="0"/>
                <w:numId w:val="55"/>
              </w:numPr>
              <w:tabs>
                <w:tab w:val="left" w:pos="578"/>
              </w:tabs>
              <w:suppressAutoHyphens/>
              <w:spacing w:line="235" w:lineRule="exact"/>
              <w:ind w:left="20" w:firstLine="280"/>
              <w:jc w:val="both"/>
              <w:rPr>
                <w:rFonts w:eastAsia="Calibri"/>
                <w:sz w:val="28"/>
                <w:szCs w:val="28"/>
                <w:lang w:val="en-US"/>
              </w:rPr>
            </w:pPr>
            <w:proofErr w:type="spellStart"/>
            <w:r>
              <w:rPr>
                <w:rFonts w:eastAsia="Calibri"/>
                <w:sz w:val="28"/>
                <w:szCs w:val="28"/>
                <w:lang w:val="en-US"/>
              </w:rPr>
              <w:t>знакомить</w:t>
            </w:r>
            <w:proofErr w:type="spellEnd"/>
            <w:r>
              <w:rPr>
                <w:rFonts w:eastAsia="Calibri"/>
                <w:sz w:val="28"/>
                <w:szCs w:val="28"/>
                <w:lang w:val="en-US"/>
              </w:rPr>
              <w:t xml:space="preserve"> с </w:t>
            </w:r>
            <w:proofErr w:type="spellStart"/>
            <w:r>
              <w:rPr>
                <w:rFonts w:eastAsia="Calibri"/>
                <w:sz w:val="28"/>
                <w:szCs w:val="28"/>
                <w:lang w:val="en-US"/>
              </w:rPr>
              <w:t>жанром</w:t>
            </w:r>
            <w:proofErr w:type="spellEnd"/>
            <w:r>
              <w:rPr>
                <w:rFonts w:eastAsia="Calibri"/>
                <w:sz w:val="28"/>
                <w:szCs w:val="28"/>
                <w:lang w:val="en-US"/>
              </w:rPr>
              <w:t xml:space="preserve"> </w:t>
            </w:r>
            <w:proofErr w:type="spellStart"/>
            <w:r>
              <w:rPr>
                <w:rFonts w:eastAsia="Calibri"/>
                <w:sz w:val="28"/>
                <w:szCs w:val="28"/>
                <w:lang w:val="en-US"/>
              </w:rPr>
              <w:t>рассказа</w:t>
            </w:r>
            <w:proofErr w:type="spellEnd"/>
            <w:r>
              <w:rPr>
                <w:rFonts w:eastAsia="Calibri"/>
                <w:sz w:val="28"/>
                <w:szCs w:val="28"/>
                <w:lang w:val="en-US"/>
              </w:rPr>
              <w:t>;</w:t>
            </w:r>
          </w:p>
          <w:p w:rsidR="00901154" w:rsidRPr="00AD00E6" w:rsidRDefault="00901154" w:rsidP="00F479B4">
            <w:pPr>
              <w:widowControl w:val="0"/>
              <w:numPr>
                <w:ilvl w:val="0"/>
                <w:numId w:val="55"/>
              </w:numPr>
              <w:tabs>
                <w:tab w:val="left" w:pos="574"/>
              </w:tabs>
              <w:suppressAutoHyphens/>
              <w:spacing w:line="235" w:lineRule="exact"/>
              <w:ind w:left="20" w:firstLine="280"/>
              <w:jc w:val="both"/>
              <w:rPr>
                <w:rFonts w:eastAsia="Calibri"/>
                <w:sz w:val="28"/>
                <w:szCs w:val="28"/>
              </w:rPr>
            </w:pPr>
            <w:r w:rsidRPr="00AD00E6">
              <w:rPr>
                <w:rFonts w:eastAsia="Calibri"/>
                <w:sz w:val="28"/>
                <w:szCs w:val="28"/>
              </w:rPr>
              <w:t>учить понимать тему и содержание рассказа;</w:t>
            </w:r>
          </w:p>
          <w:p w:rsidR="00901154" w:rsidRPr="00AD00E6" w:rsidRDefault="00901154" w:rsidP="00F479B4">
            <w:pPr>
              <w:widowControl w:val="0"/>
              <w:numPr>
                <w:ilvl w:val="0"/>
                <w:numId w:val="55"/>
              </w:numPr>
              <w:tabs>
                <w:tab w:val="left" w:pos="578"/>
              </w:tabs>
              <w:suppressAutoHyphens/>
              <w:spacing w:line="235" w:lineRule="exact"/>
              <w:ind w:left="560" w:right="280" w:hanging="260"/>
              <w:rPr>
                <w:rFonts w:eastAsia="Calibri"/>
                <w:sz w:val="28"/>
                <w:szCs w:val="28"/>
              </w:rPr>
            </w:pPr>
            <w:r w:rsidRPr="00AD00E6">
              <w:rPr>
                <w:rFonts w:eastAsia="Calibri"/>
                <w:sz w:val="28"/>
                <w:szCs w:val="28"/>
              </w:rPr>
              <w:t>закреплять умение использовать сравнения, подбирать оп деления, синонимы к заданному слову;</w:t>
            </w:r>
          </w:p>
          <w:p w:rsidR="00901154" w:rsidRDefault="00901154" w:rsidP="00AC393E">
            <w:pPr>
              <w:spacing w:line="100" w:lineRule="atLeast"/>
              <w:rPr>
                <w:sz w:val="28"/>
                <w:szCs w:val="28"/>
              </w:rPr>
            </w:pPr>
            <w:r>
              <w:rPr>
                <w:sz w:val="28"/>
                <w:szCs w:val="28"/>
              </w:rPr>
              <w:t>развивать интерес к информации, которую несет текст</w:t>
            </w:r>
          </w:p>
        </w:tc>
      </w:tr>
      <w:tr w:rsidR="00901154" w:rsidTr="00AC393E">
        <w:trPr>
          <w:cantSplit/>
          <w:trHeight w:val="1134"/>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Ноябрь</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after="153" w:line="230" w:lineRule="exact"/>
              <w:ind w:right="180"/>
              <w:rPr>
                <w:sz w:val="28"/>
                <w:szCs w:val="28"/>
              </w:rPr>
            </w:pPr>
            <w:r>
              <w:rPr>
                <w:sz w:val="28"/>
                <w:szCs w:val="28"/>
              </w:rPr>
              <w:t>Веселые стихотворения</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56"/>
              </w:numPr>
              <w:tabs>
                <w:tab w:val="left" w:pos="411"/>
              </w:tabs>
              <w:suppressAutoHyphens/>
              <w:spacing w:line="245" w:lineRule="exact"/>
              <w:ind w:left="480" w:right="40" w:hanging="280"/>
              <w:jc w:val="both"/>
              <w:rPr>
                <w:rFonts w:eastAsia="Calibri"/>
                <w:sz w:val="28"/>
                <w:szCs w:val="28"/>
              </w:rPr>
            </w:pPr>
            <w:r w:rsidRPr="00AD00E6">
              <w:rPr>
                <w:rFonts w:eastAsia="Calibri"/>
                <w:sz w:val="28"/>
                <w:szCs w:val="28"/>
              </w:rPr>
              <w:t>учить понимать содержание стихотворений, их юмористический смысл и несоответствия;</w:t>
            </w:r>
          </w:p>
          <w:p w:rsidR="00901154" w:rsidRPr="00AD00E6" w:rsidRDefault="00901154" w:rsidP="00F479B4">
            <w:pPr>
              <w:widowControl w:val="0"/>
              <w:numPr>
                <w:ilvl w:val="0"/>
                <w:numId w:val="56"/>
              </w:numPr>
              <w:tabs>
                <w:tab w:val="left" w:pos="430"/>
              </w:tabs>
              <w:suppressAutoHyphens/>
              <w:spacing w:line="240" w:lineRule="exact"/>
              <w:ind w:left="480" w:hanging="280"/>
              <w:jc w:val="both"/>
              <w:rPr>
                <w:rFonts w:eastAsia="Calibri"/>
                <w:sz w:val="28"/>
                <w:szCs w:val="28"/>
              </w:rPr>
            </w:pPr>
            <w:r w:rsidRPr="00AD00E6">
              <w:rPr>
                <w:rFonts w:eastAsia="Calibri"/>
                <w:sz w:val="28"/>
                <w:szCs w:val="28"/>
              </w:rPr>
              <w:t>помогать в осмыслении значений образных выражений;</w:t>
            </w:r>
          </w:p>
          <w:p w:rsidR="00901154" w:rsidRPr="00AD00E6" w:rsidRDefault="00901154" w:rsidP="00F479B4">
            <w:pPr>
              <w:widowControl w:val="0"/>
              <w:numPr>
                <w:ilvl w:val="0"/>
                <w:numId w:val="56"/>
              </w:numPr>
              <w:tabs>
                <w:tab w:val="left" w:pos="392"/>
              </w:tabs>
              <w:suppressAutoHyphens/>
              <w:spacing w:after="108" w:line="240" w:lineRule="exact"/>
              <w:ind w:left="480" w:right="40" w:hanging="280"/>
              <w:jc w:val="both"/>
              <w:rPr>
                <w:rFonts w:eastAsia="Calibri"/>
                <w:sz w:val="28"/>
                <w:szCs w:val="28"/>
              </w:rPr>
            </w:pPr>
            <w:r>
              <w:rPr>
                <w:rFonts w:eastAsia="Calibri"/>
                <w:sz w:val="28"/>
                <w:szCs w:val="28"/>
              </w:rPr>
              <w:t>закреплять</w:t>
            </w:r>
            <w:r w:rsidRPr="00AD00E6">
              <w:rPr>
                <w:rFonts w:eastAsia="Calibri"/>
                <w:sz w:val="28"/>
                <w:szCs w:val="28"/>
              </w:rPr>
              <w:t xml:space="preserve"> умение использовать средства интонационной </w:t>
            </w:r>
            <w:r>
              <w:rPr>
                <w:rFonts w:eastAsia="Calibri"/>
                <w:sz w:val="28"/>
                <w:szCs w:val="28"/>
              </w:rPr>
              <w:t>выразительности</w:t>
            </w:r>
            <w:r w:rsidRPr="00AD00E6">
              <w:rPr>
                <w:rFonts w:eastAsia="Calibri"/>
                <w:sz w:val="28"/>
                <w:szCs w:val="28"/>
              </w:rPr>
              <w:t>.</w:t>
            </w:r>
          </w:p>
        </w:tc>
      </w:tr>
      <w:tr w:rsidR="00901154" w:rsidTr="00AC393E">
        <w:trPr>
          <w:cantSplit/>
          <w:trHeight w:val="1134"/>
        </w:trPr>
        <w:tc>
          <w:tcPr>
            <w:tcW w:w="124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ознакомления с малыми фольклорными формами</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связывать значение пословицы с содержанием косого рассказа; читать произносить чистоговорки, скороговорки, знакомые считалки;</w:t>
            </w:r>
          </w:p>
        </w:tc>
      </w:tr>
      <w:tr w:rsidR="00901154" w:rsidTr="00AC393E">
        <w:trPr>
          <w:cantSplit/>
          <w:trHeight w:val="1134"/>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Декабрь</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after="331" w:line="200" w:lineRule="exact"/>
              <w:rPr>
                <w:sz w:val="28"/>
                <w:szCs w:val="28"/>
              </w:rPr>
            </w:pPr>
            <w:r>
              <w:rPr>
                <w:sz w:val="28"/>
                <w:szCs w:val="28"/>
              </w:rPr>
              <w:t>Стихотворения о зиме</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widowControl w:val="0"/>
              <w:spacing w:line="100" w:lineRule="atLeast"/>
              <w:ind w:right="40"/>
              <w:rPr>
                <w:rFonts w:eastAsia="Calibri"/>
                <w:sz w:val="28"/>
                <w:szCs w:val="28"/>
              </w:rPr>
            </w:pPr>
            <w:r w:rsidRPr="00AD00E6">
              <w:rPr>
                <w:rFonts w:eastAsia="Calibri"/>
                <w:sz w:val="28"/>
                <w:szCs w:val="28"/>
              </w:rPr>
              <w:t xml:space="preserve">эмоционально воспринимать и осознавать образное </w:t>
            </w:r>
            <w:r>
              <w:rPr>
                <w:rFonts w:eastAsia="Calibri"/>
                <w:sz w:val="28"/>
                <w:szCs w:val="28"/>
              </w:rPr>
              <w:t>содержание</w:t>
            </w:r>
            <w:r w:rsidRPr="00AD00E6">
              <w:rPr>
                <w:rFonts w:eastAsia="Calibri"/>
                <w:sz w:val="28"/>
                <w:szCs w:val="28"/>
              </w:rPr>
              <w:t xml:space="preserve"> поэтического текста; </w:t>
            </w:r>
            <w:r>
              <w:rPr>
                <w:rFonts w:eastAsia="Calibri"/>
                <w:sz w:val="28"/>
                <w:szCs w:val="28"/>
              </w:rPr>
              <w:t>развивать образность речи</w:t>
            </w:r>
          </w:p>
        </w:tc>
      </w:tr>
      <w:tr w:rsidR="00901154" w:rsidTr="00AC393E">
        <w:trPr>
          <w:cantSplit/>
          <w:trHeight w:val="1134"/>
        </w:trPr>
        <w:tc>
          <w:tcPr>
            <w:tcW w:w="124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after="87" w:line="100" w:lineRule="atLeast"/>
              <w:rPr>
                <w:sz w:val="28"/>
                <w:szCs w:val="28"/>
              </w:rPr>
            </w:pPr>
            <w:r>
              <w:rPr>
                <w:sz w:val="28"/>
                <w:szCs w:val="28"/>
              </w:rPr>
              <w:t>Русская народная сказка «Зимовье зверей»</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57"/>
              </w:numPr>
              <w:tabs>
                <w:tab w:val="left" w:pos="574"/>
              </w:tabs>
              <w:suppressAutoHyphens/>
              <w:spacing w:line="235" w:lineRule="exact"/>
              <w:ind w:left="580" w:right="320" w:hanging="280"/>
              <w:rPr>
                <w:rFonts w:eastAsia="Calibri"/>
                <w:sz w:val="28"/>
                <w:szCs w:val="28"/>
              </w:rPr>
            </w:pPr>
            <w:r w:rsidRPr="00AD00E6">
              <w:rPr>
                <w:rFonts w:eastAsia="Calibri"/>
                <w:sz w:val="28"/>
                <w:szCs w:val="28"/>
              </w:rPr>
              <w:t>учить понимать и оценивать характеры героев, передав интонацией и голосом характеры персонажей;</w:t>
            </w:r>
          </w:p>
          <w:p w:rsidR="00901154" w:rsidRPr="00AD00E6" w:rsidRDefault="00901154" w:rsidP="00F479B4">
            <w:pPr>
              <w:widowControl w:val="0"/>
              <w:numPr>
                <w:ilvl w:val="0"/>
                <w:numId w:val="57"/>
              </w:numPr>
              <w:tabs>
                <w:tab w:val="left" w:pos="583"/>
              </w:tabs>
              <w:suppressAutoHyphens/>
              <w:spacing w:line="235" w:lineRule="exact"/>
              <w:ind w:left="580" w:right="320" w:hanging="280"/>
              <w:rPr>
                <w:rFonts w:eastAsia="Calibri"/>
                <w:sz w:val="28"/>
                <w:szCs w:val="28"/>
              </w:rPr>
            </w:pPr>
            <w:r w:rsidRPr="00AD00E6">
              <w:rPr>
                <w:rFonts w:eastAsia="Calibri"/>
                <w:sz w:val="28"/>
                <w:szCs w:val="28"/>
              </w:rPr>
              <w:t>подводить детей к пониманию образного содержания слов.</w:t>
            </w:r>
          </w:p>
        </w:tc>
      </w:tr>
      <w:tr w:rsidR="00901154" w:rsidTr="00AC393E">
        <w:trPr>
          <w:cantSplit/>
          <w:trHeight w:val="1134"/>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p>
          <w:p w:rsidR="00901154" w:rsidRDefault="00901154" w:rsidP="00AC393E">
            <w:pPr>
              <w:spacing w:line="100" w:lineRule="atLeast"/>
              <w:ind w:left="113" w:right="113"/>
              <w:jc w:val="center"/>
              <w:rPr>
                <w:b/>
                <w:sz w:val="28"/>
                <w:szCs w:val="28"/>
              </w:rPr>
            </w:pPr>
            <w:r>
              <w:rPr>
                <w:b/>
                <w:sz w:val="28"/>
                <w:szCs w:val="28"/>
              </w:rPr>
              <w:t>Январь</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after="87" w:line="100" w:lineRule="atLeast"/>
              <w:ind w:left="120"/>
              <w:rPr>
                <w:sz w:val="28"/>
                <w:szCs w:val="28"/>
              </w:rPr>
            </w:pPr>
            <w:r>
              <w:rPr>
                <w:sz w:val="28"/>
                <w:szCs w:val="28"/>
              </w:rPr>
              <w:t>Стихотворение И. Сурикова «Зима»</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  выразительно читать наизусть стихотворение, с. интонацией любование зимней природой</w:t>
            </w:r>
          </w:p>
        </w:tc>
      </w:tr>
      <w:tr w:rsidR="00901154" w:rsidTr="00AC393E">
        <w:trPr>
          <w:cantSplit/>
          <w:trHeight w:val="1134"/>
        </w:trPr>
        <w:tc>
          <w:tcPr>
            <w:tcW w:w="124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Русская народная сказка «У страха глаза велики»</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Помогать понимать эмоционально-образное содержание произведения; закреплять представление о жанровых особенностях произведения;подводить к пониманию значения пословиц, их места и значения в речи.</w:t>
            </w:r>
          </w:p>
        </w:tc>
      </w:tr>
      <w:tr w:rsidR="00901154" w:rsidTr="00AC393E">
        <w:trPr>
          <w:cantSplit/>
          <w:trHeight w:val="1134"/>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Февраль</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Русская народная сказка «Лисичка – сестричка и серый волк»</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AC393E">
            <w:pPr>
              <w:widowControl w:val="0"/>
              <w:tabs>
                <w:tab w:val="left" w:pos="3834"/>
              </w:tabs>
              <w:spacing w:line="235" w:lineRule="exact"/>
              <w:ind w:right="400"/>
              <w:jc w:val="both"/>
              <w:rPr>
                <w:rFonts w:eastAsia="Calibri"/>
                <w:sz w:val="28"/>
                <w:szCs w:val="28"/>
              </w:rPr>
            </w:pPr>
            <w:r w:rsidRPr="00AD00E6">
              <w:rPr>
                <w:rFonts w:eastAsia="Calibri"/>
                <w:sz w:val="28"/>
                <w:szCs w:val="28"/>
              </w:rPr>
              <w:t>содержание сказки, осмысливать характеры персонажей;</w:t>
            </w:r>
          </w:p>
          <w:p w:rsidR="00901154" w:rsidRDefault="00901154" w:rsidP="00AC393E">
            <w:pPr>
              <w:spacing w:line="100" w:lineRule="atLeast"/>
              <w:rPr>
                <w:sz w:val="28"/>
                <w:szCs w:val="28"/>
              </w:rPr>
            </w:pPr>
            <w:r>
              <w:rPr>
                <w:sz w:val="28"/>
                <w:szCs w:val="28"/>
              </w:rPr>
              <w:t>закреплять представления о жанровых особенностя</w:t>
            </w:r>
          </w:p>
        </w:tc>
      </w:tr>
      <w:tr w:rsidR="00901154" w:rsidTr="00AC393E">
        <w:trPr>
          <w:cantSplit/>
          <w:trHeight w:val="1134"/>
        </w:trPr>
        <w:tc>
          <w:tcPr>
            <w:tcW w:w="124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Рассказ Н Носова «Живая шляпа»</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61"/>
              </w:numPr>
              <w:tabs>
                <w:tab w:val="left" w:pos="389"/>
              </w:tabs>
              <w:suppressAutoHyphens/>
              <w:spacing w:line="235" w:lineRule="exact"/>
              <w:ind w:left="120"/>
              <w:rPr>
                <w:rFonts w:eastAsia="Calibri"/>
                <w:sz w:val="28"/>
                <w:szCs w:val="28"/>
              </w:rPr>
            </w:pPr>
            <w:r w:rsidRPr="00AD00E6">
              <w:rPr>
                <w:rFonts w:eastAsia="Calibri"/>
                <w:sz w:val="28"/>
                <w:szCs w:val="28"/>
              </w:rPr>
              <w:t>учить понимать юмор, придумывать продолжение рассказа;</w:t>
            </w:r>
          </w:p>
          <w:p w:rsidR="00901154" w:rsidRDefault="00901154" w:rsidP="00AC393E">
            <w:pPr>
              <w:spacing w:line="100" w:lineRule="atLeast"/>
              <w:rPr>
                <w:sz w:val="28"/>
                <w:szCs w:val="28"/>
              </w:rPr>
            </w:pPr>
            <w:r>
              <w:rPr>
                <w:sz w:val="28"/>
                <w:szCs w:val="28"/>
              </w:rPr>
              <w:t>закреплять знания об особенностях рассказа, его отличии от других литературных жанров</w:t>
            </w:r>
          </w:p>
        </w:tc>
      </w:tr>
      <w:tr w:rsidR="00901154" w:rsidTr="00AC393E">
        <w:trPr>
          <w:cantSplit/>
          <w:trHeight w:val="1134"/>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Март</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Стихотворения о весне</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59"/>
              </w:numPr>
              <w:tabs>
                <w:tab w:val="left" w:pos="338"/>
              </w:tabs>
              <w:suppressAutoHyphens/>
              <w:spacing w:line="235" w:lineRule="exact"/>
              <w:ind w:left="160" w:right="20"/>
              <w:jc w:val="both"/>
              <w:rPr>
                <w:rFonts w:eastAsia="Calibri"/>
                <w:sz w:val="28"/>
                <w:szCs w:val="28"/>
              </w:rPr>
            </w:pPr>
            <w:r>
              <w:rPr>
                <w:rFonts w:eastAsia="Calibri"/>
                <w:sz w:val="28"/>
                <w:szCs w:val="28"/>
              </w:rPr>
              <w:t>учить</w:t>
            </w:r>
            <w:r w:rsidRPr="00AD00E6">
              <w:rPr>
                <w:rFonts w:eastAsia="Calibri"/>
                <w:sz w:val="28"/>
                <w:szCs w:val="28"/>
              </w:rPr>
              <w:t xml:space="preserve"> эмоционально воспринимать стихотворения, </w:t>
            </w:r>
            <w:r>
              <w:rPr>
                <w:rFonts w:eastAsia="Calibri"/>
                <w:sz w:val="28"/>
                <w:szCs w:val="28"/>
              </w:rPr>
              <w:t>находить</w:t>
            </w:r>
            <w:r>
              <w:rPr>
                <w:rFonts w:eastAsia="Georgia"/>
                <w:spacing w:val="-20"/>
                <w:sz w:val="28"/>
                <w:szCs w:val="28"/>
              </w:rPr>
              <w:t xml:space="preserve"> </w:t>
            </w:r>
            <w:r w:rsidRPr="00AD00E6">
              <w:rPr>
                <w:rFonts w:eastAsia="Calibri"/>
                <w:sz w:val="28"/>
                <w:szCs w:val="28"/>
              </w:rPr>
              <w:t xml:space="preserve">различные средства для выражения и передачи </w:t>
            </w:r>
            <w:r>
              <w:rPr>
                <w:rFonts w:eastAsia="Calibri"/>
                <w:sz w:val="28"/>
                <w:szCs w:val="28"/>
              </w:rPr>
              <w:t>образа</w:t>
            </w:r>
            <w:r w:rsidRPr="00AD00E6">
              <w:rPr>
                <w:rFonts w:eastAsia="Calibri"/>
                <w:sz w:val="28"/>
                <w:szCs w:val="28"/>
              </w:rPr>
              <w:t xml:space="preserve"> и переживаний;</w:t>
            </w:r>
          </w:p>
          <w:p w:rsidR="00901154" w:rsidRDefault="00901154" w:rsidP="00AC393E">
            <w:pPr>
              <w:spacing w:line="100" w:lineRule="atLeast"/>
              <w:rPr>
                <w:sz w:val="28"/>
                <w:szCs w:val="28"/>
              </w:rPr>
            </w:pPr>
            <w:r>
              <w:rPr>
                <w:sz w:val="28"/>
                <w:szCs w:val="28"/>
              </w:rPr>
              <w:t>развивать образность речи, творческое воображение.</w:t>
            </w:r>
          </w:p>
        </w:tc>
      </w:tr>
      <w:tr w:rsidR="00901154" w:rsidTr="00AC393E">
        <w:trPr>
          <w:cantSplit/>
          <w:trHeight w:val="1134"/>
        </w:trPr>
        <w:tc>
          <w:tcPr>
            <w:tcW w:w="124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Ознакомление с малыми фольклорными формами</w:t>
            </w:r>
          </w:p>
          <w:p w:rsidR="00901154" w:rsidRDefault="00901154" w:rsidP="00AC393E">
            <w:pPr>
              <w:spacing w:line="100" w:lineRule="atLeast"/>
              <w:rPr>
                <w:sz w:val="28"/>
                <w:szCs w:val="28"/>
              </w:rPr>
            </w:pPr>
            <w:bookmarkStart w:id="6" w:name="bookmark0"/>
            <w:bookmarkEnd w:id="6"/>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F479B4">
            <w:pPr>
              <w:widowControl w:val="0"/>
              <w:numPr>
                <w:ilvl w:val="0"/>
                <w:numId w:val="53"/>
              </w:numPr>
              <w:tabs>
                <w:tab w:val="left" w:pos="603"/>
              </w:tabs>
              <w:suppressAutoHyphens/>
              <w:spacing w:line="235" w:lineRule="exact"/>
              <w:rPr>
                <w:rFonts w:eastAsia="Calibri"/>
                <w:sz w:val="28"/>
                <w:szCs w:val="28"/>
                <w:lang w:val="en-US"/>
              </w:rPr>
            </w:pPr>
            <w:proofErr w:type="spellStart"/>
            <w:r>
              <w:rPr>
                <w:rFonts w:eastAsia="Calibri"/>
                <w:sz w:val="28"/>
                <w:szCs w:val="28"/>
                <w:lang w:val="en-US"/>
              </w:rPr>
              <w:t>познакомить</w:t>
            </w:r>
            <w:proofErr w:type="spellEnd"/>
            <w:r>
              <w:rPr>
                <w:rFonts w:eastAsia="Calibri"/>
                <w:sz w:val="28"/>
                <w:szCs w:val="28"/>
                <w:lang w:val="en-US"/>
              </w:rPr>
              <w:t xml:space="preserve"> с </w:t>
            </w:r>
            <w:proofErr w:type="spellStart"/>
            <w:r>
              <w:rPr>
                <w:rFonts w:eastAsia="Calibri"/>
                <w:sz w:val="28"/>
                <w:szCs w:val="28"/>
                <w:lang w:val="en-US"/>
              </w:rPr>
              <w:t>жанром</w:t>
            </w:r>
            <w:proofErr w:type="spellEnd"/>
            <w:r>
              <w:rPr>
                <w:rFonts w:eastAsia="Calibri"/>
                <w:sz w:val="28"/>
                <w:szCs w:val="28"/>
                <w:lang w:val="en-US"/>
              </w:rPr>
              <w:t xml:space="preserve"> </w:t>
            </w:r>
            <w:proofErr w:type="spellStart"/>
            <w:r>
              <w:rPr>
                <w:rFonts w:eastAsia="Calibri"/>
                <w:sz w:val="28"/>
                <w:szCs w:val="28"/>
                <w:lang w:val="en-US"/>
              </w:rPr>
              <w:t>загадки</w:t>
            </w:r>
            <w:proofErr w:type="spellEnd"/>
            <w:r>
              <w:rPr>
                <w:rFonts w:eastAsia="Calibri"/>
                <w:sz w:val="28"/>
                <w:szCs w:val="28"/>
                <w:lang w:val="en-US"/>
              </w:rPr>
              <w:t>;</w:t>
            </w:r>
          </w:p>
          <w:p w:rsidR="00901154" w:rsidRPr="00AD00E6" w:rsidRDefault="00901154" w:rsidP="00F479B4">
            <w:pPr>
              <w:widowControl w:val="0"/>
              <w:numPr>
                <w:ilvl w:val="0"/>
                <w:numId w:val="53"/>
              </w:numPr>
              <w:tabs>
                <w:tab w:val="left" w:pos="603"/>
              </w:tabs>
              <w:suppressAutoHyphens/>
              <w:spacing w:line="235" w:lineRule="exact"/>
              <w:rPr>
                <w:rFonts w:eastAsia="Calibri"/>
                <w:sz w:val="28"/>
                <w:szCs w:val="28"/>
              </w:rPr>
            </w:pPr>
            <w:r w:rsidRPr="00AD00E6">
              <w:rPr>
                <w:rFonts w:eastAsia="Calibri"/>
                <w:sz w:val="28"/>
                <w:szCs w:val="28"/>
              </w:rPr>
              <w:t>помочь отгадывать загадки, построенные на описании сравнении;</w:t>
            </w:r>
          </w:p>
          <w:p w:rsidR="00901154" w:rsidRDefault="00901154" w:rsidP="00F479B4">
            <w:pPr>
              <w:widowControl w:val="0"/>
              <w:numPr>
                <w:ilvl w:val="0"/>
                <w:numId w:val="53"/>
              </w:numPr>
              <w:tabs>
                <w:tab w:val="left" w:pos="594"/>
              </w:tabs>
              <w:suppressAutoHyphens/>
              <w:spacing w:line="235" w:lineRule="exact"/>
              <w:rPr>
                <w:rFonts w:eastAsia="Calibri"/>
                <w:sz w:val="28"/>
                <w:szCs w:val="28"/>
                <w:lang w:val="en-US"/>
              </w:rPr>
            </w:pPr>
            <w:proofErr w:type="spellStart"/>
            <w:r>
              <w:rPr>
                <w:rFonts w:eastAsia="Calibri"/>
                <w:sz w:val="28"/>
                <w:szCs w:val="28"/>
                <w:lang w:val="en-US"/>
              </w:rPr>
              <w:t>рассказать</w:t>
            </w:r>
            <w:proofErr w:type="spellEnd"/>
            <w:r>
              <w:rPr>
                <w:rFonts w:eastAsia="Calibri"/>
                <w:sz w:val="28"/>
                <w:szCs w:val="28"/>
                <w:lang w:val="en-US"/>
              </w:rPr>
              <w:t xml:space="preserve"> о </w:t>
            </w:r>
            <w:proofErr w:type="spellStart"/>
            <w:r>
              <w:rPr>
                <w:rFonts w:eastAsia="Calibri"/>
                <w:sz w:val="28"/>
                <w:szCs w:val="28"/>
                <w:lang w:val="en-US"/>
              </w:rPr>
              <w:t>жанрах</w:t>
            </w:r>
            <w:proofErr w:type="spellEnd"/>
            <w:r>
              <w:rPr>
                <w:rFonts w:eastAsia="Calibri"/>
                <w:sz w:val="28"/>
                <w:szCs w:val="28"/>
                <w:lang w:val="en-US"/>
              </w:rPr>
              <w:t xml:space="preserve"> </w:t>
            </w:r>
            <w:proofErr w:type="spellStart"/>
            <w:r>
              <w:rPr>
                <w:rFonts w:eastAsia="Calibri"/>
                <w:sz w:val="28"/>
                <w:szCs w:val="28"/>
                <w:lang w:val="en-US"/>
              </w:rPr>
              <w:t>скороговорки</w:t>
            </w:r>
            <w:proofErr w:type="spellEnd"/>
            <w:r>
              <w:rPr>
                <w:rFonts w:eastAsia="Calibri"/>
                <w:sz w:val="28"/>
                <w:szCs w:val="28"/>
                <w:lang w:val="en-US"/>
              </w:rPr>
              <w:t>;</w:t>
            </w:r>
          </w:p>
          <w:p w:rsidR="00901154" w:rsidRPr="00AD00E6" w:rsidRDefault="00901154" w:rsidP="00F479B4">
            <w:pPr>
              <w:widowControl w:val="0"/>
              <w:numPr>
                <w:ilvl w:val="0"/>
                <w:numId w:val="53"/>
              </w:numPr>
              <w:tabs>
                <w:tab w:val="left" w:pos="594"/>
              </w:tabs>
              <w:suppressAutoHyphens/>
              <w:spacing w:line="235" w:lineRule="exact"/>
              <w:rPr>
                <w:rFonts w:eastAsia="Calibri"/>
                <w:sz w:val="28"/>
                <w:szCs w:val="28"/>
              </w:rPr>
            </w:pPr>
            <w:r w:rsidRPr="00AD00E6">
              <w:rPr>
                <w:rFonts w:eastAsia="Calibri"/>
                <w:sz w:val="28"/>
                <w:szCs w:val="28"/>
              </w:rPr>
              <w:t>научить четко произносить скороговорки, придумывать ] большие истории по их сюжету;</w:t>
            </w:r>
          </w:p>
          <w:p w:rsidR="00901154" w:rsidRDefault="00901154" w:rsidP="00F479B4">
            <w:pPr>
              <w:widowControl w:val="0"/>
              <w:numPr>
                <w:ilvl w:val="0"/>
                <w:numId w:val="53"/>
              </w:numPr>
              <w:tabs>
                <w:tab w:val="left" w:pos="386"/>
              </w:tabs>
              <w:suppressAutoHyphens/>
              <w:spacing w:line="100" w:lineRule="atLeast"/>
              <w:jc w:val="both"/>
              <w:rPr>
                <w:sz w:val="28"/>
                <w:szCs w:val="28"/>
              </w:rPr>
            </w:pPr>
            <w:r>
              <w:rPr>
                <w:sz w:val="28"/>
                <w:szCs w:val="28"/>
              </w:rPr>
              <w:t>объяснить назначение и особенности колыбельной песни</w:t>
            </w:r>
          </w:p>
        </w:tc>
      </w:tr>
      <w:tr w:rsidR="00901154" w:rsidTr="00AC393E">
        <w:trPr>
          <w:cantSplit/>
          <w:trHeight w:val="1134"/>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Апрель</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Русская народная сказка «Жихарка»</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58"/>
              </w:numPr>
              <w:tabs>
                <w:tab w:val="left" w:pos="574"/>
              </w:tabs>
              <w:suppressAutoHyphens/>
              <w:spacing w:line="235" w:lineRule="exact"/>
              <w:ind w:left="20" w:firstLine="280"/>
              <w:jc w:val="both"/>
              <w:rPr>
                <w:rFonts w:eastAsia="Calibri"/>
                <w:sz w:val="28"/>
                <w:szCs w:val="28"/>
              </w:rPr>
            </w:pPr>
            <w:r w:rsidRPr="00AD00E6">
              <w:rPr>
                <w:rFonts w:eastAsia="Calibri"/>
                <w:sz w:val="28"/>
                <w:szCs w:val="28"/>
              </w:rPr>
              <w:t>учить замечать образные слова и выражения в тексте</w:t>
            </w:r>
          </w:p>
          <w:p w:rsidR="00901154" w:rsidRDefault="00901154" w:rsidP="00F479B4">
            <w:pPr>
              <w:widowControl w:val="0"/>
              <w:numPr>
                <w:ilvl w:val="0"/>
                <w:numId w:val="58"/>
              </w:numPr>
              <w:tabs>
                <w:tab w:val="left" w:pos="583"/>
              </w:tabs>
              <w:suppressAutoHyphens/>
              <w:spacing w:line="235" w:lineRule="exact"/>
              <w:ind w:left="20" w:firstLine="280"/>
              <w:jc w:val="both"/>
              <w:rPr>
                <w:rFonts w:eastAsia="Calibri"/>
                <w:sz w:val="28"/>
                <w:szCs w:val="28"/>
                <w:lang w:val="en-US"/>
              </w:rPr>
            </w:pPr>
            <w:proofErr w:type="spellStart"/>
            <w:r>
              <w:rPr>
                <w:rFonts w:eastAsia="Calibri"/>
                <w:sz w:val="28"/>
                <w:szCs w:val="28"/>
                <w:lang w:val="en-US"/>
              </w:rPr>
              <w:t>закреплять</w:t>
            </w:r>
            <w:proofErr w:type="spellEnd"/>
            <w:r>
              <w:rPr>
                <w:rFonts w:eastAsia="Calibri"/>
                <w:sz w:val="28"/>
                <w:szCs w:val="28"/>
                <w:lang w:val="en-US"/>
              </w:rPr>
              <w:t xml:space="preserve"> </w:t>
            </w:r>
            <w:proofErr w:type="spellStart"/>
            <w:r>
              <w:rPr>
                <w:rFonts w:eastAsia="Calibri"/>
                <w:sz w:val="28"/>
                <w:szCs w:val="28"/>
                <w:lang w:val="en-US"/>
              </w:rPr>
              <w:t>умение</w:t>
            </w:r>
            <w:proofErr w:type="spellEnd"/>
            <w:r>
              <w:rPr>
                <w:rFonts w:eastAsia="Calibri"/>
                <w:sz w:val="28"/>
                <w:szCs w:val="28"/>
                <w:lang w:val="en-US"/>
              </w:rPr>
              <w:t xml:space="preserve"> </w:t>
            </w:r>
            <w:proofErr w:type="spellStart"/>
            <w:r>
              <w:rPr>
                <w:rFonts w:eastAsia="Calibri"/>
                <w:sz w:val="28"/>
                <w:szCs w:val="28"/>
                <w:lang w:val="en-US"/>
              </w:rPr>
              <w:t>подбирать</w:t>
            </w:r>
            <w:proofErr w:type="spellEnd"/>
            <w:r>
              <w:rPr>
                <w:rFonts w:eastAsia="Calibri"/>
                <w:sz w:val="28"/>
                <w:szCs w:val="28"/>
                <w:lang w:val="en-US"/>
              </w:rPr>
              <w:t xml:space="preserve"> </w:t>
            </w:r>
            <w:proofErr w:type="spellStart"/>
            <w:r>
              <w:rPr>
                <w:rFonts w:eastAsia="Calibri"/>
                <w:sz w:val="28"/>
                <w:szCs w:val="28"/>
                <w:lang w:val="en-US"/>
              </w:rPr>
              <w:t>синонимы</w:t>
            </w:r>
            <w:proofErr w:type="spellEnd"/>
            <w:r>
              <w:rPr>
                <w:rFonts w:eastAsia="Calibri"/>
                <w:sz w:val="28"/>
                <w:szCs w:val="28"/>
                <w:lang w:val="en-US"/>
              </w:rPr>
              <w:t>;</w:t>
            </w:r>
          </w:p>
          <w:p w:rsidR="00901154" w:rsidRDefault="00901154" w:rsidP="00AC393E">
            <w:pPr>
              <w:spacing w:line="100" w:lineRule="atLeast"/>
              <w:rPr>
                <w:sz w:val="28"/>
                <w:szCs w:val="28"/>
              </w:rPr>
            </w:pPr>
            <w:r>
              <w:rPr>
                <w:sz w:val="28"/>
                <w:szCs w:val="28"/>
              </w:rPr>
              <w:t>помогать детям понимать содержание поговорок,</w:t>
            </w:r>
          </w:p>
        </w:tc>
      </w:tr>
      <w:tr w:rsidR="00901154" w:rsidTr="00AC393E">
        <w:trPr>
          <w:cantSplit/>
          <w:trHeight w:val="1134"/>
        </w:trPr>
        <w:tc>
          <w:tcPr>
            <w:tcW w:w="124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rFonts w:eastAsia="Georgia"/>
                <w:b/>
                <w:bCs/>
                <w:sz w:val="28"/>
                <w:szCs w:val="28"/>
              </w:rPr>
            </w:pPr>
            <w:r>
              <w:rPr>
                <w:sz w:val="28"/>
                <w:szCs w:val="28"/>
              </w:rPr>
              <w:t>Русская народная сказка в обработке А. Толстого «Сестрица Аленушка и братец Иванушка</w:t>
            </w:r>
            <w:r>
              <w:rPr>
                <w:rFonts w:eastAsia="Georgia"/>
                <w:b/>
                <w:bCs/>
                <w:sz w:val="28"/>
                <w:szCs w:val="28"/>
              </w:rPr>
              <w:t>»</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62"/>
              </w:numPr>
              <w:tabs>
                <w:tab w:val="left" w:pos="578"/>
              </w:tabs>
              <w:suppressAutoHyphens/>
              <w:spacing w:line="235" w:lineRule="exact"/>
              <w:ind w:left="600" w:right="320" w:hanging="300"/>
              <w:jc w:val="both"/>
              <w:rPr>
                <w:rFonts w:eastAsia="Calibri"/>
                <w:sz w:val="28"/>
                <w:szCs w:val="28"/>
              </w:rPr>
            </w:pPr>
            <w:r w:rsidRPr="00AD00E6">
              <w:rPr>
                <w:rFonts w:eastAsia="Calibri"/>
                <w:sz w:val="28"/>
                <w:szCs w:val="28"/>
              </w:rPr>
              <w:t xml:space="preserve">развивать умение замечать и использовать </w:t>
            </w:r>
            <w:r>
              <w:rPr>
                <w:rFonts w:eastAsia="Calibri"/>
                <w:sz w:val="28"/>
                <w:szCs w:val="28"/>
              </w:rPr>
              <w:t>выразительные</w:t>
            </w:r>
            <w:r w:rsidRPr="00AD00E6">
              <w:rPr>
                <w:rFonts w:eastAsia="Calibri"/>
                <w:sz w:val="28"/>
                <w:szCs w:val="28"/>
              </w:rPr>
              <w:t xml:space="preserve"> средства языка сказки (повторы, «сказочные» слова, выражения);</w:t>
            </w:r>
          </w:p>
          <w:p w:rsidR="00901154" w:rsidRPr="00AD00E6" w:rsidRDefault="00901154" w:rsidP="00F479B4">
            <w:pPr>
              <w:widowControl w:val="0"/>
              <w:numPr>
                <w:ilvl w:val="0"/>
                <w:numId w:val="62"/>
              </w:numPr>
              <w:tabs>
                <w:tab w:val="left" w:pos="578"/>
              </w:tabs>
              <w:suppressAutoHyphens/>
              <w:spacing w:line="235" w:lineRule="exact"/>
              <w:ind w:left="600" w:right="320" w:hanging="300"/>
              <w:jc w:val="both"/>
              <w:rPr>
                <w:rFonts w:eastAsia="Calibri"/>
                <w:sz w:val="28"/>
                <w:szCs w:val="28"/>
              </w:rPr>
            </w:pPr>
            <w:r w:rsidRPr="00AD00E6">
              <w:rPr>
                <w:rFonts w:eastAsia="Calibri"/>
                <w:sz w:val="28"/>
                <w:szCs w:val="28"/>
              </w:rPr>
              <w:t xml:space="preserve">при помощи специальных упражнений способствовать </w:t>
            </w:r>
            <w:r>
              <w:rPr>
                <w:rFonts w:eastAsia="Calibri"/>
                <w:sz w:val="28"/>
                <w:szCs w:val="28"/>
              </w:rPr>
              <w:t>усвоению</w:t>
            </w:r>
            <w:r w:rsidRPr="00AD00E6">
              <w:rPr>
                <w:rFonts w:eastAsia="Calibri"/>
                <w:sz w:val="28"/>
                <w:szCs w:val="28"/>
              </w:rPr>
              <w:t xml:space="preserve"> образного языка сказки.</w:t>
            </w:r>
          </w:p>
        </w:tc>
      </w:tr>
      <w:tr w:rsidR="00901154" w:rsidTr="00AC393E">
        <w:trPr>
          <w:cantSplit/>
          <w:trHeight w:val="736"/>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Май</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after="62" w:line="230" w:lineRule="exact"/>
              <w:ind w:left="60"/>
              <w:rPr>
                <w:sz w:val="28"/>
                <w:szCs w:val="28"/>
              </w:rPr>
            </w:pPr>
          </w:p>
          <w:p w:rsidR="00901154" w:rsidRDefault="00901154" w:rsidP="00AC393E">
            <w:pPr>
              <w:keepNext/>
              <w:keepLines/>
              <w:spacing w:after="62" w:line="230" w:lineRule="exact"/>
              <w:ind w:left="60"/>
              <w:rPr>
                <w:sz w:val="28"/>
                <w:szCs w:val="28"/>
              </w:rPr>
            </w:pPr>
            <w:r>
              <w:rPr>
                <w:sz w:val="28"/>
                <w:szCs w:val="28"/>
              </w:rPr>
              <w:t>Рассказ</w:t>
            </w:r>
            <w:r>
              <w:rPr>
                <w:sz w:val="28"/>
                <w:szCs w:val="28"/>
                <w:lang w:val="en-US"/>
              </w:rPr>
              <w:t xml:space="preserve"> </w:t>
            </w:r>
            <w:r>
              <w:rPr>
                <w:sz w:val="28"/>
                <w:szCs w:val="28"/>
              </w:rPr>
              <w:t>Е. Чарушина</w:t>
            </w:r>
            <w:r>
              <w:rPr>
                <w:rFonts w:eastAsia="Corbel"/>
                <w:b/>
                <w:bCs/>
                <w:sz w:val="28"/>
                <w:szCs w:val="28"/>
              </w:rPr>
              <w:t xml:space="preserve"> «</w:t>
            </w:r>
            <w:r>
              <w:rPr>
                <w:sz w:val="28"/>
                <w:szCs w:val="28"/>
              </w:rPr>
              <w:t>Воробей»</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учить пересказывать текст самостоятельно, передавая свое отношение к содержанию</w:t>
            </w:r>
          </w:p>
        </w:tc>
      </w:tr>
      <w:tr w:rsidR="00901154" w:rsidTr="00AC393E">
        <w:trPr>
          <w:cantSplit/>
          <w:trHeight w:val="1134"/>
        </w:trPr>
        <w:tc>
          <w:tcPr>
            <w:tcW w:w="124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after="106" w:line="220" w:lineRule="exact"/>
              <w:ind w:left="20"/>
              <w:rPr>
                <w:sz w:val="28"/>
                <w:szCs w:val="28"/>
              </w:rPr>
            </w:pPr>
          </w:p>
          <w:p w:rsidR="00901154" w:rsidRDefault="00901154" w:rsidP="00AC393E">
            <w:pPr>
              <w:spacing w:after="106" w:line="220" w:lineRule="exact"/>
              <w:ind w:left="20"/>
              <w:rPr>
                <w:sz w:val="28"/>
                <w:szCs w:val="28"/>
              </w:rPr>
            </w:pPr>
            <w:r>
              <w:rPr>
                <w:sz w:val="28"/>
                <w:szCs w:val="28"/>
              </w:rPr>
              <w:t>Веселые стихотворения</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Учить понимать содержание стихотворения</w:t>
            </w:r>
          </w:p>
        </w:tc>
      </w:tr>
    </w:tbl>
    <w:p w:rsidR="00901154" w:rsidRDefault="00901154" w:rsidP="00901154">
      <w:pPr>
        <w:pStyle w:val="13"/>
        <w:shd w:val="clear" w:color="auto" w:fill="FFFFFF"/>
        <w:spacing w:line="315" w:lineRule="atLeast"/>
        <w:rPr>
          <w:sz w:val="28"/>
          <w:szCs w:val="28"/>
        </w:rPr>
      </w:pPr>
    </w:p>
    <w:p w:rsidR="00901154" w:rsidRDefault="00901154" w:rsidP="00901154">
      <w:pPr>
        <w:pStyle w:val="13"/>
        <w:shd w:val="clear" w:color="auto" w:fill="FFFFFF"/>
        <w:spacing w:line="315" w:lineRule="atLeast"/>
        <w:rPr>
          <w:sz w:val="28"/>
          <w:szCs w:val="28"/>
        </w:rPr>
      </w:pPr>
    </w:p>
    <w:p w:rsidR="00901154" w:rsidRDefault="00901154" w:rsidP="00901154">
      <w:pPr>
        <w:pStyle w:val="13"/>
        <w:shd w:val="clear" w:color="auto" w:fill="FFFFFF"/>
        <w:spacing w:line="315" w:lineRule="atLeast"/>
        <w:rPr>
          <w:sz w:val="28"/>
          <w:szCs w:val="28"/>
        </w:rPr>
      </w:pPr>
    </w:p>
    <w:p w:rsidR="00901154" w:rsidRPr="00132706" w:rsidRDefault="00901154" w:rsidP="00901154">
      <w:pPr>
        <w:pStyle w:val="13"/>
        <w:shd w:val="clear" w:color="auto" w:fill="FFFFFF"/>
        <w:spacing w:line="315" w:lineRule="atLeast"/>
        <w:rPr>
          <w:sz w:val="28"/>
          <w:szCs w:val="28"/>
        </w:rPr>
      </w:pPr>
    </w:p>
    <w:p w:rsidR="00901154" w:rsidRDefault="00901154" w:rsidP="00901154">
      <w:pPr>
        <w:pStyle w:val="13"/>
        <w:shd w:val="clear" w:color="auto" w:fill="FFFFFF"/>
        <w:spacing w:line="315" w:lineRule="atLeast"/>
        <w:jc w:val="center"/>
        <w:rPr>
          <w:b/>
          <w:sz w:val="32"/>
          <w:szCs w:val="32"/>
        </w:rPr>
      </w:pPr>
      <w:r>
        <w:rPr>
          <w:b/>
          <w:sz w:val="32"/>
          <w:szCs w:val="32"/>
        </w:rPr>
        <w:t>Образовательная область «ХУДОЖЕСТВЕННО - ЭСТЕТИЧЕСКОЕ РАЗВИТИЕ».</w:t>
      </w:r>
    </w:p>
    <w:p w:rsidR="00901154" w:rsidRPr="00DE3581" w:rsidRDefault="00901154" w:rsidP="00901154">
      <w:pPr>
        <w:jc w:val="center"/>
        <w:rPr>
          <w:b/>
          <w:sz w:val="28"/>
          <w:szCs w:val="28"/>
        </w:rPr>
      </w:pPr>
      <w:r w:rsidRPr="00DE3581">
        <w:rPr>
          <w:b/>
          <w:sz w:val="28"/>
          <w:szCs w:val="28"/>
        </w:rPr>
        <w:t>Рисование.</w:t>
      </w:r>
    </w:p>
    <w:tbl>
      <w:tblPr>
        <w:tblW w:w="0" w:type="auto"/>
        <w:tblLayout w:type="fixed"/>
        <w:tblLook w:val="0000"/>
      </w:tblPr>
      <w:tblGrid>
        <w:gridCol w:w="1101"/>
        <w:gridCol w:w="2409"/>
        <w:gridCol w:w="6379"/>
      </w:tblGrid>
      <w:tr w:rsidR="00901154" w:rsidTr="00AC393E">
        <w:trPr>
          <w:cantSplit/>
          <w:trHeight w:val="579"/>
        </w:trPr>
        <w:tc>
          <w:tcPr>
            <w:tcW w:w="110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spacing w:line="100" w:lineRule="atLeast"/>
              <w:jc w:val="center"/>
              <w:rPr>
                <w:b/>
                <w:sz w:val="28"/>
                <w:szCs w:val="28"/>
              </w:rPr>
            </w:pPr>
            <w:r w:rsidRPr="00851E8F">
              <w:rPr>
                <w:b/>
                <w:sz w:val="28"/>
                <w:szCs w:val="28"/>
              </w:rPr>
              <w:t>Месяц</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spacing w:line="100" w:lineRule="atLeast"/>
              <w:jc w:val="center"/>
              <w:rPr>
                <w:b/>
                <w:sz w:val="28"/>
                <w:szCs w:val="28"/>
              </w:rPr>
            </w:pPr>
            <w:r w:rsidRPr="00851E8F">
              <w:rPr>
                <w:b/>
                <w:sz w:val="28"/>
                <w:szCs w:val="28"/>
              </w:rPr>
              <w:t>Тема</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spacing w:line="100" w:lineRule="atLeast"/>
              <w:jc w:val="center"/>
              <w:rPr>
                <w:b/>
                <w:sz w:val="28"/>
                <w:szCs w:val="28"/>
              </w:rPr>
            </w:pPr>
            <w:r w:rsidRPr="00851E8F">
              <w:rPr>
                <w:b/>
                <w:sz w:val="28"/>
                <w:szCs w:val="28"/>
              </w:rPr>
              <w:t>Программное содержание</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spacing w:line="100" w:lineRule="atLeast"/>
              <w:ind w:left="113" w:right="113"/>
              <w:rPr>
                <w:b/>
                <w:sz w:val="28"/>
                <w:szCs w:val="28"/>
              </w:rPr>
            </w:pPr>
            <w:r>
              <w:rPr>
                <w:b/>
                <w:sz w:val="28"/>
                <w:szCs w:val="28"/>
              </w:rPr>
              <w:t>Сентябрь</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Нарисуй картинку про лето</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доступными средствами отражать полученные впечатления. Закреплять приемы рисования кистью, умение правильно держать кисть, промывать ее в воде, осушать о тряпочку. Поощрять рисование разных предметов в соответствии с содержанием рисунка.</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«На яблоне поспели яблоки»</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Продолжать учить детей рисовать дерево, передавая его характерные особенности: ствол, расходящиеся от него длинные и короткие ветви. Учить детей передавать в рисунке образ фруктового дерева. Закреплять приемы рисования карандаша: Учить быстрому приему рисования листвы. Подводить детей к эстетической оценке своих работ.</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Franklin Gothic Medium"/>
                <w:sz w:val="28"/>
                <w:szCs w:val="28"/>
              </w:rPr>
            </w:pPr>
            <w:r>
              <w:rPr>
                <w:rFonts w:eastAsia="Franklin Gothic Medium"/>
                <w:sz w:val="28"/>
                <w:szCs w:val="28"/>
              </w:rPr>
              <w:t>«Красивые цветы»</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Развивать наблюдательность, умение предмет для изображения. Учить передавать в рисунке час растения. Закреплять умение рисовать кистью и красками, правильно держать кисть, хорошо промывать ее и осушать. Совершенствовать умение рассматривать рисунки, выбирать лучшие. Развивать эстетическое восприятие. Вызывать чувство удовольствия, радости созданного изображения</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«Цветные шары</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Продолжать знакомить детей с приемами изображения предметов овальной и круглой формы; учить сравнивать эти формы, выделять их отличия. Учить передавать в рисунке отличительные особенности круглой и овальной формы. Закреплять навыки закрашивания. Упражнять в умении закрашивать, легко касаясь карандашом бумаги. Воспитывать стремление добиваться хорошего результата.</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spacing w:line="100" w:lineRule="atLeast"/>
              <w:ind w:left="113" w:right="113"/>
              <w:rPr>
                <w:b/>
                <w:sz w:val="28"/>
                <w:szCs w:val="28"/>
              </w:rPr>
            </w:pPr>
            <w:r>
              <w:rPr>
                <w:b/>
                <w:sz w:val="28"/>
                <w:szCs w:val="28"/>
              </w:rPr>
              <w:t>Октябрь</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«Золотая осень»</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 xml:space="preserve"> Учить детей изображать осень. Упражнять в умении рисовать дерево, ствол, тонкие ветки, осеннюю листву. Закреплять технические умения в рисовании красками (опускать кисть всем ворсом в баночку с краской, снимать лишнюю каплю о край баночки, хорошо промывать кисть в воде, прежде чем набирать другую краску, промокать ее о мягкую тряпочку или бумажную салфетку и т.д.). Подводить детей к образной передаче явлений. Воспитывать самостоятельность, творчество. Вызывать чувство радости от ярких красивых рисунков</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«Сказочное дерево»</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Учить детей создавать в рисунке сказочный образ. Упражнять в умении передавать правильное строение дерева. Учить закрашивать. Развивать воображение, творческие способности, речь.</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sz w:val="28"/>
                <w:szCs w:val="28"/>
              </w:rPr>
            </w:pPr>
            <w:r>
              <w:rPr>
                <w:sz w:val="28"/>
                <w:szCs w:val="28"/>
              </w:rPr>
              <w:t>«Украшение фартука»</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составлять на полоске бумаги простой узор из элементов народного орнамента. Развивать цветовое восприятие, образные представления, творческие способности, воображение.</w:t>
            </w:r>
          </w:p>
          <w:p w:rsidR="00901154" w:rsidRPr="00851E8F" w:rsidRDefault="00901154" w:rsidP="00AC393E">
            <w:pPr>
              <w:rPr>
                <w:sz w:val="28"/>
                <w:szCs w:val="28"/>
              </w:rPr>
            </w:pP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«Яички простые и золотые</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Закрепить знание овальной формы, понятия «тупой», «острый». Продолжать учить приему рисования овал ной формы. Упражнять детей в умении аккуратно закрашивать рисунки. Подводить к образному выражению содержания. Развивать воображение.</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spacing w:line="100" w:lineRule="atLeast"/>
              <w:ind w:left="113" w:right="113"/>
              <w:rPr>
                <w:b/>
                <w:sz w:val="28"/>
                <w:szCs w:val="28"/>
              </w:rPr>
            </w:pPr>
            <w:r>
              <w:rPr>
                <w:b/>
                <w:sz w:val="28"/>
                <w:szCs w:val="28"/>
              </w:rPr>
              <w:t xml:space="preserve">                                                        Ноябрь</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line="100" w:lineRule="atLeast"/>
              <w:ind w:left="20"/>
              <w:rPr>
                <w:rFonts w:eastAsia="Franklin Gothic Book"/>
                <w:bCs/>
                <w:sz w:val="28"/>
                <w:szCs w:val="28"/>
              </w:rPr>
            </w:pPr>
            <w:r>
              <w:rPr>
                <w:rFonts w:eastAsia="Franklin Gothic Book"/>
                <w:bCs/>
                <w:sz w:val="28"/>
                <w:szCs w:val="28"/>
              </w:rPr>
              <w:t>Рисование по замыслу</w:t>
            </w:r>
          </w:p>
          <w:p w:rsidR="00901154" w:rsidRDefault="00901154" w:rsidP="00AC393E">
            <w:pPr>
              <w:spacing w:line="100" w:lineRule="atLeast"/>
              <w:rPr>
                <w:sz w:val="28"/>
                <w:szCs w:val="28"/>
              </w:rPr>
            </w:pP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самостоятельно выбирать тему своего рисунка, доводить задуманное до конца, правильно держать карандаш, закрашивать небольшие части рисунка. Развивать творческие способности, воображение.</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Декоративное рисование «Украшение свитера»</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Закреплять умение детей украшать предмет одежды, используя линии, мазки, точки, кружки и другие знакомые элементы; оформлять украшенными полосками одежду, вырезанную из бумаги. Учить подбирать краски в соответствии с цветом свитера. Развивать эстетическое восприятие, самостоятельность, инициативу.</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before="300" w:line="100" w:lineRule="atLeast"/>
              <w:rPr>
                <w:rFonts w:eastAsia="Franklin Gothic Book"/>
                <w:bCs/>
                <w:sz w:val="28"/>
                <w:szCs w:val="28"/>
              </w:rPr>
            </w:pPr>
            <w:r>
              <w:rPr>
                <w:rFonts w:eastAsia="Franklin Gothic Book"/>
                <w:bCs/>
                <w:sz w:val="28"/>
                <w:szCs w:val="28"/>
              </w:rPr>
              <w:t>«Маленький гномик»</w:t>
            </w:r>
          </w:p>
          <w:p w:rsidR="00901154" w:rsidRDefault="00901154" w:rsidP="00AC393E">
            <w:pPr>
              <w:spacing w:line="100" w:lineRule="atLeast"/>
              <w:rPr>
                <w:sz w:val="28"/>
                <w:szCs w:val="28"/>
              </w:rPr>
            </w:pP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передавать в рисунке маленького человечка — лесного гномика, составляя изображение простых частей: круглая головка, конусообразная рубашка треугольный колпачок, прямые руки, соблюдая при этом в упрощенном соотношение по величине. Закреплять умение рисовать красками кистью. Подводить к образной оценке готовых работ.</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«Рыбки плавают в аквариуме»</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изображать рыбок в разных направлениях; правильно передавать их форму, х плавники. Закреплять умение рисовать кистью и красками,. Воспитывать самостоятельность,. Учить отмечать выразительные изображения.</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spacing w:line="100" w:lineRule="atLeast"/>
              <w:ind w:left="113" w:right="113"/>
              <w:rPr>
                <w:b/>
                <w:sz w:val="28"/>
                <w:szCs w:val="28"/>
              </w:rPr>
            </w:pPr>
            <w:r>
              <w:rPr>
                <w:b/>
                <w:sz w:val="28"/>
                <w:szCs w:val="28"/>
              </w:rPr>
              <w:t>Декабрь</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«Кто в каком домике живет»</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Развивать представления детей о том, где живут насекомые, птицы, собаки и другие живые существа. Учить создавать изображения предметов, состоящих из прямоугольных, квадратных, треугольных частей (скворечник, улей, конура, будка). Рассказать детям о том, как человек заботится о животных.</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ind w:left="20"/>
              <w:jc w:val="both"/>
              <w:rPr>
                <w:sz w:val="28"/>
                <w:szCs w:val="28"/>
              </w:rPr>
            </w:pPr>
            <w:r>
              <w:rPr>
                <w:sz w:val="28"/>
                <w:szCs w:val="28"/>
              </w:rPr>
              <w:t>«Снегурочка»</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изображать Снегурочку в шубке (шубка книзу расширена, руки от плеч). Закреплять умение рисовать кистью и красками, накладывать одну краску на другую по высыхании, при украшении шубки чисто промывать кисть и осушать ее, промокая о тряпочку или салфетку.</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sz w:val="28"/>
                <w:szCs w:val="28"/>
              </w:rPr>
            </w:pPr>
            <w:r>
              <w:rPr>
                <w:sz w:val="28"/>
                <w:szCs w:val="28"/>
              </w:rPr>
              <w:t>«Новогодние поздравительные открытки»</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самостоятельно определять содержание рисунка и изображать задуманное. Закреплять технические приемы рисования (правильно пользоваться красками, хорошо промывать кисть и осушать ее). Воспитывать инициативу, самостоятельность. Развивать эстетические чувства, фантазию, желание порадовать близких, положительный эмоциональный отклик на самостоятельно созданное изображение.</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line="100" w:lineRule="atLeast"/>
              <w:ind w:left="20"/>
              <w:rPr>
                <w:rFonts w:eastAsia="Franklin Gothic Book"/>
                <w:bCs/>
                <w:sz w:val="28"/>
                <w:szCs w:val="28"/>
              </w:rPr>
            </w:pPr>
            <w:r>
              <w:rPr>
                <w:rFonts w:eastAsia="Franklin Gothic Book"/>
                <w:b/>
                <w:bCs/>
                <w:sz w:val="28"/>
                <w:szCs w:val="28"/>
              </w:rPr>
              <w:t>«</w:t>
            </w:r>
            <w:r>
              <w:rPr>
                <w:rFonts w:eastAsia="Franklin Gothic Book"/>
                <w:bCs/>
                <w:sz w:val="28"/>
                <w:szCs w:val="28"/>
              </w:rPr>
              <w:t>Наша нарядная елка»</w:t>
            </w:r>
          </w:p>
          <w:p w:rsidR="00901154" w:rsidRDefault="00901154" w:rsidP="00AC393E">
            <w:pPr>
              <w:spacing w:line="100" w:lineRule="atLeast"/>
              <w:rPr>
                <w:sz w:val="28"/>
                <w:szCs w:val="28"/>
              </w:rPr>
            </w:pP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передавать в рисунке новогодней елки. Формировать умение рисовать елку Учить пользоваться красками разных цветов, накладывать одну краску на другую Подводить к эмоциональной оценке работ. Вызывать чувство радости  при восприятии созданных рисунков</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spacing w:line="100" w:lineRule="atLeast"/>
              <w:ind w:left="113" w:right="113"/>
              <w:rPr>
                <w:b/>
                <w:sz w:val="28"/>
                <w:szCs w:val="28"/>
              </w:rPr>
            </w:pPr>
            <w:r>
              <w:rPr>
                <w:b/>
                <w:sz w:val="28"/>
                <w:szCs w:val="28"/>
              </w:rPr>
              <w:t xml:space="preserve">                                           Январь</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line="100" w:lineRule="atLeast"/>
              <w:ind w:left="20" w:firstLine="340"/>
              <w:jc w:val="center"/>
              <w:rPr>
                <w:rFonts w:eastAsia="Franklin Gothic Book"/>
                <w:bCs/>
                <w:sz w:val="28"/>
                <w:szCs w:val="28"/>
              </w:rPr>
            </w:pPr>
            <w:r>
              <w:rPr>
                <w:rFonts w:eastAsia="Franklin Gothic Book"/>
                <w:bCs/>
                <w:sz w:val="28"/>
                <w:szCs w:val="28"/>
              </w:rPr>
              <w:t>«Маленькой елочке холодно зимой»</w:t>
            </w:r>
          </w:p>
          <w:p w:rsidR="00901154" w:rsidRDefault="00901154" w:rsidP="00AC393E">
            <w:pPr>
              <w:spacing w:line="100" w:lineRule="atLeast"/>
              <w:rPr>
                <w:sz w:val="28"/>
                <w:szCs w:val="28"/>
              </w:rPr>
            </w:pP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передавать в рисунке сложный сюжет, выделяя главное. Учить рисовать елочку с. Закреплять умение рисовать красками. Развивать образное восприятие, образные представления; желание создавать красивый рисунок, дать ему эмоциональную оценку.</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line="100" w:lineRule="atLeast"/>
              <w:ind w:left="20" w:firstLine="340"/>
              <w:jc w:val="center"/>
              <w:rPr>
                <w:rFonts w:eastAsia="Franklin Gothic Book"/>
                <w:b/>
                <w:bCs/>
                <w:sz w:val="28"/>
                <w:szCs w:val="28"/>
              </w:rPr>
            </w:pPr>
            <w:r>
              <w:rPr>
                <w:rFonts w:eastAsia="Franklin Gothic Book"/>
                <w:bCs/>
                <w:sz w:val="28"/>
                <w:szCs w:val="28"/>
              </w:rPr>
              <w:t>«Развесистое дерево</w:t>
            </w:r>
            <w:r>
              <w:rPr>
                <w:rFonts w:eastAsia="Franklin Gothic Book"/>
                <w:b/>
                <w:bCs/>
                <w:sz w:val="28"/>
                <w:szCs w:val="28"/>
              </w:rPr>
              <w:t>»</w:t>
            </w:r>
          </w:p>
          <w:p w:rsidR="00901154" w:rsidRDefault="00901154" w:rsidP="00AC393E">
            <w:pPr>
              <w:spacing w:line="100" w:lineRule="atLeast"/>
              <w:rPr>
                <w:sz w:val="28"/>
                <w:szCs w:val="28"/>
              </w:rPr>
            </w:pP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использовать разный нажим на карандаш для изображения дерева с толстыми и тонкими ветвями</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ind w:left="40" w:firstLine="340"/>
              <w:jc w:val="both"/>
              <w:rPr>
                <w:sz w:val="28"/>
                <w:szCs w:val="28"/>
              </w:rPr>
            </w:pPr>
            <w:r>
              <w:rPr>
                <w:sz w:val="28"/>
                <w:szCs w:val="28"/>
              </w:rPr>
              <w:t>«Нарисуй какую хочешь игрушку»</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Развивать умение задумывать содержание рисунка, создавать изображение, передавая форму частей. Закреплять навыки рисования красками. Учить рассматривать рисунки, выбирать понравившиеся, объяснять, что нравится. Воспитывать самостоятельность. Развивать творческие способности, воображение, умение рассказывать о созданном изображении. Формировать положительное эмоциональное отношение к созданным рисункам.</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ind w:left="40" w:firstLine="340"/>
              <w:jc w:val="both"/>
              <w:rPr>
                <w:sz w:val="28"/>
                <w:szCs w:val="28"/>
              </w:rPr>
            </w:pPr>
            <w:r>
              <w:rPr>
                <w:sz w:val="28"/>
                <w:szCs w:val="28"/>
              </w:rPr>
              <w:t>Декоративное рисование «Украшение платочка»</w:t>
            </w:r>
          </w:p>
          <w:p w:rsidR="00901154" w:rsidRDefault="00901154" w:rsidP="00AC393E">
            <w:pPr>
              <w:spacing w:line="100" w:lineRule="atLeast"/>
              <w:ind w:left="40"/>
              <w:rPr>
                <w:sz w:val="28"/>
                <w:szCs w:val="28"/>
              </w:rPr>
            </w:pPr>
            <w:bookmarkStart w:id="7" w:name="bookmark5"/>
            <w:r>
              <w:rPr>
                <w:sz w:val="28"/>
                <w:szCs w:val="28"/>
              </w:rPr>
              <w:t>(По мотивам дымковской росписи)</w:t>
            </w:r>
            <w:bookmarkEnd w:id="7"/>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Знакомить детей с росписью дымковской игрушки (барышни), учить выделять элементы узора (прямые, пересекающиеся линии, точки и мазки). Учить равномерно покрывать лист, слитными линиями (вертикальными и горизонтальными), в образовавшихся клетках ставить мазки, точки и другие элементы. Развивать чувства ритма, композиции, цвета.</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spacing w:line="100" w:lineRule="atLeast"/>
              <w:ind w:left="113" w:right="113"/>
              <w:rPr>
                <w:b/>
                <w:sz w:val="28"/>
                <w:szCs w:val="28"/>
              </w:rPr>
            </w:pPr>
            <w:r>
              <w:rPr>
                <w:b/>
                <w:sz w:val="28"/>
                <w:szCs w:val="28"/>
              </w:rPr>
              <w:t xml:space="preserve">                                                    Февраль</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«Украсим полосочку флажками»</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Закреплять умение детей рисовать предметы прямоугольной формы, создавать простейший ритм. Упражнять в умении аккуратно закрашивать рисунок. Развивать эстетические чувства; чувство.</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«Девочка пляшет»</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рисовать фигуру человек передавая простейшие соотношения по величине: голова г туловище большое; девочка одета в платье. Учить изображать движения (например, поднятая рука, руки на поясе), закреплять приемы закрашивания красками (ровными слитными линиями в одно направлении), фломастерами, цветными мелками. Побуждать к ос разной оценке изображений.</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«Красивая птичка»</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рисовать птичку, передавая форму тела (овальная), частей, красивое оперение. Упражнять в рисовании красками, кистью. Развивать образное восприятие, воображение. Расширять представления о красоте, образные представления.</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«Укрась свои игрушки»</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Развивать эстетическое восприятие. Продолжать знакомить детей с дымковскими игрушками, учить отмечать их характерные особенности, выделять элементы узора: круги, кольца, точки, полосы. Закреплять представление детей о ярком, нарядном, праздничном колорите игрушек. Закреплять приемы рисования кистью.</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spacing w:line="100" w:lineRule="atLeast"/>
              <w:ind w:left="113" w:right="113"/>
              <w:rPr>
                <w:b/>
                <w:sz w:val="28"/>
                <w:szCs w:val="28"/>
              </w:rPr>
            </w:pPr>
            <w:r>
              <w:rPr>
                <w:b/>
                <w:sz w:val="28"/>
                <w:szCs w:val="28"/>
              </w:rPr>
              <w:t>Март</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line="100" w:lineRule="atLeast"/>
              <w:ind w:left="20"/>
              <w:rPr>
                <w:rFonts w:eastAsia="Franklin Gothic Book"/>
                <w:bCs/>
                <w:sz w:val="28"/>
                <w:szCs w:val="28"/>
              </w:rPr>
            </w:pPr>
            <w:r>
              <w:rPr>
                <w:rFonts w:eastAsia="Franklin Gothic Book"/>
                <w:bCs/>
                <w:sz w:val="28"/>
                <w:szCs w:val="28"/>
              </w:rPr>
              <w:t>«Расцвели красивые цветы»</w:t>
            </w:r>
          </w:p>
          <w:p w:rsidR="00901154" w:rsidRDefault="00901154" w:rsidP="00AC393E">
            <w:pPr>
              <w:spacing w:line="100" w:lineRule="atLeast"/>
              <w:rPr>
                <w:sz w:val="28"/>
                <w:szCs w:val="28"/>
              </w:rPr>
            </w:pP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рисовать красивые цветы используя разнообразные формообразующие движения, работая кистью и ее концом. Развивать эстетические чувства  чувство ритма, представления о красоте.</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line="100" w:lineRule="atLeast"/>
              <w:ind w:right="200"/>
              <w:rPr>
                <w:rFonts w:eastAsia="Franklin Gothic Book"/>
                <w:bCs/>
                <w:sz w:val="28"/>
                <w:szCs w:val="28"/>
              </w:rPr>
            </w:pPr>
            <w:r>
              <w:rPr>
                <w:rFonts w:eastAsia="Franklin Gothic Book"/>
                <w:bCs/>
                <w:sz w:val="28"/>
                <w:szCs w:val="28"/>
              </w:rPr>
              <w:t>Декоративное рисование «Украсим кукле платьице»</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составлять узор из знакомых: элементов (полосы, точки, круги). Развивать творчество, воображение.</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«Козлятки выбежали погулять на зеленый лужок</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AC393E">
            <w:pPr>
              <w:widowControl w:val="0"/>
              <w:spacing w:before="660" w:line="100" w:lineRule="atLeast"/>
              <w:ind w:left="20" w:right="20" w:firstLine="340"/>
              <w:rPr>
                <w:rFonts w:eastAsia="Calibri"/>
                <w:sz w:val="28"/>
                <w:szCs w:val="28"/>
              </w:rPr>
            </w:pPr>
            <w:r w:rsidRPr="00AD00E6">
              <w:rPr>
                <w:rFonts w:eastAsia="Calibri"/>
                <w:sz w:val="28"/>
                <w:szCs w:val="28"/>
              </w:rPr>
              <w:t>Продолжать учить детей рисовать четвероногих животных. Закреплять знания о том, что у всех четвероногих животных тело овальной формы. Учить сравнивать животных, видеть общее и различное. Развивать образные представления, воображение, творчество. Учить передавать сказочные образы. Закреплять приемы работы кистью и красками.</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line="100" w:lineRule="atLeast"/>
              <w:ind w:right="420"/>
              <w:rPr>
                <w:rFonts w:eastAsia="Franklin Gothic Book"/>
                <w:bCs/>
                <w:sz w:val="28"/>
                <w:szCs w:val="28"/>
              </w:rPr>
            </w:pPr>
            <w:r>
              <w:rPr>
                <w:rFonts w:eastAsia="Franklin Gothic Book"/>
                <w:bCs/>
                <w:sz w:val="28"/>
                <w:szCs w:val="28"/>
              </w:rPr>
              <w:t>«Как мы играли в подвижную игру «Бездомный заяц»</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 xml:space="preserve">Развивать воображение детей. Формировать умение с помощью выразительных средств (форма, положение объекта в пространстве) передавать в рисунке сюжет игры, образы животных. </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spacing w:line="100" w:lineRule="atLeast"/>
              <w:ind w:left="113" w:right="113"/>
              <w:rPr>
                <w:b/>
                <w:sz w:val="28"/>
                <w:szCs w:val="28"/>
              </w:rPr>
            </w:pPr>
            <w:r>
              <w:rPr>
                <w:b/>
                <w:sz w:val="28"/>
                <w:szCs w:val="28"/>
              </w:rPr>
              <w:t xml:space="preserve">                                                              Апрель</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«Сказочный домик-теремок»</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передавать в рисунке образ сказки. Развивать образные представления, воображение, самостоятельность и творчество в изображении и украшении сказочного домика. Совершенствовать приемы украшения.</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before="300" w:line="100" w:lineRule="atLeast"/>
              <w:rPr>
                <w:rFonts w:eastAsia="Franklin Gothic Book"/>
                <w:bCs/>
                <w:sz w:val="28"/>
                <w:szCs w:val="28"/>
              </w:rPr>
            </w:pPr>
            <w:r>
              <w:rPr>
                <w:rFonts w:eastAsia="Franklin Gothic Book"/>
                <w:bCs/>
                <w:sz w:val="28"/>
                <w:szCs w:val="28"/>
              </w:rPr>
              <w:t>«Мое любимое солнышко»</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Развивать образные представления, детей. Закреплять усвоенные ранее приемы рисован! закрашивания изображений.</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before="300" w:line="100" w:lineRule="atLeast"/>
              <w:rPr>
                <w:rFonts w:eastAsia="Franklin Gothic Book"/>
                <w:bCs/>
                <w:sz w:val="28"/>
                <w:szCs w:val="28"/>
              </w:rPr>
            </w:pPr>
            <w:r>
              <w:rPr>
                <w:rFonts w:eastAsia="Franklin Gothic Book"/>
                <w:b/>
                <w:bCs/>
                <w:sz w:val="28"/>
                <w:szCs w:val="28"/>
              </w:rPr>
              <w:t xml:space="preserve"> </w:t>
            </w:r>
            <w:r>
              <w:rPr>
                <w:rFonts w:eastAsia="Franklin Gothic Book"/>
                <w:bCs/>
                <w:sz w:val="28"/>
                <w:szCs w:val="28"/>
              </w:rPr>
              <w:t>«Твоя любимая кукла»</w:t>
            </w:r>
          </w:p>
          <w:p w:rsidR="00901154" w:rsidRDefault="00901154" w:rsidP="00AC393E">
            <w:pPr>
              <w:spacing w:line="100" w:lineRule="atLeast"/>
              <w:rPr>
                <w:sz w:val="28"/>
                <w:szCs w:val="28"/>
              </w:rPr>
            </w:pP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создавать в рисунке любимой игрушки. Закреплять умение передавать форму, фигуры человека, их относительную величину. учить рисовать крупно, во весь лист. Упражнять в рисовании и закрашивании. Продолжать учить рассматривать рисунки, обосновать с выбор.</w:t>
            </w:r>
          </w:p>
          <w:p w:rsidR="00901154" w:rsidRPr="00851E8F" w:rsidRDefault="00901154" w:rsidP="00AC393E">
            <w:pPr>
              <w:rPr>
                <w:sz w:val="28"/>
                <w:szCs w:val="28"/>
              </w:rPr>
            </w:pP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before="300" w:line="100" w:lineRule="atLeast"/>
              <w:rPr>
                <w:rFonts w:eastAsia="Franklin Gothic Book"/>
                <w:bCs/>
                <w:sz w:val="28"/>
                <w:szCs w:val="28"/>
              </w:rPr>
            </w:pPr>
            <w:r>
              <w:rPr>
                <w:rFonts w:eastAsia="Franklin Gothic Book"/>
                <w:b/>
                <w:bCs/>
                <w:sz w:val="28"/>
                <w:szCs w:val="28"/>
              </w:rPr>
              <w:t xml:space="preserve"> </w:t>
            </w:r>
            <w:r>
              <w:rPr>
                <w:rFonts w:eastAsia="Franklin Gothic Book"/>
                <w:bCs/>
                <w:sz w:val="28"/>
                <w:szCs w:val="28"/>
              </w:rPr>
              <w:t>«Дом, в котором ты живешь»</w:t>
            </w:r>
          </w:p>
          <w:p w:rsidR="00901154" w:rsidRDefault="00901154" w:rsidP="00AC393E">
            <w:pPr>
              <w:spacing w:line="100" w:lineRule="atLeast"/>
              <w:rPr>
                <w:sz w:val="28"/>
                <w:szCs w:val="28"/>
              </w:rPr>
            </w:pP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 xml:space="preserve"> Учить детей рисовать большой дом, передавать прямоугольную форму стен, ряды окон. Развивать умение дополнять изображение на основе впечатлений от окружающей жизни. Вызывать у детей желание рассматривать свои рисунки, выражать свое отношение к ним.</w:t>
            </w:r>
          </w:p>
        </w:tc>
      </w:tr>
      <w:tr w:rsidR="00901154" w:rsidTr="00AC393E">
        <w:trPr>
          <w:cantSplit/>
          <w:trHeight w:val="1134"/>
        </w:trPr>
        <w:tc>
          <w:tcPr>
            <w:tcW w:w="1101" w:type="dxa"/>
            <w:vMerge w:val="restart"/>
            <w:tcBorders>
              <w:top w:val="single" w:sz="4" w:space="0" w:color="000000"/>
              <w:left w:val="single" w:sz="4" w:space="0" w:color="000000"/>
              <w:right w:val="single" w:sz="4" w:space="0" w:color="000000"/>
            </w:tcBorders>
            <w:shd w:val="clear" w:color="auto" w:fill="FFFFFF"/>
            <w:textDirection w:val="btLr"/>
          </w:tcPr>
          <w:p w:rsidR="00901154" w:rsidRDefault="00901154" w:rsidP="00AC393E">
            <w:pPr>
              <w:spacing w:line="100" w:lineRule="atLeast"/>
              <w:ind w:left="113" w:right="113"/>
              <w:jc w:val="center"/>
              <w:rPr>
                <w:b/>
                <w:sz w:val="28"/>
                <w:szCs w:val="28"/>
              </w:rPr>
            </w:pPr>
            <w:r>
              <w:rPr>
                <w:b/>
                <w:sz w:val="28"/>
                <w:szCs w:val="28"/>
              </w:rPr>
              <w:t>Май</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 xml:space="preserve"> «Празднично украшенный дом»</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передавать впечатления от праздничного города в рисунке. Закреплять умение рисовать дом и украшать его флагами, цветными огнями. Упражнять в рисовании и закрашивании путем накладывания цвета на цвет. Развивать образное восприятие. Учить выбирать при анализе готовых работ красочные, выразительные рисунки, рассказывать о них.</w:t>
            </w:r>
          </w:p>
        </w:tc>
      </w:tr>
      <w:tr w:rsidR="00901154" w:rsidTr="00AC393E">
        <w:trPr>
          <w:cantSplit/>
          <w:trHeight w:val="1134"/>
        </w:trPr>
        <w:tc>
          <w:tcPr>
            <w:tcW w:w="1101" w:type="dxa"/>
            <w:vMerge/>
            <w:tcBorders>
              <w:left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ind w:left="20"/>
              <w:rPr>
                <w:sz w:val="28"/>
                <w:szCs w:val="28"/>
              </w:rPr>
            </w:pPr>
            <w:r>
              <w:rPr>
                <w:sz w:val="28"/>
                <w:szCs w:val="28"/>
              </w:rPr>
              <w:t xml:space="preserve"> «Самолеты летят сквозь облака»</w:t>
            </w:r>
          </w:p>
          <w:p w:rsidR="00901154" w:rsidRDefault="00901154" w:rsidP="00AC393E">
            <w:pPr>
              <w:spacing w:line="100" w:lineRule="atLeast"/>
              <w:rPr>
                <w:sz w:val="28"/>
                <w:szCs w:val="28"/>
              </w:rPr>
            </w:pP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изображать самолеты,. сквозь облака, используя разный нажим на карандаш. Разв1 образное восприятие, образные представления. Вызывать эмоциональное отношение к созданным рисункам.</w:t>
            </w:r>
          </w:p>
        </w:tc>
      </w:tr>
      <w:tr w:rsidR="00901154" w:rsidTr="00AC393E">
        <w:trPr>
          <w:cantSplit/>
          <w:trHeight w:val="1134"/>
        </w:trPr>
        <w:tc>
          <w:tcPr>
            <w:tcW w:w="1101" w:type="dxa"/>
            <w:vMerge/>
            <w:tcBorders>
              <w:left w:val="single" w:sz="4" w:space="0" w:color="000000"/>
              <w:right w:val="single" w:sz="4" w:space="0" w:color="000000"/>
            </w:tcBorders>
            <w:shd w:val="clear" w:color="auto" w:fill="FFFFFF"/>
            <w:textDirection w:val="btLr"/>
          </w:tcPr>
          <w:p w:rsidR="00901154" w:rsidRDefault="00901154" w:rsidP="00AC393E">
            <w:pPr>
              <w:spacing w:line="100" w:lineRule="atLeast"/>
              <w:ind w:left="113" w:right="113"/>
              <w:rPr>
                <w:sz w:val="28"/>
                <w:szCs w:val="28"/>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ind w:left="20" w:firstLine="340"/>
              <w:rPr>
                <w:sz w:val="28"/>
                <w:szCs w:val="28"/>
              </w:rPr>
            </w:pPr>
            <w:r>
              <w:rPr>
                <w:sz w:val="28"/>
                <w:szCs w:val="28"/>
              </w:rPr>
              <w:t xml:space="preserve"> «Нарисуй картинку про весну»</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 xml:space="preserve">Учить детей передавать в рисунке впечатления от весны. Развивать умение удачно располагать изображение на листе. Упражнять в рисовании красками </w:t>
            </w:r>
          </w:p>
        </w:tc>
      </w:tr>
      <w:tr w:rsidR="00901154" w:rsidTr="00AC393E">
        <w:trPr>
          <w:cantSplit/>
          <w:trHeight w:val="1134"/>
        </w:trPr>
        <w:tc>
          <w:tcPr>
            <w:tcW w:w="1101" w:type="dxa"/>
            <w:vMerge/>
            <w:tcBorders>
              <w:left w:val="single" w:sz="4" w:space="0" w:color="000000"/>
              <w:bottom w:val="single" w:sz="4" w:space="0" w:color="000000"/>
              <w:right w:val="single" w:sz="4" w:space="0" w:color="000000"/>
            </w:tcBorders>
            <w:shd w:val="clear" w:color="auto" w:fill="FFFFFF"/>
          </w:tcPr>
          <w:p w:rsidR="00901154" w:rsidRDefault="00901154" w:rsidP="00AC393E"/>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 xml:space="preserve"> «Разрисовывание перьев для хвоста сказочной птицы»</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Развивать эстетическое восприятие, разные представления, творчество. Продолжать формировать положительное эмоциональное отношение к занятиям изобразительной деятельности,; доброжелательное отношение к работам сверстников. Закреплять приемы рисования разными материалами (фломастерами, жирной пастелью, красками, цветными мелками).</w:t>
            </w:r>
          </w:p>
        </w:tc>
      </w:tr>
    </w:tbl>
    <w:p w:rsidR="00901154" w:rsidRDefault="00901154" w:rsidP="00901154">
      <w:pPr>
        <w:spacing w:line="100" w:lineRule="atLeast"/>
        <w:rPr>
          <w:sz w:val="28"/>
          <w:szCs w:val="28"/>
        </w:rPr>
      </w:pPr>
    </w:p>
    <w:p w:rsidR="00901154" w:rsidRDefault="00901154" w:rsidP="00901154">
      <w:pPr>
        <w:rPr>
          <w:b/>
          <w:sz w:val="32"/>
          <w:szCs w:val="32"/>
        </w:rPr>
      </w:pPr>
    </w:p>
    <w:p w:rsidR="00901154" w:rsidRPr="00DE3581" w:rsidRDefault="00901154" w:rsidP="00901154">
      <w:pPr>
        <w:jc w:val="center"/>
        <w:rPr>
          <w:b/>
          <w:sz w:val="28"/>
          <w:szCs w:val="28"/>
        </w:rPr>
      </w:pPr>
      <w:r w:rsidRPr="00DE3581">
        <w:rPr>
          <w:b/>
          <w:sz w:val="28"/>
          <w:szCs w:val="28"/>
        </w:rPr>
        <w:t>Лепка.</w:t>
      </w:r>
    </w:p>
    <w:p w:rsidR="00901154" w:rsidRDefault="00901154" w:rsidP="00901154">
      <w:pPr>
        <w:pStyle w:val="14"/>
        <w:rPr>
          <w:rFonts w:ascii="Times New Roman" w:hAnsi="Times New Roman"/>
          <w:sz w:val="28"/>
          <w:szCs w:val="28"/>
        </w:rPr>
      </w:pPr>
    </w:p>
    <w:tbl>
      <w:tblPr>
        <w:tblW w:w="0" w:type="auto"/>
        <w:tblLayout w:type="fixed"/>
        <w:tblLook w:val="0000"/>
      </w:tblPr>
      <w:tblGrid>
        <w:gridCol w:w="1479"/>
        <w:gridCol w:w="2031"/>
        <w:gridCol w:w="6521"/>
      </w:tblGrid>
      <w:tr w:rsidR="00901154" w:rsidTr="00AC393E">
        <w:trPr>
          <w:cantSplit/>
          <w:trHeight w:val="417"/>
        </w:trPr>
        <w:tc>
          <w:tcPr>
            <w:tcW w:w="14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tabs>
                <w:tab w:val="left" w:pos="1306"/>
              </w:tabs>
              <w:spacing w:line="100" w:lineRule="atLeast"/>
              <w:jc w:val="center"/>
              <w:rPr>
                <w:b/>
                <w:sz w:val="28"/>
                <w:szCs w:val="28"/>
              </w:rPr>
            </w:pPr>
            <w:r w:rsidRPr="00851E8F">
              <w:rPr>
                <w:b/>
                <w:sz w:val="28"/>
                <w:szCs w:val="28"/>
              </w:rPr>
              <w:t>Месяц</w:t>
            </w:r>
          </w:p>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tabs>
                <w:tab w:val="left" w:pos="1306"/>
              </w:tabs>
              <w:spacing w:line="100" w:lineRule="atLeast"/>
              <w:jc w:val="center"/>
              <w:rPr>
                <w:b/>
                <w:sz w:val="28"/>
                <w:szCs w:val="28"/>
              </w:rPr>
            </w:pPr>
            <w:r w:rsidRPr="00851E8F">
              <w:rPr>
                <w:b/>
                <w:sz w:val="28"/>
                <w:szCs w:val="28"/>
              </w:rPr>
              <w:t>Тема</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tabs>
                <w:tab w:val="left" w:pos="1306"/>
              </w:tabs>
              <w:spacing w:line="100" w:lineRule="atLeast"/>
              <w:jc w:val="center"/>
              <w:rPr>
                <w:b/>
                <w:sz w:val="28"/>
                <w:szCs w:val="28"/>
              </w:rPr>
            </w:pPr>
            <w:r w:rsidRPr="00851E8F">
              <w:rPr>
                <w:b/>
                <w:sz w:val="28"/>
                <w:szCs w:val="28"/>
              </w:rPr>
              <w:t>Программное содержание</w:t>
            </w:r>
          </w:p>
        </w:tc>
      </w:tr>
      <w:tr w:rsidR="00901154" w:rsidTr="00AC393E">
        <w:trPr>
          <w:cantSplit/>
          <w:trHeight w:val="1134"/>
        </w:trPr>
        <w:tc>
          <w:tcPr>
            <w:tcW w:w="14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Сентябрь</w:t>
            </w:r>
          </w:p>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1306"/>
              </w:tabs>
              <w:spacing w:line="100" w:lineRule="atLeast"/>
              <w:rPr>
                <w:sz w:val="28"/>
                <w:szCs w:val="28"/>
              </w:rPr>
            </w:pPr>
            <w:r>
              <w:rPr>
                <w:sz w:val="28"/>
                <w:szCs w:val="28"/>
              </w:rPr>
              <w:t>«Яблоки и ягоды»</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Закреплять умение детей лепить предметы круглой формы разной величины. Учить передавать в лепке впечатления от окружающего. Воспитывать положительное отношение к результатам своей деятельности, доброжелательное отношение к созданным сверстниками рисункам.</w:t>
            </w:r>
          </w:p>
        </w:tc>
      </w:tr>
      <w:tr w:rsidR="00901154" w:rsidTr="00AC393E">
        <w:trPr>
          <w:cantSplit/>
          <w:trHeight w:val="1134"/>
        </w:trPr>
        <w:tc>
          <w:tcPr>
            <w:tcW w:w="147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1306"/>
              </w:tabs>
              <w:spacing w:line="100" w:lineRule="atLeast"/>
              <w:rPr>
                <w:sz w:val="28"/>
                <w:szCs w:val="28"/>
              </w:rPr>
            </w:pPr>
            <w:r>
              <w:rPr>
                <w:sz w:val="28"/>
                <w:szCs w:val="28"/>
              </w:rPr>
              <w:t>«Большие и маленькие морковки»</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лепить предметы удлиненной формы, сужающиеся к одному концу, слегка оттягивая и сужая конец пальцами. Закреплять умение лепить большие и маленькие предметы, аккуратно обращаться с материалом.</w:t>
            </w:r>
          </w:p>
          <w:p w:rsidR="00901154" w:rsidRPr="00851E8F" w:rsidRDefault="00901154" w:rsidP="00AC393E">
            <w:pPr>
              <w:rPr>
                <w:sz w:val="28"/>
                <w:szCs w:val="28"/>
              </w:rPr>
            </w:pPr>
          </w:p>
        </w:tc>
      </w:tr>
      <w:tr w:rsidR="00901154" w:rsidTr="00AC393E">
        <w:trPr>
          <w:cantSplit/>
          <w:trHeight w:val="1134"/>
        </w:trPr>
        <w:tc>
          <w:tcPr>
            <w:tcW w:w="14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1306"/>
              </w:tabs>
              <w:spacing w:line="100" w:lineRule="atLeast"/>
              <w:rPr>
                <w:b/>
                <w:sz w:val="28"/>
                <w:szCs w:val="28"/>
              </w:rPr>
            </w:pPr>
            <w:r>
              <w:rPr>
                <w:b/>
                <w:sz w:val="28"/>
                <w:szCs w:val="28"/>
              </w:rPr>
              <w:t>Октябрь</w:t>
            </w:r>
          </w:p>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before="300" w:line="100" w:lineRule="atLeast"/>
              <w:jc w:val="both"/>
              <w:rPr>
                <w:rFonts w:eastAsia="Franklin Gothic Book"/>
                <w:bCs/>
                <w:sz w:val="28"/>
                <w:szCs w:val="28"/>
              </w:rPr>
            </w:pPr>
            <w:r>
              <w:rPr>
                <w:rFonts w:eastAsia="Franklin Gothic Book"/>
                <w:bCs/>
                <w:sz w:val="28"/>
                <w:szCs w:val="28"/>
              </w:rPr>
              <w:t>«Грибы»</w:t>
            </w:r>
          </w:p>
          <w:p w:rsidR="00901154" w:rsidRDefault="00901154" w:rsidP="00AC393E">
            <w:pPr>
              <w:tabs>
                <w:tab w:val="left" w:pos="1306"/>
              </w:tabs>
              <w:spacing w:line="100" w:lineRule="atLeast"/>
              <w:rPr>
                <w:sz w:val="28"/>
                <w:szCs w:val="28"/>
              </w:rPr>
            </w:pP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Закреплять умение детей лепить знакомые предметы, используя усвоенные ранее приемы лепки (раскатывание глины прямыми и кругообразными движениями, сплющивание ладонями, лепка пальцами) для уточнения формы. Подводить к образной оценке работ.</w:t>
            </w:r>
          </w:p>
        </w:tc>
      </w:tr>
      <w:tr w:rsidR="00901154" w:rsidTr="00AC393E">
        <w:trPr>
          <w:cantSplit/>
          <w:trHeight w:val="1134"/>
        </w:trPr>
        <w:tc>
          <w:tcPr>
            <w:tcW w:w="147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ind w:left="20"/>
              <w:rPr>
                <w:sz w:val="28"/>
                <w:szCs w:val="28"/>
              </w:rPr>
            </w:pPr>
            <w:r>
              <w:rPr>
                <w:sz w:val="28"/>
                <w:szCs w:val="28"/>
              </w:rPr>
              <w:t>«Угощение для кукол»</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Развивать у детей образные представления, умение выбирать содержание изображения. Учить передавать лепке выбранный объект, используя усвоенные ранее приемы. про должать формировать умение работать аккуратно. Воспитывать стремление делать что-то для других, формировать умение объединять результаты своей деятельности с работами сверстников.</w:t>
            </w:r>
          </w:p>
        </w:tc>
      </w:tr>
      <w:tr w:rsidR="00901154" w:rsidTr="00AC393E">
        <w:trPr>
          <w:cantSplit/>
          <w:trHeight w:val="1134"/>
        </w:trPr>
        <w:tc>
          <w:tcPr>
            <w:tcW w:w="14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1306"/>
              </w:tabs>
              <w:spacing w:line="100" w:lineRule="atLeast"/>
              <w:rPr>
                <w:b/>
                <w:sz w:val="28"/>
                <w:szCs w:val="28"/>
              </w:rPr>
            </w:pPr>
            <w:r>
              <w:rPr>
                <w:b/>
                <w:sz w:val="28"/>
                <w:szCs w:val="28"/>
              </w:rPr>
              <w:t>Ноябрь</w:t>
            </w:r>
          </w:p>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line="100" w:lineRule="atLeast"/>
              <w:ind w:left="20"/>
              <w:rPr>
                <w:rFonts w:eastAsia="Franklin Gothic Book"/>
                <w:bCs/>
                <w:sz w:val="28"/>
                <w:szCs w:val="28"/>
              </w:rPr>
            </w:pPr>
            <w:r>
              <w:rPr>
                <w:rFonts w:eastAsia="Franklin Gothic Book"/>
                <w:bCs/>
                <w:sz w:val="28"/>
                <w:szCs w:val="28"/>
              </w:rPr>
              <w:t>«Разные рыбки»</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передавать отличительные особенности разных рыбок, имеющих одинаковую форму, но несколько отличающихся друг от друга по пропорциям. Закреплять ранее усвоенные приемы лепки.</w:t>
            </w:r>
          </w:p>
        </w:tc>
      </w:tr>
      <w:tr w:rsidR="00901154" w:rsidTr="00AC393E">
        <w:trPr>
          <w:cantSplit/>
          <w:trHeight w:val="1134"/>
        </w:trPr>
        <w:tc>
          <w:tcPr>
            <w:tcW w:w="147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1306"/>
              </w:tabs>
              <w:spacing w:line="100" w:lineRule="atLeast"/>
              <w:rPr>
                <w:sz w:val="28"/>
                <w:szCs w:val="28"/>
              </w:rPr>
            </w:pPr>
            <w:r>
              <w:rPr>
                <w:sz w:val="28"/>
                <w:szCs w:val="28"/>
              </w:rPr>
              <w:t>Лепка по замыслу «Вылепи какие хочешь овощи или фрукты для игры в магазин»</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выбирать содержание с ей работы из круга определенных предметов. Воспитывать самостоятельность, активность. Закреплять умение передавать форму овощей и фруктов, используя разнообразные приемы лепки.</w:t>
            </w:r>
          </w:p>
        </w:tc>
      </w:tr>
      <w:tr w:rsidR="00901154" w:rsidTr="00AC393E">
        <w:trPr>
          <w:cantSplit/>
          <w:trHeight w:val="1134"/>
        </w:trPr>
        <w:tc>
          <w:tcPr>
            <w:tcW w:w="14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1306"/>
              </w:tabs>
              <w:spacing w:line="100" w:lineRule="atLeast"/>
              <w:rPr>
                <w:b/>
                <w:sz w:val="28"/>
                <w:szCs w:val="28"/>
              </w:rPr>
            </w:pPr>
            <w:r>
              <w:rPr>
                <w:b/>
                <w:sz w:val="28"/>
                <w:szCs w:val="28"/>
              </w:rPr>
              <w:t>Декабрь</w:t>
            </w:r>
          </w:p>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ind w:left="20"/>
              <w:jc w:val="both"/>
              <w:rPr>
                <w:sz w:val="28"/>
                <w:szCs w:val="28"/>
              </w:rPr>
            </w:pPr>
            <w:r>
              <w:rPr>
                <w:sz w:val="28"/>
                <w:szCs w:val="28"/>
              </w:rPr>
              <w:t>«Большая утка с утятами»</w:t>
            </w:r>
          </w:p>
          <w:p w:rsidR="00901154" w:rsidRDefault="00901154" w:rsidP="00AC393E">
            <w:pPr>
              <w:spacing w:line="100" w:lineRule="atLeast"/>
              <w:ind w:left="20"/>
              <w:rPr>
                <w:sz w:val="28"/>
                <w:szCs w:val="28"/>
              </w:rPr>
            </w:pPr>
            <w:bookmarkStart w:id="8" w:name="bookmark4"/>
            <w:r>
              <w:rPr>
                <w:sz w:val="28"/>
                <w:szCs w:val="28"/>
              </w:rPr>
              <w:t>(Коллективная композиция)</w:t>
            </w:r>
            <w:bookmarkEnd w:id="8"/>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Продолжать знакомить детей с дымковскими изделиями (уточка с утятами, петух, индюк и другие). Учить выделять элементы украшения игрушек, замечать красоту формы. Вызвать желание лепить игрушки. Учить лепить фигурки на подставке, передавать разницу в величине предметов и отдельных частей, делить глину в соответствующей пропорции.</w:t>
            </w:r>
          </w:p>
        </w:tc>
      </w:tr>
      <w:tr w:rsidR="00901154" w:rsidTr="00AC393E">
        <w:trPr>
          <w:cantSplit/>
          <w:trHeight w:val="1134"/>
        </w:trPr>
        <w:tc>
          <w:tcPr>
            <w:tcW w:w="147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1306"/>
              </w:tabs>
              <w:spacing w:line="100" w:lineRule="atLeast"/>
              <w:rPr>
                <w:sz w:val="28"/>
                <w:szCs w:val="28"/>
              </w:rPr>
            </w:pPr>
            <w:r>
              <w:rPr>
                <w:sz w:val="28"/>
                <w:szCs w:val="28"/>
              </w:rPr>
              <w:t xml:space="preserve">«Девочка в зимней одежде» </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Вызвать у детей желание передать образ девочки в лепном изображении. Учить выделять части человеческой фигуры в одежде (голова, расширяющаяся книзу шубка, руки), передавать их с соблюдением пропорций.</w:t>
            </w:r>
          </w:p>
        </w:tc>
      </w:tr>
      <w:tr w:rsidR="00901154" w:rsidTr="00AC393E">
        <w:trPr>
          <w:cantSplit/>
          <w:trHeight w:val="1134"/>
        </w:trPr>
        <w:tc>
          <w:tcPr>
            <w:tcW w:w="14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1306"/>
              </w:tabs>
              <w:spacing w:line="100" w:lineRule="atLeast"/>
              <w:rPr>
                <w:b/>
                <w:sz w:val="28"/>
                <w:szCs w:val="28"/>
              </w:rPr>
            </w:pPr>
            <w:r>
              <w:rPr>
                <w:b/>
                <w:sz w:val="28"/>
                <w:szCs w:val="28"/>
              </w:rPr>
              <w:t>Январь</w:t>
            </w:r>
          </w:p>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Вылепи какое хочешь игушечное животное</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самостоятельно определять содержание своей работы. Закреплять умение лепить, используя разные приемы лепки. Воспитывать самостоятельность, активность. Развивать воображение, умение рассказывать о созданном образе.</w:t>
            </w:r>
          </w:p>
        </w:tc>
      </w:tr>
      <w:tr w:rsidR="00901154" w:rsidTr="00AC393E">
        <w:trPr>
          <w:cantSplit/>
          <w:trHeight w:val="1134"/>
        </w:trPr>
        <w:tc>
          <w:tcPr>
            <w:tcW w:w="147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ind w:left="40"/>
              <w:jc w:val="both"/>
              <w:rPr>
                <w:sz w:val="28"/>
                <w:szCs w:val="28"/>
              </w:rPr>
            </w:pPr>
            <w:r>
              <w:rPr>
                <w:sz w:val="28"/>
                <w:szCs w:val="28"/>
              </w:rPr>
              <w:t>«Девочка в длинной шубке»</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передавать в лепке фигуру человека, соблюдая соотношение частей по величине. Закреплять умение раскатывать глину между ладонями; лепить пальцами, придавать фигуре нужную форму; соединять части, плотно прижимая их друг к другу, и сглаживать места скрепления.</w:t>
            </w:r>
          </w:p>
        </w:tc>
      </w:tr>
      <w:tr w:rsidR="00901154" w:rsidTr="00AC393E">
        <w:trPr>
          <w:cantSplit/>
          <w:trHeight w:val="1134"/>
        </w:trPr>
        <w:tc>
          <w:tcPr>
            <w:tcW w:w="14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1306"/>
              </w:tabs>
              <w:spacing w:line="100" w:lineRule="atLeast"/>
              <w:rPr>
                <w:b/>
                <w:sz w:val="28"/>
                <w:szCs w:val="28"/>
              </w:rPr>
            </w:pPr>
            <w:r>
              <w:rPr>
                <w:b/>
                <w:sz w:val="28"/>
                <w:szCs w:val="28"/>
              </w:rPr>
              <w:t>Февраль</w:t>
            </w:r>
          </w:p>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1306"/>
              </w:tabs>
              <w:spacing w:line="100" w:lineRule="atLeast"/>
              <w:rPr>
                <w:sz w:val="28"/>
                <w:szCs w:val="28"/>
              </w:rPr>
            </w:pPr>
            <w:r>
              <w:rPr>
                <w:sz w:val="28"/>
                <w:szCs w:val="28"/>
              </w:rPr>
              <w:t>«Мы слепили снеговиков»</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Закреплять умение детей передавать в лепке предметы, состоящие из шаров разной величины. Учить передавать относительную величину частей. Развивать чувство формы, эстетическое восприятие. Закреплять усвоенные приемы лепки</w:t>
            </w:r>
          </w:p>
        </w:tc>
      </w:tr>
      <w:tr w:rsidR="00901154" w:rsidTr="00AC393E">
        <w:trPr>
          <w:cantSplit/>
          <w:trHeight w:val="1134"/>
        </w:trPr>
        <w:tc>
          <w:tcPr>
            <w:tcW w:w="147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ind w:left="20"/>
              <w:jc w:val="both"/>
              <w:rPr>
                <w:sz w:val="28"/>
                <w:szCs w:val="28"/>
              </w:rPr>
            </w:pPr>
            <w:r>
              <w:rPr>
                <w:rFonts w:eastAsia="Malgun Gothic"/>
                <w:sz w:val="28"/>
                <w:szCs w:val="28"/>
              </w:rPr>
              <w:t>Лепка</w:t>
            </w:r>
            <w:r>
              <w:rPr>
                <w:sz w:val="28"/>
                <w:szCs w:val="28"/>
              </w:rPr>
              <w:t xml:space="preserve"> по замыслу</w:t>
            </w:r>
          </w:p>
          <w:p w:rsidR="00901154" w:rsidRDefault="00901154" w:rsidP="00AC393E">
            <w:pPr>
              <w:tabs>
                <w:tab w:val="left" w:pos="1306"/>
              </w:tabs>
              <w:spacing w:line="100" w:lineRule="atLeast"/>
              <w:rPr>
                <w:sz w:val="28"/>
                <w:szCs w:val="28"/>
              </w:rPr>
            </w:pP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Продолжать развивать самостоятельность, воображение, творчество. Закреплять приемы лепки, умение аккуратно использовать материал.</w:t>
            </w:r>
          </w:p>
        </w:tc>
      </w:tr>
      <w:tr w:rsidR="00901154" w:rsidTr="00AC393E">
        <w:trPr>
          <w:cantSplit/>
          <w:trHeight w:val="1134"/>
        </w:trPr>
        <w:tc>
          <w:tcPr>
            <w:tcW w:w="14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1306"/>
              </w:tabs>
              <w:spacing w:line="100" w:lineRule="atLeast"/>
              <w:rPr>
                <w:b/>
                <w:sz w:val="28"/>
                <w:szCs w:val="28"/>
              </w:rPr>
            </w:pPr>
            <w:r>
              <w:rPr>
                <w:b/>
                <w:sz w:val="28"/>
                <w:szCs w:val="28"/>
              </w:rPr>
              <w:t>Март</w:t>
            </w:r>
          </w:p>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1306"/>
              </w:tabs>
              <w:spacing w:line="100" w:lineRule="atLeast"/>
              <w:rPr>
                <w:sz w:val="28"/>
                <w:szCs w:val="28"/>
              </w:rPr>
            </w:pPr>
            <w:r>
              <w:rPr>
                <w:sz w:val="28"/>
                <w:szCs w:val="28"/>
              </w:rPr>
              <w:t xml:space="preserve"> «Мисочка»</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 Учить детей лепить, используя уже знакомые приемы (раскатывание шара, сплющивание) и новые — оттягивания краев, уравнивания их пальцами</w:t>
            </w:r>
          </w:p>
        </w:tc>
      </w:tr>
      <w:tr w:rsidR="00901154" w:rsidTr="00AC393E">
        <w:trPr>
          <w:cantSplit/>
          <w:trHeight w:val="1134"/>
        </w:trPr>
        <w:tc>
          <w:tcPr>
            <w:tcW w:w="147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1306"/>
              </w:tabs>
              <w:spacing w:line="100" w:lineRule="atLeast"/>
              <w:rPr>
                <w:sz w:val="28"/>
                <w:szCs w:val="28"/>
              </w:rPr>
            </w:pPr>
            <w:r>
              <w:rPr>
                <w:sz w:val="28"/>
                <w:szCs w:val="28"/>
              </w:rPr>
              <w:t>«Козленочек»</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лепить четвероногое жиаотное (овальное тело, голова, прямые ноги). Закреплять приемы раскатывание между ладонями, прикрепление частей к вылеплены</w:t>
            </w:r>
          </w:p>
        </w:tc>
      </w:tr>
      <w:tr w:rsidR="00901154" w:rsidTr="00AC393E">
        <w:trPr>
          <w:cantSplit/>
          <w:trHeight w:val="1134"/>
        </w:trPr>
        <w:tc>
          <w:tcPr>
            <w:tcW w:w="14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1306"/>
              </w:tabs>
              <w:spacing w:line="100" w:lineRule="atLeast"/>
              <w:rPr>
                <w:b/>
                <w:sz w:val="28"/>
                <w:szCs w:val="28"/>
              </w:rPr>
            </w:pPr>
            <w:r>
              <w:rPr>
                <w:b/>
                <w:sz w:val="28"/>
                <w:szCs w:val="28"/>
              </w:rPr>
              <w:t>Апрель</w:t>
            </w:r>
          </w:p>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1306"/>
              </w:tabs>
              <w:spacing w:line="100" w:lineRule="atLeast"/>
              <w:rPr>
                <w:sz w:val="28"/>
                <w:szCs w:val="28"/>
              </w:rPr>
            </w:pPr>
            <w:r>
              <w:rPr>
                <w:sz w:val="28"/>
                <w:szCs w:val="28"/>
              </w:rPr>
              <w:t>«Барашек»</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Познакомить детей с филимоновской игрушками (птицами, животными). Вызвать положительное отношение к ним. Учить выделять отличительные особенности этих игрушек: красивая плавная форма; яркие, нарядные пол Вызвать желание слепить такую игрушку.</w:t>
            </w:r>
          </w:p>
        </w:tc>
      </w:tr>
      <w:tr w:rsidR="00901154" w:rsidTr="00AC393E">
        <w:trPr>
          <w:cantSplit/>
          <w:trHeight w:val="1134"/>
        </w:trPr>
        <w:tc>
          <w:tcPr>
            <w:tcW w:w="147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before="300" w:line="100" w:lineRule="atLeast"/>
              <w:rPr>
                <w:rFonts w:eastAsia="Franklin Gothic Book"/>
                <w:bCs/>
                <w:sz w:val="28"/>
                <w:szCs w:val="28"/>
              </w:rPr>
            </w:pPr>
            <w:r>
              <w:rPr>
                <w:rFonts w:eastAsia="Franklin Gothic Book"/>
                <w:bCs/>
                <w:sz w:val="28"/>
                <w:szCs w:val="28"/>
              </w:rPr>
              <w:t>«Посуда для кукол»</w:t>
            </w:r>
          </w:p>
          <w:p w:rsidR="00901154" w:rsidRDefault="00901154" w:rsidP="00AC393E">
            <w:pPr>
              <w:tabs>
                <w:tab w:val="left" w:pos="1306"/>
              </w:tabs>
              <w:spacing w:line="100" w:lineRule="atLeast"/>
              <w:rPr>
                <w:sz w:val="28"/>
                <w:szCs w:val="28"/>
              </w:rPr>
            </w:pP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Закреплять умение детей лепить посуду. Отрабатывать приемы лепки. Воспитывать активность, самостоятельность и аккуратность в работе. Продолжать развивать навыки коллективной работы.</w:t>
            </w:r>
          </w:p>
        </w:tc>
      </w:tr>
      <w:tr w:rsidR="00901154" w:rsidTr="00AC393E">
        <w:trPr>
          <w:cantSplit/>
          <w:trHeight w:val="1134"/>
        </w:trPr>
        <w:tc>
          <w:tcPr>
            <w:tcW w:w="14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1306"/>
              </w:tabs>
              <w:spacing w:line="100" w:lineRule="atLeast"/>
              <w:rPr>
                <w:b/>
                <w:sz w:val="28"/>
                <w:szCs w:val="28"/>
              </w:rPr>
            </w:pPr>
            <w:r>
              <w:rPr>
                <w:b/>
                <w:sz w:val="28"/>
                <w:szCs w:val="28"/>
              </w:rPr>
              <w:t>Май</w:t>
            </w:r>
          </w:p>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sz w:val="28"/>
                <w:szCs w:val="28"/>
              </w:rPr>
            </w:pPr>
            <w:r>
              <w:rPr>
                <w:sz w:val="28"/>
                <w:szCs w:val="28"/>
              </w:rPr>
              <w:t>«Птичка клюет зернышки из блюдечка»</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Закреплять умение детей лепить знакомые предметы, пользуясь усвоенными ранее приемами (раскатывание, оттягивание, прищипывание; соединение частей, прижимая и сглаживая места скрепления).</w:t>
            </w:r>
          </w:p>
        </w:tc>
      </w:tr>
      <w:tr w:rsidR="00901154" w:rsidTr="00AC393E">
        <w:trPr>
          <w:cantSplit/>
          <w:trHeight w:val="1134"/>
        </w:trPr>
        <w:tc>
          <w:tcPr>
            <w:tcW w:w="147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rPr>
                <w:sz w:val="28"/>
                <w:szCs w:val="28"/>
              </w:rPr>
            </w:pPr>
            <w:r>
              <w:rPr>
                <w:sz w:val="28"/>
                <w:szCs w:val="28"/>
              </w:rPr>
              <w:t xml:space="preserve"> «Как мы играли в подвижную игру</w:t>
            </w:r>
          </w:p>
          <w:p w:rsidR="00901154" w:rsidRDefault="00901154" w:rsidP="00AC393E">
            <w:pPr>
              <w:tabs>
                <w:tab w:val="left" w:pos="1306"/>
              </w:tabs>
              <w:spacing w:line="100" w:lineRule="atLeast"/>
              <w:rPr>
                <w:sz w:val="28"/>
                <w:szCs w:val="28"/>
              </w:rPr>
            </w:pPr>
            <w:r>
              <w:rPr>
                <w:sz w:val="28"/>
                <w:szCs w:val="28"/>
              </w:rPr>
              <w:t>«Прилет птиц»</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Продолжать учить детей создавать образы подвижной игры. Раз</w:t>
            </w:r>
            <w:r>
              <w:rPr>
                <w:sz w:val="28"/>
                <w:szCs w:val="28"/>
              </w:rPr>
              <w:t>вивать воображение и творчеств</w:t>
            </w:r>
            <w:r w:rsidRPr="00851E8F">
              <w:rPr>
                <w:sz w:val="28"/>
                <w:szCs w:val="28"/>
              </w:rPr>
              <w:t>.</w:t>
            </w:r>
          </w:p>
        </w:tc>
      </w:tr>
    </w:tbl>
    <w:p w:rsidR="00901154" w:rsidRDefault="00901154" w:rsidP="00901154">
      <w:pPr>
        <w:pStyle w:val="14"/>
        <w:rPr>
          <w:rFonts w:ascii="Times New Roman" w:hAnsi="Times New Roman"/>
          <w:sz w:val="28"/>
          <w:szCs w:val="28"/>
        </w:rPr>
      </w:pPr>
    </w:p>
    <w:p w:rsidR="00901154" w:rsidRPr="00DE3581" w:rsidRDefault="00901154" w:rsidP="00901154">
      <w:pPr>
        <w:pStyle w:val="14"/>
        <w:jc w:val="center"/>
        <w:rPr>
          <w:rFonts w:ascii="Times New Roman" w:hAnsi="Times New Roman"/>
          <w:b/>
          <w:sz w:val="28"/>
          <w:szCs w:val="28"/>
        </w:rPr>
      </w:pPr>
      <w:r w:rsidRPr="00DE3581">
        <w:rPr>
          <w:rFonts w:ascii="Times New Roman" w:hAnsi="Times New Roman"/>
          <w:b/>
          <w:sz w:val="28"/>
          <w:szCs w:val="28"/>
        </w:rPr>
        <w:t xml:space="preserve">  Аппликация.</w:t>
      </w:r>
    </w:p>
    <w:p w:rsidR="00901154" w:rsidRDefault="00901154" w:rsidP="00901154">
      <w:pPr>
        <w:pStyle w:val="14"/>
        <w:rPr>
          <w:rFonts w:ascii="Times New Roman" w:hAnsi="Times New Roman"/>
          <w:sz w:val="28"/>
          <w:szCs w:val="28"/>
        </w:rPr>
      </w:pPr>
    </w:p>
    <w:tbl>
      <w:tblPr>
        <w:tblW w:w="0" w:type="auto"/>
        <w:tblLayout w:type="fixed"/>
        <w:tblLook w:val="0000"/>
      </w:tblPr>
      <w:tblGrid>
        <w:gridCol w:w="1469"/>
        <w:gridCol w:w="2144"/>
        <w:gridCol w:w="6276"/>
      </w:tblGrid>
      <w:tr w:rsidR="00901154" w:rsidTr="00AC393E">
        <w:trPr>
          <w:cantSplit/>
          <w:trHeight w:val="403"/>
        </w:trPr>
        <w:tc>
          <w:tcPr>
            <w:tcW w:w="1469"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spacing w:line="100" w:lineRule="atLeast"/>
              <w:jc w:val="center"/>
              <w:rPr>
                <w:b/>
                <w:sz w:val="28"/>
                <w:szCs w:val="28"/>
              </w:rPr>
            </w:pPr>
            <w:r w:rsidRPr="00F74A1E">
              <w:rPr>
                <w:b/>
                <w:sz w:val="28"/>
                <w:szCs w:val="28"/>
              </w:rPr>
              <w:t>Месяц</w:t>
            </w:r>
          </w:p>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spacing w:line="100" w:lineRule="atLeast"/>
              <w:jc w:val="center"/>
              <w:rPr>
                <w:b/>
                <w:sz w:val="28"/>
                <w:szCs w:val="28"/>
              </w:rPr>
            </w:pPr>
            <w:r w:rsidRPr="00F74A1E">
              <w:rPr>
                <w:b/>
                <w:sz w:val="28"/>
                <w:szCs w:val="28"/>
              </w:rPr>
              <w:t>Тема</w:t>
            </w: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spacing w:line="100" w:lineRule="atLeast"/>
              <w:jc w:val="center"/>
              <w:rPr>
                <w:b/>
                <w:sz w:val="28"/>
                <w:szCs w:val="28"/>
              </w:rPr>
            </w:pPr>
            <w:r w:rsidRPr="00F74A1E">
              <w:rPr>
                <w:b/>
                <w:sz w:val="28"/>
                <w:szCs w:val="28"/>
              </w:rPr>
              <w:t>Программное содержание</w:t>
            </w:r>
          </w:p>
        </w:tc>
      </w:tr>
      <w:tr w:rsidR="00901154" w:rsidTr="00AC393E">
        <w:trPr>
          <w:cantSplit/>
          <w:trHeight w:val="1134"/>
        </w:trPr>
        <w:tc>
          <w:tcPr>
            <w:tcW w:w="146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Сентябрь</w:t>
            </w:r>
          </w:p>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after="300" w:line="100" w:lineRule="atLeast"/>
              <w:ind w:left="20"/>
              <w:rPr>
                <w:rFonts w:eastAsia="Franklin Gothic Book"/>
                <w:bCs/>
                <w:sz w:val="28"/>
                <w:szCs w:val="28"/>
              </w:rPr>
            </w:pPr>
            <w:r>
              <w:rPr>
                <w:rFonts w:eastAsia="Franklin Gothic Book"/>
                <w:bCs/>
                <w:sz w:val="28"/>
                <w:szCs w:val="28"/>
              </w:rPr>
              <w:t>«Красивые флажки»</w:t>
            </w:r>
          </w:p>
          <w:p w:rsidR="00901154" w:rsidRDefault="00901154" w:rsidP="00AC393E">
            <w:pPr>
              <w:spacing w:line="100" w:lineRule="atLeast"/>
              <w:rPr>
                <w:sz w:val="28"/>
                <w:szCs w:val="28"/>
              </w:rPr>
            </w:pP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Учить детей работать ножницами: правильно держать их, сжимать и разжимать кольца, резать полоску по узкой стороне на одинаковые отрезки — флажки. Закреплять приемы аккуратного наклеивания, умение чередовать изображения по цвету. Развивать чувство ритма и чувство цвета. Вызывать положительный эмоциональный отклик на созданные изображения.</w:t>
            </w:r>
          </w:p>
        </w:tc>
      </w:tr>
      <w:tr w:rsidR="00901154" w:rsidTr="00AC393E">
        <w:trPr>
          <w:cantSplit/>
          <w:trHeight w:val="1134"/>
        </w:trPr>
        <w:tc>
          <w:tcPr>
            <w:tcW w:w="146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ind w:left="20"/>
              <w:rPr>
                <w:sz w:val="28"/>
                <w:szCs w:val="28"/>
              </w:rPr>
            </w:pPr>
            <w:r>
              <w:rPr>
                <w:sz w:val="28"/>
                <w:szCs w:val="28"/>
              </w:rPr>
              <w:t>«Укрась салфеточку»</w:t>
            </w: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Учить детей составлять узор на квадрату заполняя элементами середину, углы. Учить разрезать полоску пополам предварительно сложив ее; правильно держать ножницы и правильна действовать ими. Развивать чувство композиции. Закреплять умение аккуратно наклеивать детали. Подводить к эстетической оценке работ</w:t>
            </w:r>
          </w:p>
        </w:tc>
      </w:tr>
      <w:tr w:rsidR="00901154" w:rsidTr="00AC393E">
        <w:trPr>
          <w:cantSplit/>
          <w:trHeight w:val="1134"/>
        </w:trPr>
        <w:tc>
          <w:tcPr>
            <w:tcW w:w="146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Октябрь</w:t>
            </w:r>
          </w:p>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before="300" w:line="100" w:lineRule="atLeast"/>
              <w:jc w:val="both"/>
              <w:rPr>
                <w:rFonts w:eastAsia="Franklin Gothic Book"/>
                <w:bCs/>
                <w:sz w:val="28"/>
                <w:szCs w:val="28"/>
              </w:rPr>
            </w:pPr>
            <w:r>
              <w:rPr>
                <w:rFonts w:eastAsia="Franklin Gothic Book"/>
                <w:bCs/>
                <w:sz w:val="28"/>
                <w:szCs w:val="28"/>
              </w:rPr>
              <w:t>«Украшение платочка»</w:t>
            </w:r>
          </w:p>
          <w:p w:rsidR="00901154" w:rsidRDefault="00901154" w:rsidP="00AC393E">
            <w:pPr>
              <w:spacing w:line="100" w:lineRule="atLeast"/>
              <w:rPr>
                <w:sz w:val="28"/>
                <w:szCs w:val="28"/>
              </w:rPr>
            </w:pP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Учить детей выделять углы, стороны квадрата. Закреплять знание круглой, квадратной и треугольной формы. Упражнять в подборе цветосочетаний. Учить преобразовывать форму, разрезая квадрат на треугольники, круг на полукруги. Развивать композиционные умения, восприятие цвета.</w:t>
            </w:r>
          </w:p>
        </w:tc>
      </w:tr>
      <w:tr w:rsidR="00901154" w:rsidTr="00AC393E">
        <w:trPr>
          <w:cantSplit/>
          <w:trHeight w:val="1134"/>
        </w:trPr>
        <w:tc>
          <w:tcPr>
            <w:tcW w:w="146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ind w:left="20"/>
              <w:rPr>
                <w:sz w:val="28"/>
                <w:szCs w:val="28"/>
              </w:rPr>
            </w:pPr>
            <w:r>
              <w:rPr>
                <w:sz w:val="28"/>
                <w:szCs w:val="28"/>
              </w:rPr>
              <w:t>«Лодки плывут по реке»</w:t>
            </w: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Учить детей создавать изображение предметов, срезая углы у прямоугольников. Закреплять умение состав, красивую композицию, аккуратно наклеивать изображения</w:t>
            </w:r>
          </w:p>
        </w:tc>
      </w:tr>
      <w:tr w:rsidR="00901154" w:rsidTr="00AC393E">
        <w:trPr>
          <w:cantSplit/>
          <w:trHeight w:val="1134"/>
        </w:trPr>
        <w:tc>
          <w:tcPr>
            <w:tcW w:w="146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Ноябрь</w:t>
            </w:r>
          </w:p>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before="60" w:after="300" w:line="100" w:lineRule="atLeast"/>
              <w:ind w:left="20"/>
              <w:rPr>
                <w:rFonts w:eastAsia="Franklin Gothic Book"/>
                <w:b/>
                <w:bCs/>
                <w:sz w:val="28"/>
                <w:szCs w:val="28"/>
              </w:rPr>
            </w:pPr>
            <w:r>
              <w:rPr>
                <w:rFonts w:eastAsia="Franklin Gothic Book"/>
                <w:bCs/>
                <w:sz w:val="28"/>
                <w:szCs w:val="28"/>
              </w:rPr>
              <w:t>«В нашем селе построен большой дом</w:t>
            </w:r>
            <w:r>
              <w:rPr>
                <w:rFonts w:eastAsia="Franklin Gothic Book"/>
                <w:b/>
                <w:bCs/>
                <w:sz w:val="28"/>
                <w:szCs w:val="28"/>
              </w:rPr>
              <w:t>»</w:t>
            </w: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Закреплять умение резать полоску бумаги по прямой, срезать углы, составлять изображение из частей. Учить создавать в аппликации образ большого дома. Развивать чувство пропорций, ритма. Закреплять приемы аккуратного наклеивания. Учить детей при рассматривании работ видеть образ.</w:t>
            </w:r>
          </w:p>
        </w:tc>
      </w:tr>
      <w:tr w:rsidR="00901154" w:rsidTr="00AC393E">
        <w:trPr>
          <w:cantSplit/>
          <w:trHeight w:val="1134"/>
        </w:trPr>
        <w:tc>
          <w:tcPr>
            <w:tcW w:w="146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line="100" w:lineRule="atLeast"/>
              <w:ind w:left="20"/>
              <w:jc w:val="both"/>
              <w:rPr>
                <w:rFonts w:eastAsia="Malgun Gothic"/>
                <w:sz w:val="28"/>
                <w:szCs w:val="28"/>
              </w:rPr>
            </w:pPr>
            <w:r>
              <w:rPr>
                <w:rFonts w:eastAsia="Malgun Gothic"/>
                <w:sz w:val="28"/>
                <w:szCs w:val="28"/>
              </w:rPr>
              <w:t xml:space="preserve">«Как мы все вместе набрали </w:t>
            </w:r>
            <w:bookmarkStart w:id="9" w:name="bookmark6"/>
            <w:r>
              <w:rPr>
                <w:rFonts w:eastAsia="Malgun Gothic"/>
                <w:bCs/>
                <w:sz w:val="28"/>
                <w:szCs w:val="28"/>
              </w:rPr>
              <w:t>полную корзину грибов</w:t>
            </w:r>
            <w:r>
              <w:rPr>
                <w:rFonts w:eastAsia="Malgun Gothic"/>
                <w:b/>
                <w:bCs/>
                <w:sz w:val="28"/>
                <w:szCs w:val="28"/>
              </w:rPr>
              <w:t xml:space="preserve">» </w:t>
            </w:r>
            <w:r>
              <w:rPr>
                <w:rFonts w:eastAsia="Malgun Gothic"/>
                <w:sz w:val="28"/>
                <w:szCs w:val="28"/>
              </w:rPr>
              <w:t>(Коллективная композиция)</w:t>
            </w:r>
            <w:bookmarkEnd w:id="9"/>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Учить детей срезать уголки квадрата, закругляя их. Закреплять умение держать правильно ножницы, резать ими, аккуратно наклеивать части изображения в аппликации. Подводить к образному решению, образному видению результатов работы, к их оценке.</w:t>
            </w:r>
          </w:p>
        </w:tc>
      </w:tr>
      <w:tr w:rsidR="00901154" w:rsidTr="00AC393E">
        <w:trPr>
          <w:cantSplit/>
          <w:trHeight w:val="1134"/>
        </w:trPr>
        <w:tc>
          <w:tcPr>
            <w:tcW w:w="146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Декабрь</w:t>
            </w:r>
          </w:p>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«Вырежи и наклей какую хочешь постройку»</w:t>
            </w: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Формировать у детей умение создавать разнообразные изображения построек в аппликации. Развивать воображение, творчество, чувство композиции и цвета. Продолжать упражнять в разрезании полос по прямой, квадратов по диагонали и т. д. Учить продумывать подбор деталей по форме и цвету. Закреплять приемы аккуратного наклеивания. Развивать воображение.</w:t>
            </w:r>
          </w:p>
        </w:tc>
      </w:tr>
      <w:tr w:rsidR="00901154" w:rsidTr="00AC393E">
        <w:trPr>
          <w:cantSplit/>
          <w:trHeight w:val="1134"/>
        </w:trPr>
        <w:tc>
          <w:tcPr>
            <w:tcW w:w="146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ind w:left="20"/>
              <w:jc w:val="both"/>
              <w:rPr>
                <w:sz w:val="28"/>
                <w:szCs w:val="28"/>
              </w:rPr>
            </w:pPr>
            <w:r>
              <w:rPr>
                <w:sz w:val="28"/>
                <w:szCs w:val="28"/>
              </w:rPr>
              <w:t>«Бусы на елку»</w:t>
            </w: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Закреплять знания детей о круглой и овальной форме. Учить срезать углы у прямоугольников и квадратов для получения бусинок овальной и круглой формы; наклеивать аккуратно, ровно посередине листа.</w:t>
            </w:r>
          </w:p>
        </w:tc>
      </w:tr>
      <w:tr w:rsidR="00901154" w:rsidTr="00AC393E">
        <w:trPr>
          <w:cantSplit/>
          <w:trHeight w:val="1134"/>
        </w:trPr>
        <w:tc>
          <w:tcPr>
            <w:tcW w:w="146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Январь</w:t>
            </w:r>
          </w:p>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 xml:space="preserve"> «В магазин привезли красивые пирамидки»</w:t>
            </w: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Упражнять детей в вырезывании округлых форм из квадратов (прямоугольников). Закреплять приемы владения ножницами. Учить подбирать ц та, развивать цветовое восприятие. Учить располагать круги от само» большого к самому маленькому.</w:t>
            </w:r>
          </w:p>
        </w:tc>
      </w:tr>
      <w:tr w:rsidR="00901154" w:rsidTr="00AC393E">
        <w:trPr>
          <w:cantSplit/>
          <w:trHeight w:val="1134"/>
        </w:trPr>
        <w:tc>
          <w:tcPr>
            <w:tcW w:w="146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jc w:val="both"/>
              <w:rPr>
                <w:sz w:val="28"/>
                <w:szCs w:val="28"/>
              </w:rPr>
            </w:pPr>
            <w:r>
              <w:rPr>
                <w:sz w:val="28"/>
                <w:szCs w:val="28"/>
              </w:rPr>
              <w:t>«Автобус»</w:t>
            </w: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Закреплять умение детей вырезать нужные части для создания образа предмета (объекта). Закреплять умение срезать у прямоугольника углы, закругляя их (кузов автобуса), разрезать полоску на одинаковые прямоугольники (окна автобуса). Развивать умение композиционно оформлять свой замысел.</w:t>
            </w:r>
          </w:p>
        </w:tc>
      </w:tr>
      <w:tr w:rsidR="00901154" w:rsidTr="00AC393E">
        <w:trPr>
          <w:cantSplit/>
          <w:trHeight w:val="1134"/>
        </w:trPr>
        <w:tc>
          <w:tcPr>
            <w:tcW w:w="146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Февраль</w:t>
            </w:r>
          </w:p>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before="300" w:line="100" w:lineRule="atLeast"/>
              <w:rPr>
                <w:rFonts w:eastAsia="Franklin Gothic Book"/>
                <w:bCs/>
                <w:sz w:val="28"/>
                <w:szCs w:val="28"/>
              </w:rPr>
            </w:pPr>
            <w:r>
              <w:rPr>
                <w:rFonts w:eastAsia="Franklin Gothic Book"/>
                <w:bCs/>
                <w:sz w:val="28"/>
                <w:szCs w:val="28"/>
              </w:rPr>
              <w:t>«Летящие самолеты»</w:t>
            </w:r>
          </w:p>
          <w:p w:rsidR="00901154" w:rsidRDefault="00901154" w:rsidP="00AC393E">
            <w:pPr>
              <w:spacing w:line="100" w:lineRule="atLeast"/>
              <w:ind w:left="20"/>
              <w:rPr>
                <w:sz w:val="28"/>
                <w:szCs w:val="28"/>
              </w:rPr>
            </w:pPr>
            <w:r>
              <w:rPr>
                <w:sz w:val="28"/>
                <w:szCs w:val="28"/>
              </w:rPr>
              <w:t>(Коллективная композиция)</w:t>
            </w:r>
          </w:p>
          <w:p w:rsidR="00901154" w:rsidRDefault="00901154" w:rsidP="00AC393E">
            <w:pPr>
              <w:spacing w:line="100" w:lineRule="atLeast"/>
              <w:rPr>
                <w:sz w:val="28"/>
                <w:szCs w:val="28"/>
              </w:rPr>
            </w:pP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Учить детей правильно составлять изображения из деталей, находить место той или иной детали в общей работе, аккуратно наклеивать. Закреплять знание формы (прямоугольник), учить плавно срезать его углы. Вызывать радость от созданной всеми вместе картины.</w:t>
            </w:r>
          </w:p>
        </w:tc>
      </w:tr>
      <w:tr w:rsidR="00901154" w:rsidTr="00AC393E">
        <w:trPr>
          <w:cantSplit/>
          <w:trHeight w:val="1134"/>
        </w:trPr>
        <w:tc>
          <w:tcPr>
            <w:tcW w:w="146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Вырежи и наклей красивый цветок в подарок маме и бабушке</w:t>
            </w: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Учить вырезать и наклеивать части цветка (срезая углы путем закругления или по косой), составлять из них красивое изображение. Развивать чувство цвета, эстетическое восприятие, образные представления, воображение. Воспитывать внимание к родным и близким.</w:t>
            </w:r>
          </w:p>
        </w:tc>
      </w:tr>
      <w:tr w:rsidR="00901154" w:rsidTr="00AC393E">
        <w:trPr>
          <w:cantSplit/>
          <w:trHeight w:val="1134"/>
        </w:trPr>
        <w:tc>
          <w:tcPr>
            <w:tcW w:w="146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Март</w:t>
            </w:r>
          </w:p>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Trebuchet MS"/>
                <w:sz w:val="28"/>
                <w:szCs w:val="28"/>
              </w:rPr>
            </w:pPr>
            <w:r>
              <w:rPr>
                <w:sz w:val="28"/>
                <w:szCs w:val="28"/>
              </w:rPr>
              <w:t xml:space="preserve">«Красивый букет в подарок всем женщинам в детском саду» </w:t>
            </w:r>
            <w:r>
              <w:rPr>
                <w:rFonts w:eastAsia="Trebuchet MS"/>
                <w:sz w:val="28"/>
                <w:szCs w:val="28"/>
              </w:rPr>
              <w:t>(коллективная работа)</w:t>
            </w: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Воспитывать желание, создать для них что-то красивое. Расширять образные детей, развивать умение создавать изображения одних же предметов по-разному, вариативными способами.. Вызывать чувство радости от созданного изображения.</w:t>
            </w:r>
          </w:p>
        </w:tc>
      </w:tr>
      <w:tr w:rsidR="00901154" w:rsidTr="00AC393E">
        <w:trPr>
          <w:cantSplit/>
          <w:trHeight w:val="1134"/>
        </w:trPr>
        <w:tc>
          <w:tcPr>
            <w:tcW w:w="146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line="100" w:lineRule="atLeast"/>
              <w:ind w:right="200"/>
              <w:rPr>
                <w:rFonts w:eastAsia="Franklin Gothic Book"/>
                <w:bCs/>
                <w:sz w:val="28"/>
                <w:szCs w:val="28"/>
              </w:rPr>
            </w:pPr>
            <w:r>
              <w:rPr>
                <w:rFonts w:eastAsia="Franklin Gothic Book"/>
                <w:bCs/>
                <w:sz w:val="28"/>
                <w:szCs w:val="28"/>
              </w:rPr>
              <w:t xml:space="preserve"> «Вырежи и наклей что бывает круглое и овальное»</w:t>
            </w: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Учить детей выбирать тему работы с определенными условиями.. Развивать творческие способности. Упражнять в срезании углов у прямоугольника и квадр. закругляя их. Закреплять навыки аккуратного наклеивания.</w:t>
            </w:r>
          </w:p>
        </w:tc>
      </w:tr>
      <w:tr w:rsidR="00901154" w:rsidTr="00AC393E">
        <w:trPr>
          <w:cantSplit/>
          <w:trHeight w:val="1134"/>
        </w:trPr>
        <w:tc>
          <w:tcPr>
            <w:tcW w:w="146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Апрель</w:t>
            </w:r>
          </w:p>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«Загадки»</w:t>
            </w: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Закреплять умение детей соотносить геометрические фигуры с формой частей предметов, изображение из готовых частей, самостоятельно вырезать мелкие тали. Упражнять в аккуратном наклеивании. Развивать творчество.' разное восприятие, образные представления, воображение.</w:t>
            </w:r>
          </w:p>
        </w:tc>
      </w:tr>
      <w:tr w:rsidR="00901154" w:rsidTr="00AC393E">
        <w:trPr>
          <w:cantSplit/>
          <w:trHeight w:val="1134"/>
        </w:trPr>
        <w:tc>
          <w:tcPr>
            <w:tcW w:w="146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sz w:val="28"/>
                <w:szCs w:val="28"/>
              </w:rPr>
            </w:pPr>
            <w:r>
              <w:rPr>
                <w:sz w:val="28"/>
                <w:szCs w:val="28"/>
              </w:rPr>
              <w:t>«Вырежи и наклей что хочешь»</w:t>
            </w: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 xml:space="preserve">Учить детей задумывать изображения подчинять замыслу последующую работу. Учить вырезать. прямоугольные и округлые части предметов, мелкие детали. </w:t>
            </w:r>
          </w:p>
        </w:tc>
      </w:tr>
      <w:tr w:rsidR="00901154" w:rsidTr="00AC393E">
        <w:trPr>
          <w:cantSplit/>
          <w:trHeight w:val="1134"/>
        </w:trPr>
        <w:tc>
          <w:tcPr>
            <w:tcW w:w="146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Май</w:t>
            </w:r>
          </w:p>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rPr>
                <w:sz w:val="28"/>
                <w:szCs w:val="28"/>
              </w:rPr>
            </w:pPr>
            <w:r>
              <w:rPr>
                <w:sz w:val="28"/>
                <w:szCs w:val="28"/>
              </w:rPr>
              <w:t>«Волшебный сад»</w:t>
            </w:r>
          </w:p>
          <w:p w:rsidR="00901154" w:rsidRDefault="00901154" w:rsidP="00AC393E">
            <w:pPr>
              <w:spacing w:line="100" w:lineRule="atLeast"/>
              <w:rPr>
                <w:sz w:val="28"/>
                <w:szCs w:val="28"/>
              </w:rPr>
            </w:pP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Учить детей создавать коллективную позицию, самостоятельно определяя содержание изображения деревья, цветы). Учить резать ножницами по прямой;. Развивать воображение.</w:t>
            </w:r>
          </w:p>
        </w:tc>
      </w:tr>
      <w:tr w:rsidR="00901154" w:rsidTr="00AC393E">
        <w:trPr>
          <w:cantSplit/>
          <w:trHeight w:val="1134"/>
        </w:trPr>
        <w:tc>
          <w:tcPr>
            <w:tcW w:w="146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«Вырежи и наклей что хочешь</w:t>
            </w: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 xml:space="preserve">Учить детей задумывать подчинять замыслу последующую работу. Учить вырезать. прямоугольные и округлые части предметов, мелкие детали. </w:t>
            </w:r>
          </w:p>
        </w:tc>
      </w:tr>
    </w:tbl>
    <w:p w:rsidR="00901154" w:rsidRDefault="00901154" w:rsidP="00901154">
      <w:pPr>
        <w:pStyle w:val="14"/>
        <w:rPr>
          <w:rFonts w:ascii="Times New Roman" w:hAnsi="Times New Roman"/>
          <w:b/>
          <w:sz w:val="32"/>
          <w:szCs w:val="32"/>
        </w:rPr>
      </w:pPr>
    </w:p>
    <w:p w:rsidR="00901154" w:rsidRPr="00DE3581" w:rsidRDefault="00901154" w:rsidP="00901154">
      <w:pPr>
        <w:pStyle w:val="14"/>
        <w:jc w:val="center"/>
        <w:rPr>
          <w:rFonts w:ascii="Times New Roman" w:hAnsi="Times New Roman"/>
          <w:b/>
          <w:sz w:val="28"/>
          <w:szCs w:val="28"/>
        </w:rPr>
      </w:pPr>
      <w:r w:rsidRPr="00DE3581">
        <w:rPr>
          <w:rFonts w:ascii="Times New Roman" w:hAnsi="Times New Roman"/>
          <w:b/>
          <w:sz w:val="28"/>
          <w:szCs w:val="28"/>
        </w:rPr>
        <w:t>Развитие продуктивной (конструктивной) деятельности</w:t>
      </w:r>
    </w:p>
    <w:tbl>
      <w:tblPr>
        <w:tblW w:w="0" w:type="auto"/>
        <w:tblLayout w:type="fixed"/>
        <w:tblLook w:val="0000"/>
      </w:tblPr>
      <w:tblGrid>
        <w:gridCol w:w="1579"/>
        <w:gridCol w:w="1887"/>
        <w:gridCol w:w="6423"/>
      </w:tblGrid>
      <w:tr w:rsidR="00901154" w:rsidTr="00AC393E">
        <w:trPr>
          <w:cantSplit/>
          <w:trHeight w:val="577"/>
        </w:trPr>
        <w:tc>
          <w:tcPr>
            <w:tcW w:w="15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spacing w:line="100" w:lineRule="atLeast"/>
              <w:jc w:val="center"/>
              <w:rPr>
                <w:b/>
                <w:sz w:val="28"/>
                <w:szCs w:val="28"/>
              </w:rPr>
            </w:pPr>
            <w:r w:rsidRPr="00F74A1E">
              <w:rPr>
                <w:b/>
                <w:sz w:val="28"/>
                <w:szCs w:val="28"/>
              </w:rPr>
              <w:t>Месяц</w:t>
            </w:r>
          </w:p>
        </w:tc>
        <w:tc>
          <w:tcPr>
            <w:tcW w:w="1887"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spacing w:line="100" w:lineRule="atLeast"/>
              <w:jc w:val="center"/>
              <w:rPr>
                <w:b/>
                <w:sz w:val="28"/>
                <w:szCs w:val="28"/>
              </w:rPr>
            </w:pPr>
            <w:r w:rsidRPr="00F74A1E">
              <w:rPr>
                <w:b/>
                <w:sz w:val="28"/>
                <w:szCs w:val="28"/>
              </w:rPr>
              <w:t>Тема</w:t>
            </w:r>
          </w:p>
        </w:tc>
        <w:tc>
          <w:tcPr>
            <w:tcW w:w="6423"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spacing w:line="100" w:lineRule="atLeast"/>
              <w:jc w:val="center"/>
              <w:rPr>
                <w:b/>
                <w:sz w:val="28"/>
                <w:szCs w:val="28"/>
              </w:rPr>
            </w:pPr>
            <w:r w:rsidRPr="00F74A1E">
              <w:rPr>
                <w:b/>
                <w:sz w:val="28"/>
                <w:szCs w:val="28"/>
              </w:rPr>
              <w:t>Программное содержание</w:t>
            </w:r>
          </w:p>
        </w:tc>
      </w:tr>
      <w:tr w:rsidR="00901154" w:rsidTr="00AC393E">
        <w:trPr>
          <w:cantSplit/>
          <w:trHeight w:val="1134"/>
        </w:trPr>
        <w:tc>
          <w:tcPr>
            <w:tcW w:w="157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Сентябрь</w:t>
            </w:r>
          </w:p>
        </w:tc>
        <w:tc>
          <w:tcPr>
            <w:tcW w:w="188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Загородки и заборы</w:t>
            </w:r>
          </w:p>
        </w:tc>
        <w:tc>
          <w:tcPr>
            <w:tcW w:w="642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Упражнять детей в замыкании пространства способом обстраивания плоскостных фигур; в различении и назывании четырех основных цветов (красный, синий, желтый, зеленый) и геометрических фигур (квадрат, треугольник, круг, прямоугольник); закреплять представления об основных строительных деталях и деталях конструктора (куб, кирпич, брусок); учить понимать взрослого, думать, находить собственные решения.</w:t>
            </w:r>
          </w:p>
        </w:tc>
      </w:tr>
      <w:tr w:rsidR="00901154" w:rsidTr="00AC393E">
        <w:trPr>
          <w:cantSplit/>
          <w:trHeight w:val="1134"/>
        </w:trPr>
        <w:tc>
          <w:tcPr>
            <w:tcW w:w="157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Октябрь</w:t>
            </w:r>
          </w:p>
        </w:tc>
        <w:tc>
          <w:tcPr>
            <w:tcW w:w="188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after="214" w:line="270" w:lineRule="exact"/>
              <w:rPr>
                <w:sz w:val="28"/>
                <w:szCs w:val="28"/>
              </w:rPr>
            </w:pPr>
            <w:r>
              <w:rPr>
                <w:sz w:val="28"/>
                <w:szCs w:val="28"/>
              </w:rPr>
              <w:t>Домики, сарайчики</w:t>
            </w:r>
          </w:p>
          <w:p w:rsidR="00901154" w:rsidRDefault="00901154" w:rsidP="00AC393E">
            <w:pPr>
              <w:spacing w:line="100" w:lineRule="atLeast"/>
              <w:rPr>
                <w:sz w:val="28"/>
                <w:szCs w:val="28"/>
              </w:rPr>
            </w:pPr>
          </w:p>
        </w:tc>
        <w:tc>
          <w:tcPr>
            <w:tcW w:w="642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Упражнять детей в огораживании небольших пространств кирпичиками и пластинами, установленными вертикально и горизонтально; в умении делать перекрытия; в усвоении пространственных понятий (впереди, позади, внизу, наверху, слева, справа); в различении и назывании цветов. Развивать самостоятельность в нахождении способов конструирования; способствовать игровому общению.</w:t>
            </w:r>
          </w:p>
        </w:tc>
      </w:tr>
      <w:tr w:rsidR="00901154" w:rsidTr="00AC393E">
        <w:trPr>
          <w:cantSplit/>
          <w:trHeight w:val="1134"/>
        </w:trPr>
        <w:tc>
          <w:tcPr>
            <w:tcW w:w="157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Ноябрь</w:t>
            </w:r>
          </w:p>
        </w:tc>
        <w:tc>
          <w:tcPr>
            <w:tcW w:w="188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Терема</w:t>
            </w:r>
          </w:p>
        </w:tc>
        <w:tc>
          <w:tcPr>
            <w:tcW w:w="642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Развивать конструкторские навыки детей; упражнять в сооружении прочных построек с перекрытиями способом обстраивания бумажных моделей кирпичиками, делая перекрытия из пластин и плат, сооружая надстройки на перекрытиях, украшая крыши различными деталями; упражнять в различении и назывании основных геометрических фигур, в штриховке. Развивать фантазию, творчество, умение самостоятельно выполнять последовательность действий, обобщать, сравнивать, находить общее и выделить различия.</w:t>
            </w:r>
          </w:p>
        </w:tc>
      </w:tr>
      <w:tr w:rsidR="00901154" w:rsidTr="00AC393E">
        <w:trPr>
          <w:cantSplit/>
          <w:trHeight w:val="1134"/>
        </w:trPr>
        <w:tc>
          <w:tcPr>
            <w:tcW w:w="157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Декабрь</w:t>
            </w:r>
          </w:p>
        </w:tc>
        <w:tc>
          <w:tcPr>
            <w:tcW w:w="188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before="300" w:after="264" w:line="270" w:lineRule="exact"/>
              <w:rPr>
                <w:rFonts w:eastAsia="Franklin Gothic Book"/>
                <w:bCs/>
                <w:sz w:val="28"/>
                <w:szCs w:val="28"/>
              </w:rPr>
            </w:pPr>
            <w:bookmarkStart w:id="10" w:name="bookmark1"/>
            <w:r>
              <w:rPr>
                <w:rFonts w:eastAsia="Franklin Gothic Book"/>
                <w:bCs/>
                <w:sz w:val="28"/>
                <w:szCs w:val="28"/>
              </w:rPr>
              <w:t>Лесной детский сад</w:t>
            </w:r>
            <w:bookmarkEnd w:id="10"/>
          </w:p>
        </w:tc>
        <w:tc>
          <w:tcPr>
            <w:tcW w:w="642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Учить детей организовывать пространство для конструирования; планировать деятельность, моделировать; конструировать различные предметы мебели; объединять постройки единым сюжетом. Побуждать к созданию новые вариантов уже знакомых построек, приобщать к совместной деятельности, развивать конструкторские способности, формировать представления о геометрических фигурах, развивать пространственное мышление.</w:t>
            </w:r>
          </w:p>
        </w:tc>
      </w:tr>
      <w:tr w:rsidR="00901154" w:rsidTr="00AC393E">
        <w:trPr>
          <w:cantSplit/>
          <w:trHeight w:val="1134"/>
        </w:trPr>
        <w:tc>
          <w:tcPr>
            <w:tcW w:w="157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Январь</w:t>
            </w:r>
          </w:p>
        </w:tc>
        <w:tc>
          <w:tcPr>
            <w:tcW w:w="188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Грузовые автомобили</w:t>
            </w:r>
          </w:p>
        </w:tc>
        <w:tc>
          <w:tcPr>
            <w:tcW w:w="642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Дать детям обобщенные представления о грузовом транспорте; упражнять в его конструировании, в анализе образцов, в преобразовании конструкций по заданным условиям; дать представление о строительной детали -  цилиндре и его свойствах (в сравнении с бруском); уточнять представления детей о геометрических фигурах; побуждать к поиску собственных решений; развивать способность к плоскостному моделированию.</w:t>
            </w:r>
          </w:p>
        </w:tc>
      </w:tr>
      <w:tr w:rsidR="00901154" w:rsidTr="00AC393E">
        <w:trPr>
          <w:cantSplit/>
          <w:trHeight w:val="1134"/>
        </w:trPr>
        <w:tc>
          <w:tcPr>
            <w:tcW w:w="157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Февраль</w:t>
            </w:r>
          </w:p>
        </w:tc>
        <w:tc>
          <w:tcPr>
            <w:tcW w:w="188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Мосты</w:t>
            </w:r>
          </w:p>
        </w:tc>
        <w:tc>
          <w:tcPr>
            <w:tcW w:w="642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Дать детям представление о мостах, их назначении, строении; упражнять в строительстве мостов; закреплять умение анализировать образцы построек, иллюстрации; умение самостоятельно подбирать необходимые детали по величине, форме, цвету, комбинировать их. Познакомить детей с трафаретной линейкой (с геометрическими фигурами), упражнять в работе с ней, в сравнении фигур, в выделении их сходства и различия.</w:t>
            </w:r>
          </w:p>
        </w:tc>
      </w:tr>
      <w:tr w:rsidR="00901154" w:rsidTr="00AC393E">
        <w:trPr>
          <w:cantSplit/>
          <w:trHeight w:val="1134"/>
        </w:trPr>
        <w:tc>
          <w:tcPr>
            <w:tcW w:w="157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Март</w:t>
            </w:r>
          </w:p>
        </w:tc>
        <w:tc>
          <w:tcPr>
            <w:tcW w:w="188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Корабли</w:t>
            </w:r>
          </w:p>
        </w:tc>
        <w:tc>
          <w:tcPr>
            <w:tcW w:w="642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Дать детям представление о разных видах судов; о том, что их строение зависит от функционального назначения; подвести к обобщению: у всех кораблей есть нос, корма, днище, палуба; упражнять в анализе конструкций, в планировании деятельности; развивать конструкторские навыки; упражнять в плоскостном моделировании, в составлении целого из частей по образцу и по замыслу; развивать способность к зрительному анализу</w:t>
            </w:r>
          </w:p>
        </w:tc>
      </w:tr>
      <w:tr w:rsidR="00901154" w:rsidTr="00AC393E">
        <w:trPr>
          <w:cantSplit/>
          <w:trHeight w:val="1134"/>
        </w:trPr>
        <w:tc>
          <w:tcPr>
            <w:tcW w:w="157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Апрель</w:t>
            </w:r>
          </w:p>
        </w:tc>
        <w:tc>
          <w:tcPr>
            <w:tcW w:w="188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Самолёты</w:t>
            </w:r>
          </w:p>
        </w:tc>
        <w:tc>
          <w:tcPr>
            <w:tcW w:w="642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Дать детям представление о самолетах, их видах, зависимости их строения от назначения; подвести к обобщению: у всех самолетов есть крылья, салон, кабина пилота, хвост, шасси; упражнять в конструировании самолетов по образцу, ... образовании образца по определенным условиям, в плоскостном моделировании по схемам, в придумывании своих вариантов построек; развивать умение намечать последовательность строительства основных частей, различать и называть геометрические фигуры, рассуждать, делать самостоятельные выводы</w:t>
            </w:r>
          </w:p>
        </w:tc>
      </w:tr>
      <w:tr w:rsidR="00901154" w:rsidTr="00AC393E">
        <w:trPr>
          <w:cantSplit/>
          <w:trHeight w:val="1134"/>
        </w:trPr>
        <w:tc>
          <w:tcPr>
            <w:tcW w:w="157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Май</w:t>
            </w:r>
          </w:p>
        </w:tc>
        <w:tc>
          <w:tcPr>
            <w:tcW w:w="188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По замыслу</w:t>
            </w:r>
          </w:p>
        </w:tc>
        <w:tc>
          <w:tcPr>
            <w:tcW w:w="642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Дать детям представление о разных видах судов; о том, что их строение зависит от функционального назначения; подвести к обобщению: у всех кораблей есть нос, корма, днище, палуба; упражнять в анализе конструкций, в планировании деятельности; развивать конструкторские навыки; упражнять в плоскостном моделировании, в составлении целого из частей по образцу и по замыслу; развивать способность к зрительному анализу</w:t>
            </w:r>
          </w:p>
        </w:tc>
      </w:tr>
    </w:tbl>
    <w:p w:rsidR="00901154" w:rsidRDefault="00901154" w:rsidP="00C76F9D">
      <w:pPr>
        <w:jc w:val="both"/>
        <w:rPr>
          <w:sz w:val="28"/>
          <w:szCs w:val="28"/>
        </w:rPr>
      </w:pPr>
    </w:p>
    <w:p w:rsidR="009A31FA" w:rsidRDefault="009A31FA" w:rsidP="0035351C">
      <w:pPr>
        <w:jc w:val="both"/>
        <w:rPr>
          <w:sz w:val="28"/>
          <w:szCs w:val="28"/>
        </w:rPr>
      </w:pPr>
    </w:p>
    <w:p w:rsidR="00C76F9D" w:rsidRPr="00E36B12" w:rsidRDefault="009A31FA" w:rsidP="00C76F9D">
      <w:pPr>
        <w:jc w:val="center"/>
        <w:rPr>
          <w:b/>
          <w:sz w:val="28"/>
          <w:szCs w:val="28"/>
        </w:rPr>
      </w:pPr>
      <w:r w:rsidRPr="009A31FA">
        <w:rPr>
          <w:b/>
          <w:sz w:val="28"/>
          <w:szCs w:val="28"/>
        </w:rPr>
        <w:t xml:space="preserve">3.1.3. </w:t>
      </w:r>
      <w:r w:rsidR="00C76F9D" w:rsidRPr="00E36B12">
        <w:rPr>
          <w:b/>
          <w:sz w:val="28"/>
          <w:szCs w:val="28"/>
        </w:rPr>
        <w:t>Игровая деятельность</w:t>
      </w:r>
    </w:p>
    <w:p w:rsidR="00C76F9D" w:rsidRPr="00E36B12" w:rsidRDefault="00C76F9D" w:rsidP="00C76F9D">
      <w:pPr>
        <w:jc w:val="center"/>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1"/>
        <w:gridCol w:w="3402"/>
        <w:gridCol w:w="5328"/>
      </w:tblGrid>
      <w:tr w:rsidR="00C76F9D" w:rsidRPr="00E36B12" w:rsidTr="00AC393E">
        <w:tc>
          <w:tcPr>
            <w:tcW w:w="1301" w:type="dxa"/>
            <w:tcBorders>
              <w:top w:val="single" w:sz="4" w:space="0" w:color="auto"/>
              <w:left w:val="single" w:sz="4" w:space="0" w:color="auto"/>
              <w:bottom w:val="single" w:sz="4" w:space="0" w:color="auto"/>
              <w:right w:val="single" w:sz="4" w:space="0" w:color="auto"/>
            </w:tcBorders>
            <w:hideMark/>
          </w:tcPr>
          <w:p w:rsidR="00C76F9D" w:rsidRPr="00197E31" w:rsidRDefault="00C76F9D" w:rsidP="00AC393E">
            <w:pPr>
              <w:spacing w:after="200" w:line="276" w:lineRule="auto"/>
              <w:jc w:val="center"/>
              <w:rPr>
                <w:b/>
                <w:sz w:val="28"/>
                <w:szCs w:val="28"/>
                <w:lang w:eastAsia="en-US"/>
              </w:rPr>
            </w:pPr>
            <w:r>
              <w:rPr>
                <w:b/>
                <w:sz w:val="28"/>
                <w:szCs w:val="28"/>
              </w:rPr>
              <w:t>К</w:t>
            </w:r>
            <w:r w:rsidRPr="00197E31">
              <w:rPr>
                <w:b/>
                <w:sz w:val="28"/>
                <w:szCs w:val="28"/>
              </w:rPr>
              <w:t>вартал</w:t>
            </w:r>
          </w:p>
        </w:tc>
        <w:tc>
          <w:tcPr>
            <w:tcW w:w="3402" w:type="dxa"/>
            <w:tcBorders>
              <w:top w:val="single" w:sz="4" w:space="0" w:color="auto"/>
              <w:left w:val="single" w:sz="4" w:space="0" w:color="auto"/>
              <w:bottom w:val="single" w:sz="4" w:space="0" w:color="auto"/>
              <w:right w:val="single" w:sz="4" w:space="0" w:color="auto"/>
            </w:tcBorders>
            <w:hideMark/>
          </w:tcPr>
          <w:p w:rsidR="00C76F9D" w:rsidRPr="00197E31" w:rsidRDefault="00C76F9D" w:rsidP="00AC393E">
            <w:pPr>
              <w:spacing w:after="200" w:line="276" w:lineRule="auto"/>
              <w:jc w:val="center"/>
              <w:rPr>
                <w:b/>
                <w:sz w:val="28"/>
                <w:szCs w:val="28"/>
                <w:lang w:eastAsia="en-US"/>
              </w:rPr>
            </w:pPr>
            <w:r>
              <w:rPr>
                <w:b/>
                <w:sz w:val="28"/>
                <w:szCs w:val="28"/>
              </w:rPr>
              <w:t>И</w:t>
            </w:r>
            <w:r w:rsidRPr="00197E31">
              <w:rPr>
                <w:b/>
                <w:sz w:val="28"/>
                <w:szCs w:val="28"/>
              </w:rPr>
              <w:t>гры</w:t>
            </w:r>
          </w:p>
        </w:tc>
        <w:tc>
          <w:tcPr>
            <w:tcW w:w="5328" w:type="dxa"/>
            <w:tcBorders>
              <w:top w:val="single" w:sz="4" w:space="0" w:color="auto"/>
              <w:left w:val="single" w:sz="4" w:space="0" w:color="auto"/>
              <w:bottom w:val="single" w:sz="4" w:space="0" w:color="auto"/>
              <w:right w:val="single" w:sz="4" w:space="0" w:color="auto"/>
            </w:tcBorders>
            <w:hideMark/>
          </w:tcPr>
          <w:p w:rsidR="00C76F9D" w:rsidRPr="00197E31" w:rsidRDefault="00C76F9D" w:rsidP="00AC393E">
            <w:pPr>
              <w:spacing w:after="200" w:line="276" w:lineRule="auto"/>
              <w:jc w:val="center"/>
              <w:rPr>
                <w:b/>
                <w:sz w:val="28"/>
                <w:szCs w:val="28"/>
                <w:lang w:eastAsia="en-US"/>
              </w:rPr>
            </w:pPr>
            <w:r w:rsidRPr="00197E31">
              <w:rPr>
                <w:b/>
                <w:sz w:val="28"/>
                <w:szCs w:val="28"/>
              </w:rPr>
              <w:t>Программное содержание</w:t>
            </w:r>
          </w:p>
        </w:tc>
      </w:tr>
      <w:tr w:rsidR="00C76F9D" w:rsidRPr="00E36B12" w:rsidTr="00AC393E">
        <w:tc>
          <w:tcPr>
            <w:tcW w:w="1301" w:type="dxa"/>
            <w:vMerge w:val="restart"/>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spacing w:after="200" w:line="276" w:lineRule="auto"/>
              <w:jc w:val="center"/>
              <w:rPr>
                <w:b/>
                <w:sz w:val="28"/>
                <w:szCs w:val="28"/>
                <w:lang w:eastAsia="en-US"/>
              </w:rPr>
            </w:pPr>
            <w:r w:rsidRPr="00E36B12">
              <w:rPr>
                <w:b/>
                <w:sz w:val="28"/>
                <w:szCs w:val="28"/>
              </w:rPr>
              <w:t>1</w:t>
            </w:r>
          </w:p>
        </w:tc>
        <w:tc>
          <w:tcPr>
            <w:tcW w:w="8730" w:type="dxa"/>
            <w:gridSpan w:val="2"/>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jc w:val="center"/>
              <w:rPr>
                <w:b/>
                <w:sz w:val="28"/>
                <w:szCs w:val="28"/>
                <w:lang w:val="en-US" w:eastAsia="en-US"/>
              </w:rPr>
            </w:pPr>
            <w:r w:rsidRPr="00E36B12">
              <w:rPr>
                <w:b/>
                <w:sz w:val="28"/>
                <w:szCs w:val="28"/>
              </w:rPr>
              <w:t>подвижные</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b/>
                <w:i/>
                <w:sz w:val="28"/>
                <w:szCs w:val="28"/>
                <w:lang w:eastAsia="en-US"/>
              </w:rPr>
            </w:pPr>
            <w:r w:rsidRPr="00E36B12">
              <w:rPr>
                <w:b/>
                <w:i/>
                <w:sz w:val="28"/>
                <w:szCs w:val="28"/>
              </w:rPr>
              <w:t>С бегом.</w:t>
            </w:r>
          </w:p>
          <w:p w:rsidR="00C76F9D" w:rsidRPr="00E36B12" w:rsidRDefault="00C76F9D" w:rsidP="00AC393E">
            <w:pPr>
              <w:spacing w:after="200" w:line="276" w:lineRule="auto"/>
              <w:jc w:val="center"/>
              <w:rPr>
                <w:sz w:val="28"/>
                <w:szCs w:val="28"/>
                <w:lang w:eastAsia="en-US"/>
              </w:rPr>
            </w:pPr>
            <w:r w:rsidRPr="00E36B12">
              <w:rPr>
                <w:sz w:val="28"/>
                <w:szCs w:val="28"/>
              </w:rPr>
              <w:t xml:space="preserve">«Самолеты», «Цветные автомобили», «У медведя во </w:t>
            </w:r>
            <w:r>
              <w:rPr>
                <w:sz w:val="28"/>
                <w:szCs w:val="28"/>
              </w:rPr>
              <w:t>бору».</w:t>
            </w:r>
          </w:p>
        </w:tc>
        <w:tc>
          <w:tcPr>
            <w:tcW w:w="5328" w:type="dxa"/>
            <w:tcBorders>
              <w:top w:val="single" w:sz="4" w:space="0" w:color="auto"/>
              <w:left w:val="single" w:sz="4" w:space="0" w:color="auto"/>
              <w:bottom w:val="single" w:sz="4" w:space="0" w:color="auto"/>
              <w:right w:val="single" w:sz="4" w:space="0" w:color="auto"/>
            </w:tcBorders>
            <w:hideMark/>
          </w:tcPr>
          <w:p w:rsidR="00C76F9D" w:rsidRPr="00901154" w:rsidRDefault="00C76F9D" w:rsidP="00AC393E">
            <w:pPr>
              <w:pStyle w:val="Style11"/>
              <w:widowControl/>
              <w:spacing w:line="240" w:lineRule="auto"/>
              <w:ind w:firstLine="709"/>
              <w:rPr>
                <w:rFonts w:ascii="Times New Roman" w:hAnsi="Times New Roman" w:cs="Times New Roman"/>
                <w:sz w:val="28"/>
                <w:szCs w:val="28"/>
              </w:rPr>
            </w:pPr>
            <w:r w:rsidRPr="00901154">
              <w:rPr>
                <w:rStyle w:val="FontStyle207"/>
                <w:rFonts w:ascii="Times New Roman" w:hAnsi="Times New Roman" w:cs="Times New Roman"/>
                <w:sz w:val="28"/>
                <w:szCs w:val="28"/>
              </w:rPr>
              <w:t>Бег обычный, на носках, с высоким подниманием колен, мелким и широким шагом. Бег в колонне (по одному, по двое); бег в разных направ</w:t>
            </w:r>
            <w:r w:rsidRPr="00901154">
              <w:rPr>
                <w:rStyle w:val="FontStyle207"/>
                <w:rFonts w:ascii="Times New Roman" w:hAnsi="Times New Roman" w:cs="Times New Roman"/>
                <w:sz w:val="28"/>
                <w:szCs w:val="28"/>
              </w:rPr>
              <w:softHyphen/>
              <w:t>лениях: по кругу, змейкой (между предметами), врассыпную. Бег с измене</w:t>
            </w:r>
            <w:r w:rsidRPr="00901154">
              <w:rPr>
                <w:rStyle w:val="FontStyle207"/>
                <w:rFonts w:ascii="Times New Roman" w:hAnsi="Times New Roman" w:cs="Times New Roman"/>
                <w:sz w:val="28"/>
                <w:szCs w:val="28"/>
              </w:rPr>
              <w:softHyphen/>
              <w:t xml:space="preserve">нием темпа, со сменой ведущего. Непрерывный бег в медленном темпе з течение 1-1,5 минуты. </w:t>
            </w:r>
            <w:r w:rsidRPr="00901154">
              <w:rPr>
                <w:rStyle w:val="FontStyle202"/>
                <w:rFonts w:ascii="Times New Roman" w:hAnsi="Times New Roman" w:cs="Times New Roman"/>
                <w:b w:val="0"/>
                <w:sz w:val="28"/>
                <w:szCs w:val="28"/>
              </w:rPr>
              <w:t>Бег</w:t>
            </w:r>
            <w:r w:rsidRPr="00901154">
              <w:rPr>
                <w:rStyle w:val="FontStyle202"/>
                <w:rFonts w:ascii="Times New Roman" w:hAnsi="Times New Roman" w:cs="Times New Roman"/>
                <w:sz w:val="28"/>
                <w:szCs w:val="28"/>
              </w:rPr>
              <w:t xml:space="preserve"> </w:t>
            </w:r>
            <w:r w:rsidRPr="00901154">
              <w:rPr>
                <w:rStyle w:val="FontStyle207"/>
                <w:rFonts w:ascii="Times New Roman" w:hAnsi="Times New Roman" w:cs="Times New Roman"/>
                <w:sz w:val="28"/>
                <w:szCs w:val="28"/>
              </w:rPr>
              <w:t>на расстояние 40-60 м со средней скоростью; челночный бег 3 раза по 10 м; бег на 20 м (5,5-6 секунд; к концу года).</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sz w:val="28"/>
                <w:szCs w:val="28"/>
                <w:lang w:eastAsia="en-US"/>
              </w:rPr>
            </w:pPr>
            <w:r w:rsidRPr="00E36B12">
              <w:rPr>
                <w:b/>
                <w:sz w:val="28"/>
                <w:szCs w:val="28"/>
              </w:rPr>
              <w:t>С прыжками</w:t>
            </w:r>
            <w:r w:rsidRPr="00E36B12">
              <w:rPr>
                <w:sz w:val="28"/>
                <w:szCs w:val="28"/>
              </w:rPr>
              <w:t xml:space="preserve"> </w:t>
            </w:r>
          </w:p>
          <w:p w:rsidR="00C76F9D" w:rsidRPr="00F321BC" w:rsidRDefault="00C76F9D" w:rsidP="00AC393E">
            <w:pPr>
              <w:spacing w:after="200" w:line="276" w:lineRule="auto"/>
              <w:jc w:val="center"/>
              <w:rPr>
                <w:sz w:val="28"/>
                <w:szCs w:val="28"/>
                <w:lang w:eastAsia="en-US"/>
              </w:rPr>
            </w:pPr>
            <w:r w:rsidRPr="00F321BC">
              <w:rPr>
                <w:rStyle w:val="FontStyle207"/>
                <w:rFonts w:ascii="Times New Roman" w:hAnsi="Times New Roman" w:cs="Times New Roman"/>
              </w:rPr>
              <w:t>«Зайцы и волк»</w:t>
            </w: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rPr>
                <w:sz w:val="28"/>
                <w:szCs w:val="28"/>
              </w:rPr>
            </w:pPr>
            <w:r w:rsidRPr="00E36B12">
              <w:rPr>
                <w:sz w:val="28"/>
                <w:szCs w:val="28"/>
              </w:rPr>
              <w:t>Прыжки на двух ногах на месте, с продвижением вперед (расстояние 2–3 м), из кружка в кружок, вокруг предметов, между ними, прыжки с высоты 15–20 см, вверх с места, доставая предмет, подвешенный выше поднятой руки ребенка</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b/>
                <w:i/>
                <w:sz w:val="28"/>
                <w:szCs w:val="28"/>
                <w:lang w:eastAsia="en-US"/>
              </w:rPr>
            </w:pPr>
            <w:r w:rsidRPr="00E36B12">
              <w:rPr>
                <w:b/>
                <w:i/>
                <w:sz w:val="28"/>
                <w:szCs w:val="28"/>
              </w:rPr>
              <w:t>С бросанием и ловлей мяча</w:t>
            </w:r>
          </w:p>
          <w:p w:rsidR="00C76F9D" w:rsidRPr="00F321BC" w:rsidRDefault="00C76F9D" w:rsidP="00AC393E">
            <w:pPr>
              <w:jc w:val="center"/>
              <w:rPr>
                <w:sz w:val="28"/>
                <w:szCs w:val="28"/>
              </w:rPr>
            </w:pPr>
            <w:r w:rsidRPr="00F321BC">
              <w:rPr>
                <w:rStyle w:val="FontStyle202"/>
                <w:b w:val="0"/>
                <w:sz w:val="28"/>
                <w:szCs w:val="28"/>
              </w:rPr>
              <w:t>«Сбей</w:t>
            </w:r>
            <w:r w:rsidRPr="00F321BC">
              <w:rPr>
                <w:rStyle w:val="FontStyle202"/>
                <w:sz w:val="28"/>
                <w:szCs w:val="28"/>
              </w:rPr>
              <w:t xml:space="preserve"> </w:t>
            </w:r>
            <w:r>
              <w:rPr>
                <w:rStyle w:val="FontStyle207"/>
                <w:rFonts w:ascii="Times New Roman" w:hAnsi="Times New Roman" w:cs="Times New Roman"/>
              </w:rPr>
              <w:t>булаву»</w:t>
            </w:r>
          </w:p>
        </w:tc>
        <w:tc>
          <w:tcPr>
            <w:tcW w:w="5328" w:type="dxa"/>
            <w:tcBorders>
              <w:top w:val="single" w:sz="4" w:space="0" w:color="auto"/>
              <w:left w:val="single" w:sz="4" w:space="0" w:color="auto"/>
              <w:bottom w:val="single" w:sz="4" w:space="0" w:color="auto"/>
              <w:right w:val="single" w:sz="4" w:space="0" w:color="auto"/>
            </w:tcBorders>
            <w:hideMark/>
          </w:tcPr>
          <w:p w:rsidR="00C76F9D" w:rsidRPr="00901154" w:rsidRDefault="00C76F9D" w:rsidP="00AC393E">
            <w:pPr>
              <w:pStyle w:val="Style11"/>
              <w:widowControl/>
              <w:spacing w:line="240" w:lineRule="auto"/>
              <w:ind w:firstLine="709"/>
              <w:rPr>
                <w:rFonts w:ascii="Times New Roman" w:hAnsi="Times New Roman" w:cs="Times New Roman"/>
                <w:sz w:val="28"/>
                <w:szCs w:val="28"/>
              </w:rPr>
            </w:pPr>
            <w:r w:rsidRPr="00901154">
              <w:rPr>
                <w:rFonts w:ascii="Times New Roman" w:hAnsi="Times New Roman" w:cs="Times New Roman"/>
                <w:sz w:val="28"/>
                <w:szCs w:val="28"/>
              </w:rPr>
              <w:t xml:space="preserve"> </w:t>
            </w:r>
            <w:r w:rsidRPr="00901154">
              <w:rPr>
                <w:rStyle w:val="FontStyle207"/>
                <w:rFonts w:ascii="Times New Roman" w:hAnsi="Times New Roman" w:cs="Times New Roman"/>
                <w:sz w:val="28"/>
                <w:szCs w:val="28"/>
              </w:rPr>
              <w:t>Прокатывание мячей, обручей д</w:t>
            </w:r>
            <w:proofErr w:type="spellStart"/>
            <w:r w:rsidRPr="00901154">
              <w:rPr>
                <w:rStyle w:val="FontStyle207"/>
                <w:rFonts w:ascii="Times New Roman" w:hAnsi="Times New Roman" w:cs="Times New Roman"/>
                <w:sz w:val="28"/>
                <w:szCs w:val="28"/>
                <w:lang w:val="en-US"/>
              </w:rPr>
              <w:t>pyr</w:t>
            </w:r>
            <w:proofErr w:type="spellEnd"/>
            <w:r w:rsidRPr="00901154">
              <w:rPr>
                <w:rStyle w:val="FontStyle207"/>
                <w:rFonts w:ascii="Times New Roman" w:hAnsi="Times New Roman" w:cs="Times New Roman"/>
                <w:sz w:val="28"/>
                <w:szCs w:val="28"/>
              </w:rPr>
              <w:t xml:space="preserve"> другу между предметами. Бросание мяча друг другу снизу, из-за головы и ловля его (на расстоянии 1,5 </w:t>
            </w:r>
            <w:r w:rsidRPr="00901154">
              <w:rPr>
                <w:rStyle w:val="FontStyle202"/>
                <w:rFonts w:ascii="Times New Roman" w:hAnsi="Times New Roman" w:cs="Times New Roman"/>
                <w:b w:val="0"/>
                <w:sz w:val="28"/>
                <w:szCs w:val="28"/>
              </w:rPr>
              <w:t>м);</w:t>
            </w:r>
            <w:r w:rsidRPr="00901154">
              <w:rPr>
                <w:rStyle w:val="FontStyle202"/>
                <w:rFonts w:ascii="Times New Roman" w:hAnsi="Times New Roman" w:cs="Times New Roman"/>
                <w:sz w:val="28"/>
                <w:szCs w:val="28"/>
              </w:rPr>
              <w:t xml:space="preserve"> </w:t>
            </w:r>
            <w:r w:rsidRPr="00901154">
              <w:rPr>
                <w:rStyle w:val="FontStyle207"/>
                <w:rFonts w:ascii="Times New Roman" w:hAnsi="Times New Roman" w:cs="Times New Roman"/>
                <w:sz w:val="28"/>
                <w:szCs w:val="28"/>
              </w:rPr>
              <w:t xml:space="preserve">перебрасывание мяча двумя руками </w:t>
            </w:r>
            <w:r w:rsidRPr="00901154">
              <w:rPr>
                <w:rStyle w:val="FontStyle265"/>
                <w:rFonts w:ascii="Times New Roman" w:hAnsi="Times New Roman" w:cs="Times New Roman"/>
                <w:sz w:val="28"/>
                <w:szCs w:val="28"/>
              </w:rPr>
              <w:t>: из</w:t>
            </w:r>
            <w:r w:rsidRPr="00901154">
              <w:rPr>
                <w:rStyle w:val="FontStyle207"/>
                <w:rFonts w:ascii="Times New Roman" w:hAnsi="Times New Roman" w:cs="Times New Roman"/>
                <w:sz w:val="28"/>
                <w:szCs w:val="28"/>
              </w:rPr>
              <w:t>-за головы и одной рукой через препятствия (с расстояния 2 м). Бросание мяча вверх, о землю и ловля его двумя руками (3-4 раза подряд), отбивание м</w:t>
            </w:r>
            <w:r w:rsidRPr="00901154">
              <w:rPr>
                <w:rStyle w:val="FontStyle251"/>
                <w:rFonts w:ascii="Times New Roman" w:hAnsi="Times New Roman" w:cs="Times New Roman"/>
                <w:b w:val="0"/>
                <w:sz w:val="28"/>
                <w:szCs w:val="28"/>
              </w:rPr>
              <w:t>яча</w:t>
            </w:r>
            <w:r w:rsidRPr="00901154">
              <w:rPr>
                <w:rStyle w:val="FontStyle251"/>
                <w:rFonts w:ascii="Times New Roman" w:hAnsi="Times New Roman" w:cs="Times New Roman"/>
                <w:sz w:val="28"/>
                <w:szCs w:val="28"/>
              </w:rPr>
              <w:t xml:space="preserve"> </w:t>
            </w:r>
            <w:r w:rsidRPr="00901154">
              <w:rPr>
                <w:rStyle w:val="FontStyle207"/>
                <w:rFonts w:ascii="Times New Roman" w:hAnsi="Times New Roman" w:cs="Times New Roman"/>
                <w:sz w:val="28"/>
                <w:szCs w:val="28"/>
              </w:rPr>
              <w:t>о землю правой и левой рукой (не менее 5 раз подряд). Метание пред</w:t>
            </w:r>
            <w:r w:rsidRPr="00901154">
              <w:rPr>
                <w:rStyle w:val="FontStyle207"/>
                <w:rFonts w:ascii="Times New Roman" w:hAnsi="Times New Roman" w:cs="Times New Roman"/>
                <w:sz w:val="28"/>
                <w:szCs w:val="28"/>
              </w:rPr>
              <w:softHyphen/>
              <w:t>метов на дальность (не менее 3,5-6,5 м), в горизонтальную цель (с расстоя</w:t>
            </w:r>
            <w:r w:rsidRPr="00901154">
              <w:rPr>
                <w:rStyle w:val="FontStyle207"/>
                <w:rFonts w:ascii="Times New Roman" w:hAnsi="Times New Roman" w:cs="Times New Roman"/>
                <w:sz w:val="28"/>
                <w:szCs w:val="28"/>
              </w:rPr>
              <w:softHyphen/>
              <w:t>ния 2-2,5 м) правой и левой рукой, в вертикальную цель (высота центра мишени 1,5 м) с расстояния 1,5-2 м.</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jc w:val="center"/>
              <w:rPr>
                <w:sz w:val="28"/>
                <w:szCs w:val="28"/>
                <w:lang w:eastAsia="en-US"/>
              </w:rPr>
            </w:pPr>
            <w:r w:rsidRPr="00E36B12">
              <w:rPr>
                <w:b/>
                <w:sz w:val="28"/>
                <w:szCs w:val="28"/>
              </w:rPr>
              <w:t>С подлезанием и лазаньем</w:t>
            </w:r>
            <w:r w:rsidRPr="00E36B12">
              <w:rPr>
                <w:sz w:val="28"/>
                <w:szCs w:val="28"/>
              </w:rPr>
              <w:t xml:space="preserve"> </w:t>
            </w:r>
            <w:r w:rsidRPr="00E36B12">
              <w:rPr>
                <w:rStyle w:val="FontStyle207"/>
                <w:rFonts w:cs="Times New Roman"/>
              </w:rPr>
              <w:t>«</w:t>
            </w:r>
            <w:r w:rsidRPr="00E406C5">
              <w:rPr>
                <w:rStyle w:val="FontStyle207"/>
                <w:rFonts w:ascii="Times New Roman" w:hAnsi="Times New Roman" w:cs="Times New Roman"/>
              </w:rPr>
              <w:t>Пастух и стадо»</w:t>
            </w:r>
          </w:p>
        </w:tc>
        <w:tc>
          <w:tcPr>
            <w:tcW w:w="5328" w:type="dxa"/>
            <w:tcBorders>
              <w:top w:val="single" w:sz="4" w:space="0" w:color="auto"/>
              <w:left w:val="single" w:sz="4" w:space="0" w:color="auto"/>
              <w:bottom w:val="single" w:sz="4" w:space="0" w:color="auto"/>
              <w:right w:val="single" w:sz="4" w:space="0" w:color="auto"/>
            </w:tcBorders>
            <w:hideMark/>
          </w:tcPr>
          <w:p w:rsidR="00C76F9D" w:rsidRPr="00901154" w:rsidRDefault="00C76F9D" w:rsidP="00AC393E">
            <w:pPr>
              <w:pStyle w:val="Style11"/>
              <w:widowControl/>
              <w:spacing w:line="240" w:lineRule="auto"/>
              <w:ind w:firstLine="709"/>
              <w:rPr>
                <w:rFonts w:ascii="Times New Roman" w:hAnsi="Times New Roman" w:cs="Times New Roman"/>
                <w:sz w:val="28"/>
                <w:szCs w:val="28"/>
              </w:rPr>
            </w:pPr>
            <w:r w:rsidRPr="00901154">
              <w:rPr>
                <w:rStyle w:val="FontStyle207"/>
                <w:rFonts w:ascii="Times New Roman" w:hAnsi="Times New Roman" w:cs="Times New Roman"/>
                <w:sz w:val="28"/>
                <w:szCs w:val="28"/>
              </w:rPr>
              <w:t xml:space="preserve">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 </w:t>
            </w:r>
            <w:r w:rsidRPr="00901154">
              <w:rPr>
                <w:rStyle w:val="FontStyle202"/>
                <w:rFonts w:ascii="Times New Roman" w:hAnsi="Times New Roman" w:cs="Times New Roman"/>
                <w:b w:val="0"/>
                <w:sz w:val="28"/>
                <w:szCs w:val="28"/>
              </w:rPr>
              <w:t>и</w:t>
            </w:r>
            <w:r w:rsidRPr="00901154">
              <w:rPr>
                <w:rStyle w:val="FontStyle202"/>
                <w:rFonts w:ascii="Times New Roman" w:hAnsi="Times New Roman" w:cs="Times New Roman"/>
                <w:sz w:val="28"/>
                <w:szCs w:val="28"/>
              </w:rPr>
              <w:t xml:space="preserve"> </w:t>
            </w:r>
            <w:r w:rsidRPr="00901154">
              <w:rPr>
                <w:rStyle w:val="FontStyle207"/>
                <w:rFonts w:ascii="Times New Roman" w:hAnsi="Times New Roman" w:cs="Times New Roman"/>
                <w:sz w:val="28"/>
                <w:szCs w:val="28"/>
              </w:rPr>
              <w:t>левым боком вперед. Пролезание в обруч, перелезание через бревно, гимнастическую скамейку. Лазанье по гим</w:t>
            </w:r>
            <w:r w:rsidRPr="00901154">
              <w:rPr>
                <w:rStyle w:val="FontStyle207"/>
                <w:rFonts w:ascii="Times New Roman" w:hAnsi="Times New Roman" w:cs="Times New Roman"/>
                <w:sz w:val="28"/>
                <w:szCs w:val="28"/>
              </w:rPr>
              <w:softHyphen/>
              <w:t>настической стенке (перелезание с одного пролета на другой вправо и влево).</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b/>
                <w:i/>
                <w:sz w:val="28"/>
                <w:szCs w:val="28"/>
                <w:lang w:eastAsia="en-US"/>
              </w:rPr>
            </w:pPr>
            <w:r w:rsidRPr="00E36B12">
              <w:rPr>
                <w:b/>
                <w:i/>
                <w:sz w:val="28"/>
                <w:szCs w:val="28"/>
              </w:rPr>
              <w:t>На ориентировку в пространстве</w:t>
            </w:r>
          </w:p>
          <w:p w:rsidR="00C76F9D" w:rsidRPr="00E36B12" w:rsidRDefault="00C76F9D" w:rsidP="00AC393E">
            <w:pPr>
              <w:pStyle w:val="Style29"/>
              <w:widowControl/>
              <w:ind w:firstLine="709"/>
              <w:jc w:val="both"/>
              <w:rPr>
                <w:rStyle w:val="FontStyle207"/>
                <w:rFonts w:cs="Times New Roman"/>
              </w:rPr>
            </w:pPr>
            <w:r>
              <w:rPr>
                <w:rStyle w:val="FontStyle207"/>
                <w:rFonts w:cs="Times New Roman"/>
              </w:rPr>
              <w:t>«</w:t>
            </w:r>
            <w:r w:rsidRPr="00E406C5">
              <w:rPr>
                <w:rStyle w:val="FontStyle207"/>
                <w:rFonts w:ascii="Times New Roman" w:hAnsi="Times New Roman" w:cs="Times New Roman"/>
              </w:rPr>
              <w:t>Прятки».</w:t>
            </w:r>
          </w:p>
          <w:p w:rsidR="00C76F9D" w:rsidRPr="00E36B12" w:rsidRDefault="00C76F9D" w:rsidP="00AC393E">
            <w:pPr>
              <w:spacing w:after="200" w:line="276" w:lineRule="auto"/>
              <w:rPr>
                <w:sz w:val="28"/>
                <w:szCs w:val="28"/>
                <w:lang w:eastAsia="en-US"/>
              </w:rPr>
            </w:pPr>
          </w:p>
        </w:tc>
        <w:tc>
          <w:tcPr>
            <w:tcW w:w="5328" w:type="dxa"/>
            <w:tcBorders>
              <w:top w:val="single" w:sz="4" w:space="0" w:color="auto"/>
              <w:left w:val="single" w:sz="4" w:space="0" w:color="auto"/>
              <w:bottom w:val="single" w:sz="4" w:space="0" w:color="auto"/>
              <w:right w:val="single" w:sz="4" w:space="0" w:color="auto"/>
            </w:tcBorders>
            <w:hideMark/>
          </w:tcPr>
          <w:p w:rsidR="00C76F9D" w:rsidRPr="00F321BC" w:rsidRDefault="00C76F9D" w:rsidP="00AC393E">
            <w:pPr>
              <w:spacing w:after="200" w:line="276" w:lineRule="auto"/>
              <w:jc w:val="center"/>
              <w:rPr>
                <w:sz w:val="28"/>
                <w:szCs w:val="28"/>
                <w:lang w:eastAsia="en-US"/>
              </w:rPr>
            </w:pPr>
            <w:r w:rsidRPr="00F321BC">
              <w:rPr>
                <w:sz w:val="28"/>
                <w:szCs w:val="28"/>
              </w:rPr>
              <w:t>Совершенствовать умение ориентироваться в пространстве</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8730" w:type="dxa"/>
            <w:gridSpan w:val="2"/>
            <w:tcBorders>
              <w:top w:val="single" w:sz="4" w:space="0" w:color="auto"/>
              <w:left w:val="single" w:sz="4" w:space="0" w:color="auto"/>
              <w:bottom w:val="single" w:sz="4" w:space="0" w:color="auto"/>
              <w:right w:val="single" w:sz="4" w:space="0" w:color="auto"/>
            </w:tcBorders>
            <w:hideMark/>
          </w:tcPr>
          <w:p w:rsidR="00C76F9D" w:rsidRPr="00F321BC" w:rsidRDefault="00C76F9D" w:rsidP="00AC393E">
            <w:pPr>
              <w:spacing w:after="200" w:line="276" w:lineRule="auto"/>
              <w:jc w:val="center"/>
              <w:rPr>
                <w:sz w:val="28"/>
                <w:szCs w:val="28"/>
                <w:lang w:val="en-US" w:eastAsia="en-US"/>
              </w:rPr>
            </w:pPr>
            <w:r w:rsidRPr="00F321BC">
              <w:rPr>
                <w:b/>
                <w:sz w:val="28"/>
                <w:szCs w:val="28"/>
              </w:rPr>
              <w:t>Сюжетно</w:t>
            </w:r>
            <w:r w:rsidRPr="00F321BC">
              <w:rPr>
                <w:b/>
                <w:sz w:val="28"/>
                <w:szCs w:val="28"/>
                <w:lang w:val="en-US"/>
              </w:rPr>
              <w:t xml:space="preserve"> </w:t>
            </w:r>
            <w:r w:rsidRPr="00F321BC">
              <w:rPr>
                <w:b/>
                <w:sz w:val="28"/>
                <w:szCs w:val="28"/>
              </w:rPr>
              <w:t>ролевые</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sz w:val="28"/>
                <w:szCs w:val="28"/>
                <w:lang w:eastAsia="en-US"/>
              </w:rPr>
            </w:pPr>
            <w:r w:rsidRPr="00E36B12">
              <w:rPr>
                <w:sz w:val="28"/>
                <w:szCs w:val="28"/>
              </w:rPr>
              <w:t>«Строительство»</w:t>
            </w:r>
          </w:p>
          <w:p w:rsidR="00C76F9D" w:rsidRPr="00E36B12" w:rsidRDefault="00C76F9D" w:rsidP="00AC393E">
            <w:pPr>
              <w:jc w:val="center"/>
              <w:rPr>
                <w:sz w:val="28"/>
                <w:szCs w:val="28"/>
              </w:rPr>
            </w:pPr>
            <w:r w:rsidRPr="00E36B12">
              <w:rPr>
                <w:sz w:val="28"/>
                <w:szCs w:val="28"/>
              </w:rPr>
              <w:t>«Магазин»</w:t>
            </w:r>
          </w:p>
          <w:p w:rsidR="00C76F9D" w:rsidRPr="00E36B12" w:rsidRDefault="00C76F9D" w:rsidP="00AC393E">
            <w:pPr>
              <w:spacing w:after="200" w:line="276" w:lineRule="auto"/>
              <w:jc w:val="center"/>
              <w:rPr>
                <w:sz w:val="28"/>
                <w:szCs w:val="28"/>
                <w:lang w:eastAsia="en-US"/>
              </w:rPr>
            </w:pPr>
            <w:r w:rsidRPr="00E36B12">
              <w:rPr>
                <w:sz w:val="28"/>
                <w:szCs w:val="28"/>
              </w:rPr>
              <w:t>«Шоферы»</w:t>
            </w:r>
          </w:p>
        </w:tc>
        <w:tc>
          <w:tcPr>
            <w:tcW w:w="5328" w:type="dxa"/>
            <w:tcBorders>
              <w:top w:val="single" w:sz="4" w:space="0" w:color="auto"/>
              <w:left w:val="single" w:sz="4" w:space="0" w:color="auto"/>
              <w:bottom w:val="single" w:sz="4" w:space="0" w:color="auto"/>
              <w:right w:val="single" w:sz="4" w:space="0" w:color="auto"/>
            </w:tcBorders>
            <w:hideMark/>
          </w:tcPr>
          <w:p w:rsidR="00C76F9D" w:rsidRPr="00F321BC" w:rsidRDefault="00C76F9D" w:rsidP="00AC393E">
            <w:pPr>
              <w:rPr>
                <w:sz w:val="28"/>
                <w:szCs w:val="28"/>
              </w:rPr>
            </w:pPr>
            <w:r w:rsidRPr="00F321BC">
              <w:rPr>
                <w:sz w:val="28"/>
                <w:szCs w:val="28"/>
              </w:rPr>
              <w:t>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8730" w:type="dxa"/>
            <w:gridSpan w:val="2"/>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jc w:val="center"/>
              <w:rPr>
                <w:sz w:val="28"/>
                <w:szCs w:val="28"/>
                <w:lang w:val="en-US" w:eastAsia="en-US"/>
              </w:rPr>
            </w:pPr>
            <w:r w:rsidRPr="00E36B12">
              <w:rPr>
                <w:b/>
                <w:sz w:val="28"/>
                <w:szCs w:val="28"/>
              </w:rPr>
              <w:t>Театрализованные</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sz w:val="28"/>
                <w:szCs w:val="28"/>
                <w:lang w:eastAsia="en-US"/>
              </w:rPr>
            </w:pPr>
            <w:r w:rsidRPr="00E36B12">
              <w:rPr>
                <w:sz w:val="28"/>
                <w:szCs w:val="28"/>
              </w:rPr>
              <w:t>«Маша и медведь»</w:t>
            </w:r>
          </w:p>
          <w:p w:rsidR="00C76F9D" w:rsidRPr="00E36B12" w:rsidRDefault="00C76F9D" w:rsidP="00AC393E">
            <w:pPr>
              <w:spacing w:after="200" w:line="276" w:lineRule="auto"/>
              <w:jc w:val="center"/>
              <w:rPr>
                <w:sz w:val="28"/>
                <w:szCs w:val="28"/>
                <w:lang w:val="en-US" w:eastAsia="en-US"/>
              </w:rPr>
            </w:pPr>
            <w:r w:rsidRPr="00E36B12">
              <w:rPr>
                <w:sz w:val="28"/>
                <w:szCs w:val="28"/>
              </w:rPr>
              <w:t>«Теремок»</w:t>
            </w: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rPr>
                <w:sz w:val="28"/>
                <w:szCs w:val="28"/>
              </w:rPr>
            </w:pPr>
            <w:r w:rsidRPr="00E36B12">
              <w:rPr>
                <w:sz w:val="28"/>
                <w:szCs w:val="28"/>
              </w:rPr>
              <w:t>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8730" w:type="dxa"/>
            <w:gridSpan w:val="2"/>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jc w:val="center"/>
              <w:rPr>
                <w:sz w:val="28"/>
                <w:szCs w:val="28"/>
                <w:lang w:val="en-US" w:eastAsia="en-US"/>
              </w:rPr>
            </w:pPr>
            <w:r w:rsidRPr="00E36B12">
              <w:rPr>
                <w:b/>
                <w:sz w:val="28"/>
                <w:szCs w:val="28"/>
              </w:rPr>
              <w:t>Дидактические</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sz w:val="28"/>
                <w:szCs w:val="28"/>
                <w:lang w:eastAsia="en-US"/>
              </w:rPr>
            </w:pPr>
            <w:r w:rsidRPr="00E36B12">
              <w:rPr>
                <w:sz w:val="28"/>
                <w:szCs w:val="28"/>
              </w:rPr>
              <w:t>«Чего не стало?»</w:t>
            </w:r>
          </w:p>
          <w:p w:rsidR="00C76F9D" w:rsidRPr="00E36B12" w:rsidRDefault="00C76F9D" w:rsidP="00AC393E">
            <w:pPr>
              <w:jc w:val="center"/>
              <w:rPr>
                <w:sz w:val="28"/>
                <w:szCs w:val="28"/>
              </w:rPr>
            </w:pPr>
            <w:r w:rsidRPr="00E36B12">
              <w:rPr>
                <w:sz w:val="28"/>
                <w:szCs w:val="28"/>
              </w:rPr>
              <w:t>«Наша посуда»</w:t>
            </w:r>
          </w:p>
          <w:p w:rsidR="00C76F9D" w:rsidRPr="00E36B12" w:rsidRDefault="00C76F9D" w:rsidP="00AC393E">
            <w:pPr>
              <w:spacing w:after="200" w:line="276" w:lineRule="auto"/>
              <w:jc w:val="center"/>
              <w:rPr>
                <w:sz w:val="28"/>
                <w:szCs w:val="28"/>
                <w:lang w:val="en-US" w:eastAsia="en-US"/>
              </w:rPr>
            </w:pPr>
            <w:r w:rsidRPr="00E36B12">
              <w:rPr>
                <w:sz w:val="28"/>
                <w:szCs w:val="28"/>
              </w:rPr>
              <w:t>«Что изменилось?»</w:t>
            </w: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rPr>
                <w:sz w:val="28"/>
                <w:szCs w:val="28"/>
              </w:rPr>
            </w:pPr>
            <w:r w:rsidRPr="00E36B12">
              <w:rPr>
                <w:sz w:val="28"/>
                <w:szCs w:val="28"/>
              </w:rPr>
              <w:t>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w:t>
            </w:r>
          </w:p>
        </w:tc>
      </w:tr>
      <w:tr w:rsidR="00C76F9D" w:rsidRPr="00E36B12" w:rsidTr="00AC393E">
        <w:tc>
          <w:tcPr>
            <w:tcW w:w="1301" w:type="dxa"/>
            <w:vMerge w:val="restart"/>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spacing w:after="200" w:line="276" w:lineRule="auto"/>
              <w:jc w:val="center"/>
              <w:rPr>
                <w:b/>
                <w:sz w:val="28"/>
                <w:szCs w:val="28"/>
                <w:lang w:eastAsia="en-US"/>
              </w:rPr>
            </w:pPr>
            <w:r w:rsidRPr="00E36B12">
              <w:rPr>
                <w:b/>
                <w:sz w:val="28"/>
                <w:szCs w:val="28"/>
                <w:lang w:val="en-US"/>
              </w:rPr>
              <w:t>2</w:t>
            </w:r>
          </w:p>
        </w:tc>
        <w:tc>
          <w:tcPr>
            <w:tcW w:w="8730" w:type="dxa"/>
            <w:gridSpan w:val="2"/>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jc w:val="center"/>
              <w:rPr>
                <w:sz w:val="28"/>
                <w:szCs w:val="28"/>
                <w:lang w:val="en-US" w:eastAsia="en-US"/>
              </w:rPr>
            </w:pPr>
            <w:r>
              <w:rPr>
                <w:b/>
                <w:sz w:val="28"/>
                <w:szCs w:val="28"/>
              </w:rPr>
              <w:t>П</w:t>
            </w:r>
            <w:r w:rsidRPr="00E36B12">
              <w:rPr>
                <w:b/>
                <w:sz w:val="28"/>
                <w:szCs w:val="28"/>
              </w:rPr>
              <w:t>одвижные</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b/>
                <w:i/>
                <w:sz w:val="28"/>
                <w:szCs w:val="28"/>
                <w:lang w:eastAsia="en-US"/>
              </w:rPr>
            </w:pPr>
            <w:r w:rsidRPr="00E36B12">
              <w:rPr>
                <w:b/>
                <w:i/>
                <w:sz w:val="28"/>
                <w:szCs w:val="28"/>
              </w:rPr>
              <w:t>С  бегом.</w:t>
            </w:r>
          </w:p>
          <w:p w:rsidR="00C76F9D" w:rsidRPr="00E36B12" w:rsidRDefault="00C76F9D" w:rsidP="00AC393E">
            <w:pPr>
              <w:rPr>
                <w:sz w:val="28"/>
                <w:szCs w:val="28"/>
              </w:rPr>
            </w:pPr>
            <w:r w:rsidRPr="00E36B12">
              <w:rPr>
                <w:sz w:val="28"/>
                <w:szCs w:val="28"/>
              </w:rPr>
              <w:t>«Птичка и кошка»</w:t>
            </w:r>
            <w:r>
              <w:rPr>
                <w:sz w:val="28"/>
                <w:szCs w:val="28"/>
              </w:rPr>
              <w:t>, «</w:t>
            </w:r>
            <w:r w:rsidRPr="00E36B12">
              <w:rPr>
                <w:sz w:val="28"/>
                <w:szCs w:val="28"/>
              </w:rPr>
              <w:t>Найди себе пару</w:t>
            </w:r>
            <w:r>
              <w:rPr>
                <w:sz w:val="28"/>
                <w:szCs w:val="28"/>
              </w:rPr>
              <w:t>»,</w:t>
            </w:r>
            <w:r w:rsidRPr="00E36B12">
              <w:rPr>
                <w:sz w:val="28"/>
                <w:szCs w:val="28"/>
              </w:rPr>
              <w:t xml:space="preserve"> «Лошадки</w:t>
            </w:r>
            <w:r>
              <w:rPr>
                <w:sz w:val="28"/>
                <w:szCs w:val="28"/>
              </w:rPr>
              <w:t>».</w:t>
            </w: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rPr>
                <w:b/>
                <w:sz w:val="28"/>
                <w:szCs w:val="28"/>
                <w:lang w:eastAsia="en-US"/>
              </w:rPr>
            </w:pPr>
            <w:r>
              <w:rPr>
                <w:sz w:val="28"/>
                <w:szCs w:val="28"/>
              </w:rPr>
              <w:t>Б</w:t>
            </w:r>
            <w:r w:rsidRPr="00E36B12">
              <w:rPr>
                <w:sz w:val="28"/>
                <w:szCs w:val="28"/>
              </w:rPr>
              <w:t>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sz w:val="28"/>
                <w:szCs w:val="28"/>
                <w:lang w:eastAsia="en-US"/>
              </w:rPr>
            </w:pPr>
            <w:r w:rsidRPr="00E36B12">
              <w:rPr>
                <w:b/>
                <w:sz w:val="28"/>
                <w:szCs w:val="28"/>
              </w:rPr>
              <w:t>С прыжками</w:t>
            </w:r>
            <w:r w:rsidRPr="00E36B12">
              <w:rPr>
                <w:sz w:val="28"/>
                <w:szCs w:val="28"/>
              </w:rPr>
              <w:t xml:space="preserve"> </w:t>
            </w:r>
          </w:p>
          <w:p w:rsidR="00C76F9D" w:rsidRPr="00E406C5" w:rsidRDefault="00C76F9D" w:rsidP="00AC393E">
            <w:pPr>
              <w:spacing w:after="200" w:line="276" w:lineRule="auto"/>
              <w:jc w:val="center"/>
              <w:rPr>
                <w:sz w:val="28"/>
                <w:szCs w:val="28"/>
                <w:lang w:eastAsia="en-US"/>
              </w:rPr>
            </w:pPr>
            <w:r w:rsidRPr="00E406C5">
              <w:rPr>
                <w:rStyle w:val="FontStyle207"/>
                <w:rFonts w:ascii="Times New Roman" w:hAnsi="Times New Roman" w:cs="Times New Roman"/>
              </w:rPr>
              <w:t>«Лиса в курятнике»,</w:t>
            </w: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rPr>
                <w:sz w:val="28"/>
                <w:szCs w:val="28"/>
                <w:lang w:eastAsia="en-US"/>
              </w:rPr>
            </w:pPr>
            <w:r>
              <w:rPr>
                <w:sz w:val="28"/>
                <w:szCs w:val="28"/>
              </w:rPr>
              <w:t>Ч</w:t>
            </w:r>
            <w:r w:rsidRPr="00E36B12">
              <w:rPr>
                <w:sz w:val="28"/>
                <w:szCs w:val="28"/>
              </w:rPr>
              <w:t>ерез линию, шнур, через 4–6 линий (поочередно через каждую); через предметы (высота 5 см)</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b/>
                <w:i/>
                <w:sz w:val="28"/>
                <w:szCs w:val="28"/>
                <w:lang w:eastAsia="en-US"/>
              </w:rPr>
            </w:pPr>
            <w:r w:rsidRPr="00E36B12">
              <w:rPr>
                <w:b/>
                <w:i/>
                <w:sz w:val="28"/>
                <w:szCs w:val="28"/>
              </w:rPr>
              <w:t>С бросанием и ловлей мяча</w:t>
            </w:r>
          </w:p>
          <w:p w:rsidR="00C76F9D" w:rsidRPr="00E406C5" w:rsidRDefault="00C76F9D" w:rsidP="00AC393E">
            <w:pPr>
              <w:pStyle w:val="Style90"/>
              <w:widowControl/>
              <w:spacing w:line="240" w:lineRule="auto"/>
              <w:rPr>
                <w:rStyle w:val="FontStyle207"/>
                <w:rFonts w:ascii="Times New Roman" w:hAnsi="Times New Roman" w:cs="Times New Roman"/>
              </w:rPr>
            </w:pPr>
            <w:r w:rsidRPr="00E406C5">
              <w:rPr>
                <w:rStyle w:val="FontStyle207"/>
                <w:rFonts w:ascii="Times New Roman" w:hAnsi="Times New Roman" w:cs="Times New Roman"/>
              </w:rPr>
              <w:t>«Мяч через сетку».</w:t>
            </w:r>
          </w:p>
          <w:p w:rsidR="00C76F9D" w:rsidRPr="00E36B12" w:rsidRDefault="00C76F9D" w:rsidP="00AC393E">
            <w:pPr>
              <w:spacing w:after="200" w:line="276" w:lineRule="auto"/>
              <w:jc w:val="center"/>
              <w:rPr>
                <w:sz w:val="28"/>
                <w:szCs w:val="28"/>
                <w:lang w:eastAsia="en-US"/>
              </w:rPr>
            </w:pP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rPr>
                <w:b/>
                <w:sz w:val="28"/>
                <w:szCs w:val="28"/>
                <w:lang w:eastAsia="en-US"/>
              </w:rPr>
            </w:pPr>
            <w:r w:rsidRPr="00E36B12">
              <w:rPr>
                <w:sz w:val="28"/>
                <w:szCs w:val="28"/>
              </w:rPr>
              <w:t>Бросание мяча вверх, вниз, об пол (землю), ловля его (2–3 раза подряд).</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b/>
                <w:i/>
                <w:sz w:val="28"/>
                <w:szCs w:val="28"/>
                <w:lang w:eastAsia="en-US"/>
              </w:rPr>
            </w:pPr>
            <w:r w:rsidRPr="00E36B12">
              <w:rPr>
                <w:b/>
                <w:sz w:val="28"/>
                <w:szCs w:val="28"/>
              </w:rPr>
              <w:t>С подлезанием и лазаньем</w:t>
            </w:r>
            <w:r w:rsidRPr="00E36B12">
              <w:rPr>
                <w:b/>
                <w:i/>
                <w:sz w:val="28"/>
                <w:szCs w:val="28"/>
              </w:rPr>
              <w:t xml:space="preserve"> </w:t>
            </w:r>
          </w:p>
          <w:p w:rsidR="00C76F9D" w:rsidRPr="00E406C5" w:rsidRDefault="00C76F9D" w:rsidP="00AC393E">
            <w:pPr>
              <w:pStyle w:val="Style90"/>
              <w:widowControl/>
              <w:spacing w:line="240" w:lineRule="auto"/>
              <w:ind w:firstLine="709"/>
              <w:jc w:val="left"/>
              <w:rPr>
                <w:rFonts w:ascii="Times New Roman" w:hAnsi="Times New Roman" w:cs="Times New Roman"/>
                <w:b/>
                <w:bCs/>
                <w:sz w:val="28"/>
                <w:szCs w:val="28"/>
              </w:rPr>
            </w:pPr>
            <w:r w:rsidRPr="00E406C5">
              <w:rPr>
                <w:rStyle w:val="FontStyle207"/>
                <w:rFonts w:ascii="Times New Roman" w:hAnsi="Times New Roman" w:cs="Times New Roman"/>
              </w:rPr>
              <w:t>«Котята и щенята»</w:t>
            </w: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rPr>
                <w:sz w:val="28"/>
                <w:szCs w:val="28"/>
              </w:rPr>
            </w:pPr>
            <w:r>
              <w:rPr>
                <w:sz w:val="28"/>
                <w:szCs w:val="28"/>
              </w:rPr>
              <w:t>П</w:t>
            </w:r>
            <w:r w:rsidRPr="00E36B12">
              <w:rPr>
                <w:sz w:val="28"/>
                <w:szCs w:val="28"/>
              </w:rPr>
              <w:t>ролезание в обруч; перелезание через бревно</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b/>
                <w:i/>
                <w:sz w:val="28"/>
                <w:szCs w:val="28"/>
                <w:lang w:eastAsia="en-US"/>
              </w:rPr>
            </w:pPr>
            <w:r w:rsidRPr="00E36B12">
              <w:rPr>
                <w:b/>
                <w:i/>
                <w:sz w:val="28"/>
                <w:szCs w:val="28"/>
              </w:rPr>
              <w:t>На ориентировку в пространстве</w:t>
            </w:r>
          </w:p>
          <w:p w:rsidR="00C76F9D" w:rsidRPr="00E406C5" w:rsidRDefault="00C76F9D" w:rsidP="00AC393E">
            <w:pPr>
              <w:spacing w:after="200" w:line="276" w:lineRule="auto"/>
              <w:jc w:val="center"/>
              <w:rPr>
                <w:sz w:val="28"/>
                <w:szCs w:val="28"/>
                <w:lang w:eastAsia="en-US"/>
              </w:rPr>
            </w:pPr>
            <w:r w:rsidRPr="00E406C5">
              <w:rPr>
                <w:rStyle w:val="FontStyle207"/>
                <w:rFonts w:ascii="Times New Roman" w:hAnsi="Times New Roman" w:cs="Times New Roman"/>
              </w:rPr>
              <w:t>«Кто ушел?»,</w:t>
            </w: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rPr>
                <w:sz w:val="28"/>
                <w:szCs w:val="28"/>
                <w:lang w:eastAsia="en-US"/>
              </w:rPr>
            </w:pPr>
            <w:r w:rsidRPr="00E36B12">
              <w:rPr>
                <w:sz w:val="28"/>
                <w:szCs w:val="28"/>
              </w:rPr>
              <w:t>Воспитывать у детей умение соблюдать элементарные правила, согласовывать движения, ориентироваться в пространстве.</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8730" w:type="dxa"/>
            <w:gridSpan w:val="2"/>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jc w:val="center"/>
              <w:rPr>
                <w:b/>
                <w:sz w:val="28"/>
                <w:szCs w:val="28"/>
                <w:lang w:val="en-US" w:eastAsia="en-US"/>
              </w:rPr>
            </w:pPr>
            <w:r w:rsidRPr="00E36B12">
              <w:rPr>
                <w:b/>
                <w:sz w:val="28"/>
                <w:szCs w:val="28"/>
              </w:rPr>
              <w:t>Сюжетно</w:t>
            </w:r>
            <w:r w:rsidRPr="00E36B12">
              <w:rPr>
                <w:b/>
                <w:sz w:val="28"/>
                <w:szCs w:val="28"/>
                <w:lang w:val="en-US"/>
              </w:rPr>
              <w:t xml:space="preserve"> </w:t>
            </w:r>
            <w:r w:rsidRPr="00E36B12">
              <w:rPr>
                <w:b/>
                <w:sz w:val="28"/>
                <w:szCs w:val="28"/>
              </w:rPr>
              <w:t>ролевые</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sz w:val="28"/>
                <w:szCs w:val="28"/>
                <w:lang w:eastAsia="en-US"/>
              </w:rPr>
            </w:pPr>
            <w:r w:rsidRPr="00E36B12">
              <w:rPr>
                <w:sz w:val="28"/>
                <w:szCs w:val="28"/>
              </w:rPr>
              <w:t>«Семья»</w:t>
            </w:r>
          </w:p>
          <w:p w:rsidR="00C76F9D" w:rsidRPr="00E36B12" w:rsidRDefault="00C76F9D" w:rsidP="00AC393E">
            <w:pPr>
              <w:jc w:val="center"/>
              <w:rPr>
                <w:sz w:val="28"/>
                <w:szCs w:val="28"/>
              </w:rPr>
            </w:pPr>
            <w:r w:rsidRPr="00E36B12">
              <w:rPr>
                <w:sz w:val="28"/>
                <w:szCs w:val="28"/>
              </w:rPr>
              <w:t>«Больница»</w:t>
            </w:r>
          </w:p>
          <w:p w:rsidR="00C76F9D" w:rsidRPr="00E36B12" w:rsidRDefault="00C76F9D" w:rsidP="00AC393E">
            <w:pPr>
              <w:spacing w:after="200" w:line="276" w:lineRule="auto"/>
              <w:jc w:val="center"/>
              <w:rPr>
                <w:sz w:val="28"/>
                <w:szCs w:val="28"/>
                <w:lang w:eastAsia="en-US"/>
              </w:rPr>
            </w:pPr>
            <w:r w:rsidRPr="00E36B12">
              <w:rPr>
                <w:sz w:val="28"/>
                <w:szCs w:val="28"/>
              </w:rPr>
              <w:t>«Куклы»</w:t>
            </w: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rPr>
                <w:sz w:val="28"/>
                <w:szCs w:val="28"/>
              </w:rPr>
            </w:pPr>
            <w:r w:rsidRPr="00E36B12">
              <w:rPr>
                <w:sz w:val="28"/>
                <w:szCs w:val="28"/>
              </w:rPr>
              <w:t>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8730" w:type="dxa"/>
            <w:gridSpan w:val="2"/>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jc w:val="center"/>
              <w:rPr>
                <w:b/>
                <w:sz w:val="28"/>
                <w:szCs w:val="28"/>
                <w:lang w:val="en-US" w:eastAsia="en-US"/>
              </w:rPr>
            </w:pPr>
            <w:r w:rsidRPr="00E36B12">
              <w:rPr>
                <w:b/>
                <w:sz w:val="28"/>
                <w:szCs w:val="28"/>
              </w:rPr>
              <w:t>Театрализованные</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sz w:val="28"/>
                <w:szCs w:val="28"/>
                <w:lang w:eastAsia="en-US"/>
              </w:rPr>
            </w:pPr>
            <w:r w:rsidRPr="00E36B12">
              <w:rPr>
                <w:sz w:val="28"/>
                <w:szCs w:val="28"/>
              </w:rPr>
              <w:t>«Волк и козлята»,</w:t>
            </w:r>
          </w:p>
          <w:p w:rsidR="00C76F9D" w:rsidRPr="00E36B12" w:rsidRDefault="00C76F9D" w:rsidP="00AC393E">
            <w:pPr>
              <w:spacing w:after="200" w:line="276" w:lineRule="auto"/>
              <w:jc w:val="center"/>
              <w:rPr>
                <w:sz w:val="28"/>
                <w:szCs w:val="28"/>
                <w:lang w:eastAsia="en-US"/>
              </w:rPr>
            </w:pPr>
            <w:r w:rsidRPr="00E36B12">
              <w:rPr>
                <w:sz w:val="28"/>
                <w:szCs w:val="28"/>
              </w:rPr>
              <w:t>«Заюшкина избушка»</w:t>
            </w: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rPr>
                <w:sz w:val="28"/>
                <w:szCs w:val="28"/>
              </w:rPr>
            </w:pPr>
            <w:r w:rsidRPr="00E36B12">
              <w:rPr>
                <w:sz w:val="28"/>
                <w:szCs w:val="28"/>
              </w:rP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движением).Знакомить детей с приемами вождения настольных кукол.</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8730" w:type="dxa"/>
            <w:gridSpan w:val="2"/>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jc w:val="center"/>
              <w:rPr>
                <w:b/>
                <w:sz w:val="28"/>
                <w:szCs w:val="28"/>
                <w:lang w:val="en-US" w:eastAsia="en-US"/>
              </w:rPr>
            </w:pPr>
            <w:r w:rsidRPr="00E36B12">
              <w:rPr>
                <w:b/>
                <w:sz w:val="28"/>
                <w:szCs w:val="28"/>
              </w:rPr>
              <w:t>Дидактические</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rPr>
                <w:sz w:val="28"/>
                <w:szCs w:val="28"/>
                <w:lang w:eastAsia="en-US"/>
              </w:rPr>
            </w:pPr>
            <w:r w:rsidRPr="00E36B12">
              <w:rPr>
                <w:sz w:val="28"/>
                <w:szCs w:val="28"/>
              </w:rPr>
              <w:t xml:space="preserve">«Игрушки» </w:t>
            </w:r>
          </w:p>
          <w:p w:rsidR="00C76F9D" w:rsidRPr="00E36B12" w:rsidRDefault="00C76F9D" w:rsidP="00AC393E">
            <w:pPr>
              <w:rPr>
                <w:sz w:val="28"/>
                <w:szCs w:val="28"/>
              </w:rPr>
            </w:pPr>
            <w:r w:rsidRPr="00E36B12">
              <w:rPr>
                <w:sz w:val="28"/>
                <w:szCs w:val="28"/>
              </w:rPr>
              <w:t>«Легкий —тяжелый»</w:t>
            </w:r>
          </w:p>
          <w:p w:rsidR="00C76F9D" w:rsidRPr="00E36B12" w:rsidRDefault="00C76F9D" w:rsidP="00AC393E">
            <w:pPr>
              <w:rPr>
                <w:sz w:val="28"/>
                <w:szCs w:val="28"/>
              </w:rPr>
            </w:pPr>
            <w:r w:rsidRPr="00E36B12">
              <w:rPr>
                <w:sz w:val="28"/>
                <w:szCs w:val="28"/>
              </w:rPr>
              <w:t>«Построим домик для матрешки»</w:t>
            </w: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rPr>
                <w:sz w:val="28"/>
                <w:szCs w:val="28"/>
              </w:rPr>
            </w:pPr>
            <w:r w:rsidRPr="00E36B12">
              <w:rPr>
                <w:sz w:val="28"/>
                <w:szCs w:val="28"/>
              </w:rPr>
              <w:t>Учить собирать картинку из 4–6 частей</w:t>
            </w:r>
          </w:p>
        </w:tc>
      </w:tr>
      <w:tr w:rsidR="00C76F9D" w:rsidRPr="00E36B12" w:rsidTr="00AC393E">
        <w:tc>
          <w:tcPr>
            <w:tcW w:w="1301" w:type="dxa"/>
            <w:vMerge w:val="restart"/>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spacing w:after="200" w:line="276" w:lineRule="auto"/>
              <w:jc w:val="center"/>
              <w:rPr>
                <w:b/>
                <w:sz w:val="28"/>
                <w:szCs w:val="28"/>
                <w:lang w:eastAsia="en-US"/>
              </w:rPr>
            </w:pPr>
            <w:r w:rsidRPr="00E36B12">
              <w:rPr>
                <w:b/>
                <w:sz w:val="28"/>
                <w:szCs w:val="28"/>
              </w:rPr>
              <w:t>3</w:t>
            </w:r>
          </w:p>
        </w:tc>
        <w:tc>
          <w:tcPr>
            <w:tcW w:w="8730" w:type="dxa"/>
            <w:gridSpan w:val="2"/>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jc w:val="center"/>
              <w:rPr>
                <w:sz w:val="28"/>
                <w:szCs w:val="28"/>
                <w:lang w:val="en-US" w:eastAsia="en-US"/>
              </w:rPr>
            </w:pPr>
            <w:r w:rsidRPr="00E36B12">
              <w:rPr>
                <w:b/>
                <w:sz w:val="28"/>
                <w:szCs w:val="28"/>
              </w:rPr>
              <w:t>подвижные</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b/>
                <w:i/>
                <w:sz w:val="28"/>
                <w:szCs w:val="28"/>
                <w:lang w:eastAsia="en-US"/>
              </w:rPr>
            </w:pPr>
            <w:r w:rsidRPr="00E36B12">
              <w:rPr>
                <w:b/>
                <w:i/>
                <w:sz w:val="28"/>
                <w:szCs w:val="28"/>
              </w:rPr>
              <w:t>С бегом.</w:t>
            </w:r>
          </w:p>
          <w:p w:rsidR="00C76F9D" w:rsidRPr="00E36B12" w:rsidRDefault="00C76F9D" w:rsidP="00AC393E">
            <w:pPr>
              <w:spacing w:after="200" w:line="276" w:lineRule="auto"/>
              <w:jc w:val="center"/>
              <w:rPr>
                <w:sz w:val="28"/>
                <w:szCs w:val="28"/>
                <w:lang w:eastAsia="en-US"/>
              </w:rPr>
            </w:pPr>
            <w:r>
              <w:rPr>
                <w:sz w:val="28"/>
                <w:szCs w:val="28"/>
              </w:rPr>
              <w:t>«</w:t>
            </w:r>
            <w:r w:rsidRPr="00E36B12">
              <w:rPr>
                <w:sz w:val="28"/>
                <w:szCs w:val="28"/>
              </w:rPr>
              <w:t>Позвони в погремушку</w:t>
            </w:r>
            <w:r>
              <w:rPr>
                <w:sz w:val="28"/>
                <w:szCs w:val="28"/>
              </w:rPr>
              <w:t>»,</w:t>
            </w:r>
            <w:r w:rsidRPr="00E36B12">
              <w:rPr>
                <w:sz w:val="28"/>
                <w:szCs w:val="28"/>
              </w:rPr>
              <w:t xml:space="preserve"> </w:t>
            </w:r>
            <w:r>
              <w:rPr>
                <w:sz w:val="28"/>
                <w:szCs w:val="28"/>
              </w:rPr>
              <w:t>«</w:t>
            </w:r>
            <w:r w:rsidRPr="00E36B12">
              <w:rPr>
                <w:sz w:val="28"/>
                <w:szCs w:val="28"/>
              </w:rPr>
              <w:t>Бездомный заяц</w:t>
            </w:r>
            <w:r>
              <w:rPr>
                <w:sz w:val="28"/>
                <w:szCs w:val="28"/>
              </w:rPr>
              <w:t>»,</w:t>
            </w:r>
            <w:r w:rsidRPr="00E36B12">
              <w:rPr>
                <w:sz w:val="28"/>
                <w:szCs w:val="28"/>
              </w:rPr>
              <w:t xml:space="preserve"> </w:t>
            </w:r>
            <w:r>
              <w:rPr>
                <w:sz w:val="28"/>
                <w:szCs w:val="28"/>
              </w:rPr>
              <w:t>«</w:t>
            </w:r>
            <w:r w:rsidRPr="00E36B12">
              <w:rPr>
                <w:sz w:val="28"/>
                <w:szCs w:val="28"/>
              </w:rPr>
              <w:t>Ловишки»</w:t>
            </w: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jc w:val="center"/>
              <w:rPr>
                <w:sz w:val="28"/>
                <w:szCs w:val="28"/>
                <w:lang w:eastAsia="en-US"/>
              </w:rPr>
            </w:pPr>
            <w:r w:rsidRPr="00E36B12">
              <w:rPr>
                <w:sz w:val="28"/>
                <w:szCs w:val="28"/>
              </w:rPr>
              <w:t>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sz w:val="28"/>
                <w:szCs w:val="28"/>
              </w:rPr>
            </w:pPr>
            <w:r w:rsidRPr="00E36B12">
              <w:rPr>
                <w:b/>
                <w:sz w:val="28"/>
                <w:szCs w:val="28"/>
              </w:rPr>
              <w:t>С прыжками</w:t>
            </w:r>
            <w:r w:rsidRPr="00E36B12">
              <w:rPr>
                <w:sz w:val="28"/>
                <w:szCs w:val="28"/>
              </w:rPr>
              <w:t xml:space="preserve"> </w:t>
            </w:r>
          </w:p>
          <w:p w:rsidR="00C76F9D" w:rsidRPr="00F321BC" w:rsidRDefault="00C76F9D" w:rsidP="00AC393E">
            <w:pPr>
              <w:pStyle w:val="Style89"/>
              <w:widowControl/>
              <w:spacing w:line="240" w:lineRule="auto"/>
              <w:ind w:firstLine="709"/>
              <w:rPr>
                <w:rStyle w:val="FontStyle244"/>
                <w:rFonts w:ascii="Times New Roman" w:hAnsi="Times New Roman" w:cs="Times New Roman"/>
                <w:sz w:val="28"/>
                <w:szCs w:val="28"/>
              </w:rPr>
            </w:pPr>
            <w:r w:rsidRPr="00F321BC">
              <w:rPr>
                <w:rStyle w:val="FontStyle207"/>
                <w:rFonts w:ascii="Times New Roman" w:hAnsi="Times New Roman" w:cs="Times New Roman"/>
              </w:rPr>
              <w:t>«Зайка серый умывается»</w:t>
            </w:r>
          </w:p>
          <w:p w:rsidR="00C76F9D" w:rsidRPr="00E36B12" w:rsidRDefault="00C76F9D" w:rsidP="00AC393E">
            <w:pPr>
              <w:spacing w:after="200" w:line="276" w:lineRule="auto"/>
              <w:jc w:val="center"/>
              <w:rPr>
                <w:b/>
                <w:sz w:val="28"/>
                <w:szCs w:val="28"/>
                <w:lang w:eastAsia="en-US"/>
              </w:rPr>
            </w:pP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jc w:val="center"/>
              <w:rPr>
                <w:sz w:val="28"/>
                <w:szCs w:val="28"/>
                <w:lang w:eastAsia="en-US"/>
              </w:rPr>
            </w:pPr>
            <w:r w:rsidRPr="00E36B12">
              <w:rPr>
                <w:sz w:val="28"/>
                <w:szCs w:val="28"/>
              </w:rPr>
              <w:t>в длину с места через две линии (расстояние между ними 25–30 см); в длину с места на расстояние не менее 40 см</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b/>
                <w:i/>
                <w:sz w:val="28"/>
                <w:szCs w:val="28"/>
                <w:lang w:eastAsia="en-US"/>
              </w:rPr>
            </w:pPr>
            <w:r w:rsidRPr="00E36B12">
              <w:rPr>
                <w:b/>
                <w:i/>
                <w:sz w:val="28"/>
                <w:szCs w:val="28"/>
              </w:rPr>
              <w:t>С бросанием и ловлей мяча</w:t>
            </w:r>
          </w:p>
          <w:p w:rsidR="00C76F9D" w:rsidRPr="00F321BC" w:rsidRDefault="00C76F9D" w:rsidP="00AC393E">
            <w:pPr>
              <w:spacing w:after="200" w:line="276" w:lineRule="auto"/>
              <w:jc w:val="center"/>
              <w:rPr>
                <w:b/>
                <w:sz w:val="28"/>
                <w:szCs w:val="28"/>
                <w:lang w:eastAsia="en-US"/>
              </w:rPr>
            </w:pPr>
            <w:r w:rsidRPr="00F321BC">
              <w:rPr>
                <w:rStyle w:val="FontStyle207"/>
                <w:rFonts w:ascii="Times New Roman" w:hAnsi="Times New Roman" w:cs="Times New Roman"/>
              </w:rPr>
              <w:t xml:space="preserve">«Подбрось </w:t>
            </w:r>
            <w:r>
              <w:rPr>
                <w:rStyle w:val="FontStyle207"/>
                <w:rFonts w:ascii="Times New Roman" w:hAnsi="Times New Roman" w:cs="Times New Roman"/>
              </w:rPr>
              <w:t>–</w:t>
            </w:r>
            <w:r w:rsidRPr="00F321BC">
              <w:rPr>
                <w:rStyle w:val="FontStyle207"/>
                <w:rFonts w:ascii="Times New Roman" w:hAnsi="Times New Roman" w:cs="Times New Roman"/>
              </w:rPr>
              <w:t xml:space="preserve"> поймай</w:t>
            </w:r>
            <w:r>
              <w:rPr>
                <w:rStyle w:val="FontStyle207"/>
                <w:rFonts w:ascii="Times New Roman" w:hAnsi="Times New Roman" w:cs="Times New Roman"/>
              </w:rPr>
              <w:t>»</w:t>
            </w:r>
          </w:p>
        </w:tc>
        <w:tc>
          <w:tcPr>
            <w:tcW w:w="5328" w:type="dxa"/>
            <w:tcBorders>
              <w:top w:val="single" w:sz="4" w:space="0" w:color="auto"/>
              <w:left w:val="single" w:sz="4" w:space="0" w:color="auto"/>
              <w:bottom w:val="single" w:sz="4" w:space="0" w:color="auto"/>
              <w:right w:val="single" w:sz="4" w:space="0" w:color="auto"/>
            </w:tcBorders>
          </w:tcPr>
          <w:p w:rsidR="00C76F9D" w:rsidRPr="00E36B12" w:rsidRDefault="00C76F9D" w:rsidP="00AC393E">
            <w:pPr>
              <w:rPr>
                <w:sz w:val="28"/>
                <w:szCs w:val="28"/>
              </w:rPr>
            </w:pPr>
            <w:r w:rsidRPr="00E36B12">
              <w:rPr>
                <w:sz w:val="28"/>
                <w:szCs w:val="28"/>
              </w:rPr>
              <w:t>Ловля мяча, брошенного воспитателем (расстояние 70–100 см)</w:t>
            </w:r>
          </w:p>
          <w:p w:rsidR="00C76F9D" w:rsidRPr="00E36B12" w:rsidRDefault="00C76F9D" w:rsidP="00AC393E">
            <w:pPr>
              <w:spacing w:after="200" w:line="276" w:lineRule="auto"/>
              <w:jc w:val="center"/>
              <w:rPr>
                <w:sz w:val="28"/>
                <w:szCs w:val="28"/>
                <w:lang w:eastAsia="en-US"/>
              </w:rPr>
            </w:pP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sz w:val="28"/>
                <w:szCs w:val="28"/>
              </w:rPr>
            </w:pPr>
            <w:r w:rsidRPr="00E36B12">
              <w:rPr>
                <w:b/>
                <w:sz w:val="28"/>
                <w:szCs w:val="28"/>
              </w:rPr>
              <w:t>С подлезанием и лазаньем</w:t>
            </w:r>
            <w:r w:rsidRPr="00E36B12">
              <w:rPr>
                <w:sz w:val="28"/>
                <w:szCs w:val="28"/>
              </w:rPr>
              <w:t xml:space="preserve"> </w:t>
            </w:r>
            <w:r>
              <w:rPr>
                <w:sz w:val="28"/>
                <w:szCs w:val="28"/>
              </w:rPr>
              <w:t xml:space="preserve"> </w:t>
            </w:r>
            <w:r w:rsidRPr="00F321BC">
              <w:rPr>
                <w:rStyle w:val="FontStyle207"/>
                <w:rFonts w:ascii="Times New Roman" w:hAnsi="Times New Roman" w:cs="Times New Roman"/>
              </w:rPr>
              <w:t>«Перелет птиц»</w:t>
            </w: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rPr>
                <w:sz w:val="28"/>
                <w:szCs w:val="28"/>
              </w:rPr>
            </w:pPr>
            <w:r w:rsidRPr="00E36B12">
              <w:rPr>
                <w:sz w:val="28"/>
                <w:szCs w:val="28"/>
              </w:rPr>
              <w:t>Ползание на четвереньках по прямой (расстояние 6 м), между предметами, вокруг них; подлезание под препятствие (высота 50 см), не касаясь руками пола</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b/>
                <w:i/>
                <w:sz w:val="28"/>
                <w:szCs w:val="28"/>
                <w:lang w:eastAsia="en-US"/>
              </w:rPr>
            </w:pPr>
            <w:r w:rsidRPr="00E36B12">
              <w:rPr>
                <w:b/>
                <w:i/>
                <w:sz w:val="28"/>
                <w:szCs w:val="28"/>
              </w:rPr>
              <w:t>На ориентировку в пространстве</w:t>
            </w:r>
          </w:p>
          <w:p w:rsidR="00C76F9D" w:rsidRPr="00F321BC" w:rsidRDefault="00C76F9D" w:rsidP="00AC393E">
            <w:pPr>
              <w:spacing w:after="200" w:line="276" w:lineRule="auto"/>
              <w:jc w:val="center"/>
              <w:rPr>
                <w:b/>
                <w:sz w:val="28"/>
                <w:szCs w:val="28"/>
                <w:lang w:eastAsia="en-US"/>
              </w:rPr>
            </w:pPr>
            <w:r w:rsidRPr="00F321BC">
              <w:rPr>
                <w:rStyle w:val="FontStyle207"/>
                <w:rFonts w:ascii="Times New Roman" w:hAnsi="Times New Roman" w:cs="Times New Roman"/>
              </w:rPr>
              <w:t>«Найди, где спрятано»,</w:t>
            </w:r>
            <w:r w:rsidRPr="00F321BC">
              <w:rPr>
                <w:sz w:val="28"/>
                <w:szCs w:val="28"/>
              </w:rPr>
              <w:t xml:space="preserve"> </w:t>
            </w:r>
            <w:r w:rsidRPr="00F321BC">
              <w:rPr>
                <w:rStyle w:val="FontStyle207"/>
                <w:rFonts w:ascii="Times New Roman" w:hAnsi="Times New Roman" w:cs="Times New Roman"/>
              </w:rPr>
              <w:t>«Найди и промолчи</w:t>
            </w:r>
            <w:r>
              <w:rPr>
                <w:rStyle w:val="FontStyle207"/>
                <w:rFonts w:ascii="Times New Roman" w:hAnsi="Times New Roman" w:cs="Times New Roman"/>
              </w:rPr>
              <w:t>»</w:t>
            </w: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jc w:val="center"/>
              <w:rPr>
                <w:sz w:val="28"/>
                <w:szCs w:val="28"/>
                <w:lang w:eastAsia="en-US"/>
              </w:rPr>
            </w:pPr>
            <w:r w:rsidRPr="00E36B12">
              <w:rPr>
                <w:sz w:val="28"/>
                <w:szCs w:val="28"/>
              </w:rPr>
              <w:t>Закрепление</w:t>
            </w:r>
          </w:p>
        </w:tc>
      </w:tr>
      <w:tr w:rsidR="00C76F9D" w:rsidRPr="00E36B12" w:rsidTr="00AC393E">
        <w:tc>
          <w:tcPr>
            <w:tcW w:w="1301" w:type="dxa"/>
            <w:vMerge w:val="restart"/>
            <w:tcBorders>
              <w:top w:val="nil"/>
              <w:left w:val="single" w:sz="4" w:space="0" w:color="auto"/>
              <w:bottom w:val="single" w:sz="4" w:space="0" w:color="auto"/>
              <w:right w:val="single" w:sz="4" w:space="0" w:color="auto"/>
            </w:tcBorders>
          </w:tcPr>
          <w:p w:rsidR="00C76F9D" w:rsidRPr="00E36B12" w:rsidRDefault="00C76F9D" w:rsidP="00AC393E">
            <w:pPr>
              <w:spacing w:after="200" w:line="276" w:lineRule="auto"/>
              <w:jc w:val="center"/>
              <w:rPr>
                <w:sz w:val="28"/>
                <w:szCs w:val="28"/>
                <w:lang w:val="en-US" w:eastAsia="en-US"/>
              </w:rPr>
            </w:pPr>
          </w:p>
        </w:tc>
        <w:tc>
          <w:tcPr>
            <w:tcW w:w="8730" w:type="dxa"/>
            <w:gridSpan w:val="2"/>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jc w:val="center"/>
              <w:rPr>
                <w:b/>
                <w:sz w:val="28"/>
                <w:szCs w:val="28"/>
                <w:lang w:val="en-US" w:eastAsia="en-US"/>
              </w:rPr>
            </w:pPr>
            <w:r w:rsidRPr="00E36B12">
              <w:rPr>
                <w:b/>
                <w:sz w:val="28"/>
                <w:szCs w:val="28"/>
              </w:rPr>
              <w:t>Сюжетно</w:t>
            </w:r>
            <w:r w:rsidRPr="00E36B12">
              <w:rPr>
                <w:b/>
                <w:sz w:val="28"/>
                <w:szCs w:val="28"/>
                <w:lang w:val="en-US"/>
              </w:rPr>
              <w:t xml:space="preserve"> </w:t>
            </w:r>
            <w:r w:rsidRPr="00E36B12">
              <w:rPr>
                <w:b/>
                <w:sz w:val="28"/>
                <w:szCs w:val="28"/>
              </w:rPr>
              <w:t>ролевые</w:t>
            </w:r>
          </w:p>
        </w:tc>
      </w:tr>
      <w:tr w:rsidR="00C76F9D" w:rsidRPr="00E36B12" w:rsidTr="00AC393E">
        <w:tc>
          <w:tcPr>
            <w:tcW w:w="0" w:type="auto"/>
            <w:vMerge/>
            <w:tcBorders>
              <w:top w:val="nil"/>
              <w:left w:val="single" w:sz="4" w:space="0" w:color="auto"/>
              <w:bottom w:val="single" w:sz="4" w:space="0" w:color="auto"/>
              <w:right w:val="single" w:sz="4" w:space="0" w:color="auto"/>
            </w:tcBorders>
            <w:vAlign w:val="center"/>
            <w:hideMark/>
          </w:tcPr>
          <w:p w:rsidR="00C76F9D" w:rsidRPr="00E36B12" w:rsidRDefault="00C76F9D" w:rsidP="00AC393E">
            <w:pPr>
              <w:rPr>
                <w:sz w:val="28"/>
                <w:szCs w:val="28"/>
                <w:lang w:val="en-US"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sz w:val="28"/>
                <w:szCs w:val="28"/>
                <w:lang w:eastAsia="en-US"/>
              </w:rPr>
            </w:pPr>
            <w:r w:rsidRPr="00E36B12">
              <w:rPr>
                <w:sz w:val="28"/>
                <w:szCs w:val="28"/>
              </w:rPr>
              <w:t>«Транспорт»</w:t>
            </w:r>
          </w:p>
          <w:p w:rsidR="00C76F9D" w:rsidRPr="00E36B12" w:rsidRDefault="00C76F9D" w:rsidP="00AC393E">
            <w:pPr>
              <w:jc w:val="center"/>
              <w:rPr>
                <w:sz w:val="28"/>
                <w:szCs w:val="28"/>
              </w:rPr>
            </w:pPr>
            <w:r w:rsidRPr="00E36B12">
              <w:rPr>
                <w:sz w:val="28"/>
                <w:szCs w:val="28"/>
              </w:rPr>
              <w:t>«Парикмахерская»</w:t>
            </w:r>
          </w:p>
          <w:p w:rsidR="00C76F9D" w:rsidRPr="00E36B12" w:rsidRDefault="00C76F9D" w:rsidP="00AC393E">
            <w:pPr>
              <w:spacing w:after="200" w:line="276" w:lineRule="auto"/>
              <w:jc w:val="center"/>
              <w:rPr>
                <w:sz w:val="28"/>
                <w:szCs w:val="28"/>
                <w:lang w:eastAsia="en-US"/>
              </w:rPr>
            </w:pPr>
            <w:r w:rsidRPr="00E36B12">
              <w:rPr>
                <w:sz w:val="28"/>
                <w:szCs w:val="28"/>
              </w:rPr>
              <w:t>«Поезд»</w:t>
            </w: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rPr>
                <w:sz w:val="28"/>
                <w:szCs w:val="28"/>
              </w:rPr>
            </w:pPr>
            <w:r w:rsidRPr="00E36B12">
              <w:rPr>
                <w:sz w:val="28"/>
                <w:szCs w:val="28"/>
              </w:rPr>
              <w:t xml:space="preserve"> обогащению игрового опыта детей посредством объединения отдельных действий в единую сюжетную линию. Развивать умение выбирать роль, выполнять в игре с игрушками несколько взаимосвязанных действий (готовить обед, накрывать на стол, кормить</w:t>
            </w:r>
          </w:p>
        </w:tc>
      </w:tr>
      <w:tr w:rsidR="00C76F9D" w:rsidRPr="00E36B12" w:rsidTr="00AC393E">
        <w:tc>
          <w:tcPr>
            <w:tcW w:w="0" w:type="auto"/>
            <w:vMerge/>
            <w:tcBorders>
              <w:top w:val="nil"/>
              <w:left w:val="single" w:sz="4" w:space="0" w:color="auto"/>
              <w:bottom w:val="single" w:sz="4" w:space="0" w:color="auto"/>
              <w:right w:val="single" w:sz="4" w:space="0" w:color="auto"/>
            </w:tcBorders>
            <w:vAlign w:val="center"/>
            <w:hideMark/>
          </w:tcPr>
          <w:p w:rsidR="00C76F9D" w:rsidRPr="00E36B12" w:rsidRDefault="00C76F9D" w:rsidP="00AC393E">
            <w:pPr>
              <w:rPr>
                <w:sz w:val="28"/>
                <w:szCs w:val="28"/>
                <w:lang w:eastAsia="en-US"/>
              </w:rPr>
            </w:pPr>
          </w:p>
        </w:tc>
        <w:tc>
          <w:tcPr>
            <w:tcW w:w="8730" w:type="dxa"/>
            <w:gridSpan w:val="2"/>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jc w:val="center"/>
              <w:rPr>
                <w:b/>
                <w:sz w:val="28"/>
                <w:szCs w:val="28"/>
                <w:lang w:val="en-US" w:eastAsia="en-US"/>
              </w:rPr>
            </w:pPr>
            <w:r w:rsidRPr="00E36B12">
              <w:rPr>
                <w:b/>
                <w:sz w:val="28"/>
                <w:szCs w:val="28"/>
              </w:rPr>
              <w:t>Театрализованные</w:t>
            </w:r>
          </w:p>
        </w:tc>
      </w:tr>
      <w:tr w:rsidR="00C76F9D" w:rsidRPr="00E36B12" w:rsidTr="00AC393E">
        <w:tc>
          <w:tcPr>
            <w:tcW w:w="0" w:type="auto"/>
            <w:vMerge/>
            <w:tcBorders>
              <w:top w:val="nil"/>
              <w:left w:val="single" w:sz="4" w:space="0" w:color="auto"/>
              <w:bottom w:val="single" w:sz="4" w:space="0" w:color="auto"/>
              <w:right w:val="single" w:sz="4" w:space="0" w:color="auto"/>
            </w:tcBorders>
            <w:vAlign w:val="center"/>
            <w:hideMark/>
          </w:tcPr>
          <w:p w:rsidR="00C76F9D" w:rsidRPr="00E36B12" w:rsidRDefault="00C76F9D" w:rsidP="00AC393E">
            <w:pPr>
              <w:rPr>
                <w:sz w:val="28"/>
                <w:szCs w:val="28"/>
                <w:lang w:val="en-US"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sz w:val="28"/>
                <w:szCs w:val="28"/>
                <w:lang w:eastAsia="en-US"/>
              </w:rPr>
            </w:pPr>
            <w:r w:rsidRPr="00E36B12">
              <w:rPr>
                <w:sz w:val="28"/>
                <w:szCs w:val="28"/>
              </w:rPr>
              <w:t>«Потешки да шутки»</w:t>
            </w:r>
          </w:p>
          <w:p w:rsidR="00C76F9D" w:rsidRPr="00E36B12" w:rsidRDefault="00C76F9D" w:rsidP="00AC393E">
            <w:pPr>
              <w:spacing w:after="200" w:line="276" w:lineRule="auto"/>
              <w:jc w:val="center"/>
              <w:rPr>
                <w:sz w:val="28"/>
                <w:szCs w:val="28"/>
                <w:lang w:eastAsia="en-US"/>
              </w:rPr>
            </w:pPr>
            <w:r w:rsidRPr="00E36B12">
              <w:rPr>
                <w:sz w:val="28"/>
                <w:szCs w:val="28"/>
              </w:rPr>
              <w:t>«Были-небылицы»,</w:t>
            </w: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rPr>
                <w:sz w:val="28"/>
                <w:szCs w:val="28"/>
              </w:rPr>
            </w:pPr>
            <w:r w:rsidRPr="00E36B12">
              <w:rPr>
                <w:sz w:val="28"/>
                <w:szCs w:val="28"/>
              </w:rPr>
              <w:t xml:space="preserve"> Учить сопровождать движения простой песенкой. Вызывать желание действовать с элементами костюмов (шапочки, воротнички и т. д.) и атрибутами как внешними символами роли.</w:t>
            </w:r>
          </w:p>
        </w:tc>
      </w:tr>
      <w:tr w:rsidR="00C76F9D" w:rsidRPr="00E36B12" w:rsidTr="00AC393E">
        <w:tc>
          <w:tcPr>
            <w:tcW w:w="0" w:type="auto"/>
            <w:vMerge/>
            <w:tcBorders>
              <w:top w:val="nil"/>
              <w:left w:val="single" w:sz="4" w:space="0" w:color="auto"/>
              <w:bottom w:val="single" w:sz="4" w:space="0" w:color="auto"/>
              <w:right w:val="single" w:sz="4" w:space="0" w:color="auto"/>
            </w:tcBorders>
            <w:vAlign w:val="center"/>
            <w:hideMark/>
          </w:tcPr>
          <w:p w:rsidR="00C76F9D" w:rsidRPr="00E36B12" w:rsidRDefault="00C76F9D" w:rsidP="00AC393E">
            <w:pPr>
              <w:rPr>
                <w:sz w:val="28"/>
                <w:szCs w:val="28"/>
                <w:lang w:eastAsia="en-US"/>
              </w:rPr>
            </w:pPr>
          </w:p>
        </w:tc>
        <w:tc>
          <w:tcPr>
            <w:tcW w:w="8730" w:type="dxa"/>
            <w:gridSpan w:val="2"/>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jc w:val="center"/>
              <w:rPr>
                <w:b/>
                <w:sz w:val="28"/>
                <w:szCs w:val="28"/>
                <w:lang w:val="en-US" w:eastAsia="en-US"/>
              </w:rPr>
            </w:pPr>
            <w:r w:rsidRPr="00E36B12">
              <w:rPr>
                <w:b/>
                <w:sz w:val="28"/>
                <w:szCs w:val="28"/>
              </w:rPr>
              <w:t>Дидактические</w:t>
            </w:r>
          </w:p>
        </w:tc>
      </w:tr>
      <w:tr w:rsidR="00C76F9D" w:rsidRPr="00E36B12" w:rsidTr="00AC393E">
        <w:tc>
          <w:tcPr>
            <w:tcW w:w="0" w:type="auto"/>
            <w:vMerge/>
            <w:tcBorders>
              <w:top w:val="nil"/>
              <w:left w:val="single" w:sz="4" w:space="0" w:color="auto"/>
              <w:bottom w:val="single" w:sz="4" w:space="0" w:color="auto"/>
              <w:right w:val="single" w:sz="4" w:space="0" w:color="auto"/>
            </w:tcBorders>
            <w:vAlign w:val="center"/>
            <w:hideMark/>
          </w:tcPr>
          <w:p w:rsidR="00C76F9D" w:rsidRPr="00E36B12" w:rsidRDefault="00C76F9D" w:rsidP="00AC393E">
            <w:pPr>
              <w:rPr>
                <w:sz w:val="28"/>
                <w:szCs w:val="28"/>
                <w:lang w:val="en-US"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sz w:val="28"/>
                <w:szCs w:val="28"/>
                <w:lang w:eastAsia="en-US"/>
              </w:rPr>
            </w:pPr>
            <w:r w:rsidRPr="00E36B12">
              <w:rPr>
                <w:sz w:val="28"/>
                <w:szCs w:val="28"/>
              </w:rPr>
              <w:t>«Чудесный мешочек»,</w:t>
            </w:r>
          </w:p>
          <w:p w:rsidR="00C76F9D" w:rsidRPr="00E36B12" w:rsidRDefault="00C76F9D" w:rsidP="00AC393E">
            <w:pPr>
              <w:jc w:val="center"/>
              <w:rPr>
                <w:sz w:val="28"/>
                <w:szCs w:val="28"/>
              </w:rPr>
            </w:pPr>
            <w:r w:rsidRPr="00E36B12">
              <w:rPr>
                <w:sz w:val="28"/>
                <w:szCs w:val="28"/>
              </w:rPr>
              <w:t xml:space="preserve"> «Теплый —холодный»,</w:t>
            </w:r>
          </w:p>
          <w:p w:rsidR="00C76F9D" w:rsidRPr="00E36B12" w:rsidRDefault="00C76F9D" w:rsidP="00AC393E">
            <w:pPr>
              <w:jc w:val="center"/>
              <w:rPr>
                <w:sz w:val="28"/>
                <w:szCs w:val="28"/>
              </w:rPr>
            </w:pPr>
            <w:r w:rsidRPr="00E36B12">
              <w:rPr>
                <w:sz w:val="28"/>
                <w:szCs w:val="28"/>
              </w:rPr>
              <w:t>«Большая-маленькая»</w:t>
            </w:r>
          </w:p>
          <w:p w:rsidR="00C76F9D" w:rsidRPr="00E36B12" w:rsidRDefault="00C76F9D" w:rsidP="00AC393E">
            <w:pPr>
              <w:spacing w:after="200" w:line="276" w:lineRule="auto"/>
              <w:jc w:val="center"/>
              <w:rPr>
                <w:b/>
                <w:sz w:val="28"/>
                <w:szCs w:val="28"/>
                <w:lang w:eastAsia="en-US"/>
              </w:rPr>
            </w:pPr>
            <w:r w:rsidRPr="00E36B12">
              <w:rPr>
                <w:sz w:val="28"/>
                <w:szCs w:val="28"/>
              </w:rPr>
              <w:t>« Собери фигурки»-</w:t>
            </w:r>
          </w:p>
        </w:tc>
        <w:tc>
          <w:tcPr>
            <w:tcW w:w="5328" w:type="dxa"/>
            <w:tcBorders>
              <w:top w:val="single" w:sz="4" w:space="0" w:color="auto"/>
              <w:left w:val="single" w:sz="4" w:space="0" w:color="auto"/>
              <w:bottom w:val="single" w:sz="4" w:space="0" w:color="auto"/>
              <w:right w:val="single" w:sz="4" w:space="0" w:color="auto"/>
            </w:tcBorders>
          </w:tcPr>
          <w:p w:rsidR="00C76F9D" w:rsidRPr="00E36B12" w:rsidRDefault="00C76F9D" w:rsidP="00AC393E">
            <w:pPr>
              <w:rPr>
                <w:sz w:val="28"/>
                <w:szCs w:val="28"/>
                <w:lang w:eastAsia="en-US"/>
              </w:rPr>
            </w:pPr>
            <w:r w:rsidRPr="00E36B12">
              <w:rPr>
                <w:sz w:val="28"/>
                <w:szCs w:val="28"/>
              </w:rPr>
              <w:t>В совместных дидактических играх учить детей выполнять постепенно усложняющиеся правила.</w:t>
            </w:r>
          </w:p>
          <w:p w:rsidR="00C76F9D" w:rsidRPr="00E36B12" w:rsidRDefault="00C76F9D" w:rsidP="00AC393E">
            <w:pPr>
              <w:spacing w:after="200" w:line="276" w:lineRule="auto"/>
              <w:rPr>
                <w:sz w:val="28"/>
                <w:szCs w:val="28"/>
                <w:lang w:eastAsia="en-US"/>
              </w:rPr>
            </w:pPr>
          </w:p>
        </w:tc>
      </w:tr>
    </w:tbl>
    <w:p w:rsidR="00B3146E" w:rsidRDefault="00B3146E" w:rsidP="00C76F9D">
      <w:pPr>
        <w:jc w:val="both"/>
        <w:rPr>
          <w:sz w:val="28"/>
          <w:szCs w:val="28"/>
        </w:rPr>
      </w:pPr>
    </w:p>
    <w:p w:rsidR="00373FEE" w:rsidRDefault="009A31FA" w:rsidP="00373FEE">
      <w:pPr>
        <w:rPr>
          <w:b/>
          <w:sz w:val="32"/>
          <w:szCs w:val="32"/>
        </w:rPr>
      </w:pPr>
      <w:r w:rsidRPr="00B3146E">
        <w:rPr>
          <w:b/>
          <w:sz w:val="28"/>
          <w:szCs w:val="28"/>
        </w:rPr>
        <w:t>3.1.4.</w:t>
      </w:r>
      <w:r w:rsidR="00373FEE" w:rsidRPr="00373FEE">
        <w:rPr>
          <w:b/>
          <w:sz w:val="32"/>
          <w:szCs w:val="32"/>
        </w:rPr>
        <w:t xml:space="preserve"> </w:t>
      </w:r>
      <w:r w:rsidR="00373FEE">
        <w:rPr>
          <w:b/>
          <w:sz w:val="32"/>
          <w:szCs w:val="32"/>
        </w:rPr>
        <w:t>Проектная деятельность</w:t>
      </w:r>
      <w:r w:rsidR="00D332DA">
        <w:rPr>
          <w:b/>
          <w:sz w:val="32"/>
          <w:szCs w:val="32"/>
        </w:rPr>
        <w:t xml:space="preserve"> </w:t>
      </w:r>
    </w:p>
    <w:p w:rsidR="0060769E" w:rsidRPr="00394D09" w:rsidRDefault="0060769E" w:rsidP="0060769E">
      <w:pPr>
        <w:tabs>
          <w:tab w:val="left" w:pos="1775"/>
        </w:tabs>
        <w:jc w:val="center"/>
        <w:rPr>
          <w:b/>
          <w:sz w:val="28"/>
          <w:szCs w:val="28"/>
        </w:rPr>
      </w:pP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65"/>
        <w:gridCol w:w="4906"/>
        <w:gridCol w:w="1417"/>
        <w:gridCol w:w="2236"/>
      </w:tblGrid>
      <w:tr w:rsidR="0060769E" w:rsidRPr="00394D09" w:rsidTr="00AC393E">
        <w:tc>
          <w:tcPr>
            <w:tcW w:w="1865" w:type="dxa"/>
            <w:shd w:val="clear" w:color="auto" w:fill="auto"/>
          </w:tcPr>
          <w:p w:rsidR="0060769E" w:rsidRPr="00394D09" w:rsidRDefault="0060769E" w:rsidP="00AC393E">
            <w:pPr>
              <w:tabs>
                <w:tab w:val="left" w:pos="1775"/>
              </w:tabs>
              <w:jc w:val="center"/>
              <w:rPr>
                <w:b/>
                <w:sz w:val="28"/>
                <w:szCs w:val="28"/>
              </w:rPr>
            </w:pPr>
            <w:r w:rsidRPr="00394D09">
              <w:rPr>
                <w:b/>
                <w:sz w:val="28"/>
                <w:szCs w:val="28"/>
              </w:rPr>
              <w:t>Тема</w:t>
            </w:r>
          </w:p>
        </w:tc>
        <w:tc>
          <w:tcPr>
            <w:tcW w:w="4906" w:type="dxa"/>
            <w:shd w:val="clear" w:color="auto" w:fill="auto"/>
          </w:tcPr>
          <w:p w:rsidR="0060769E" w:rsidRPr="00394D09" w:rsidRDefault="0060769E" w:rsidP="00AC393E">
            <w:pPr>
              <w:tabs>
                <w:tab w:val="left" w:pos="1775"/>
              </w:tabs>
              <w:jc w:val="center"/>
              <w:rPr>
                <w:b/>
                <w:sz w:val="28"/>
                <w:szCs w:val="28"/>
              </w:rPr>
            </w:pPr>
            <w:r w:rsidRPr="00394D09">
              <w:rPr>
                <w:b/>
                <w:sz w:val="28"/>
                <w:szCs w:val="28"/>
              </w:rPr>
              <w:t>Цель и  задачи</w:t>
            </w:r>
          </w:p>
        </w:tc>
        <w:tc>
          <w:tcPr>
            <w:tcW w:w="1417" w:type="dxa"/>
            <w:shd w:val="clear" w:color="auto" w:fill="auto"/>
          </w:tcPr>
          <w:p w:rsidR="0060769E" w:rsidRPr="00394D09" w:rsidRDefault="0060769E" w:rsidP="00AC393E">
            <w:pPr>
              <w:tabs>
                <w:tab w:val="left" w:pos="1775"/>
              </w:tabs>
              <w:jc w:val="center"/>
              <w:rPr>
                <w:b/>
                <w:sz w:val="28"/>
                <w:szCs w:val="28"/>
              </w:rPr>
            </w:pPr>
            <w:r w:rsidRPr="00394D09">
              <w:rPr>
                <w:b/>
                <w:sz w:val="28"/>
                <w:szCs w:val="28"/>
              </w:rPr>
              <w:t>Срок</w:t>
            </w:r>
          </w:p>
        </w:tc>
        <w:tc>
          <w:tcPr>
            <w:tcW w:w="2236" w:type="dxa"/>
          </w:tcPr>
          <w:p w:rsidR="0060769E" w:rsidRPr="00394D09" w:rsidRDefault="0060769E" w:rsidP="00AC393E">
            <w:pPr>
              <w:tabs>
                <w:tab w:val="left" w:pos="1775"/>
              </w:tabs>
              <w:jc w:val="center"/>
              <w:rPr>
                <w:b/>
                <w:sz w:val="28"/>
                <w:szCs w:val="28"/>
              </w:rPr>
            </w:pPr>
            <w:r>
              <w:rPr>
                <w:b/>
                <w:sz w:val="28"/>
                <w:szCs w:val="28"/>
              </w:rPr>
              <w:t>Ответственный</w:t>
            </w:r>
          </w:p>
        </w:tc>
      </w:tr>
      <w:tr w:rsidR="0060769E" w:rsidRPr="00E36B12" w:rsidTr="005133C9">
        <w:trPr>
          <w:trHeight w:val="6849"/>
        </w:trPr>
        <w:tc>
          <w:tcPr>
            <w:tcW w:w="1865" w:type="dxa"/>
            <w:shd w:val="clear" w:color="auto" w:fill="auto"/>
          </w:tcPr>
          <w:p w:rsidR="0060769E" w:rsidRPr="00616EA4" w:rsidRDefault="0060769E" w:rsidP="00AC393E">
            <w:pPr>
              <w:shd w:val="clear" w:color="auto" w:fill="FFFFFF"/>
              <w:jc w:val="both"/>
              <w:rPr>
                <w:rFonts w:cs="Calibri"/>
                <w:b/>
                <w:color w:val="000000"/>
              </w:rPr>
            </w:pPr>
            <w:r>
              <w:rPr>
                <w:b/>
                <w:color w:val="000000"/>
                <w:sz w:val="28"/>
                <w:szCs w:val="28"/>
              </w:rPr>
              <w:t xml:space="preserve">Проект  </w:t>
            </w:r>
            <w:r w:rsidR="00CC14FD">
              <w:rPr>
                <w:b/>
                <w:color w:val="000000"/>
                <w:sz w:val="28"/>
                <w:szCs w:val="28"/>
              </w:rPr>
              <w:t>«Поделись своей добротой»</w:t>
            </w:r>
          </w:p>
          <w:p w:rsidR="0060769E" w:rsidRDefault="0060769E" w:rsidP="00AC393E">
            <w:pPr>
              <w:pStyle w:val="1"/>
              <w:rPr>
                <w:rFonts w:ascii="Times New Roman" w:hAnsi="Times New Roman"/>
                <w:b w:val="0"/>
                <w:bCs w:val="0"/>
                <w:kern w:val="36"/>
                <w:sz w:val="28"/>
                <w:szCs w:val="28"/>
              </w:rPr>
            </w:pPr>
          </w:p>
          <w:p w:rsidR="00015E99" w:rsidRDefault="00015E99" w:rsidP="00015E99"/>
          <w:p w:rsidR="00015E99" w:rsidRDefault="00015E99" w:rsidP="00015E99"/>
          <w:p w:rsidR="00015E99" w:rsidRDefault="00015E99" w:rsidP="00015E99"/>
          <w:p w:rsidR="00015E99" w:rsidRDefault="00015E99" w:rsidP="00015E99"/>
          <w:p w:rsidR="00015E99" w:rsidRDefault="00015E99" w:rsidP="00015E99"/>
          <w:p w:rsidR="00015E99" w:rsidRDefault="00015E99" w:rsidP="00015E99"/>
          <w:p w:rsidR="00015E99" w:rsidRDefault="00015E99" w:rsidP="00015E99"/>
          <w:p w:rsidR="00015E99" w:rsidRDefault="00015E99" w:rsidP="00015E99"/>
          <w:p w:rsidR="00015E99" w:rsidRDefault="00015E99" w:rsidP="00015E99"/>
          <w:p w:rsidR="00015E99" w:rsidRDefault="00015E99" w:rsidP="00015E99"/>
          <w:p w:rsidR="00015E99" w:rsidRDefault="00015E99" w:rsidP="00015E99"/>
          <w:p w:rsidR="00015E99" w:rsidRDefault="00015E99" w:rsidP="00015E99"/>
          <w:p w:rsidR="00015E99" w:rsidRDefault="00015E99" w:rsidP="00015E99"/>
          <w:p w:rsidR="00015E99" w:rsidRDefault="00015E99" w:rsidP="00015E99"/>
          <w:p w:rsidR="00015E99" w:rsidRDefault="00015E99" w:rsidP="00015E99"/>
          <w:p w:rsidR="00015E99" w:rsidRDefault="00015E99" w:rsidP="00015E99"/>
          <w:p w:rsidR="00015E99" w:rsidRDefault="00015E99" w:rsidP="00015E99"/>
          <w:p w:rsidR="00015E99" w:rsidRPr="00015E99" w:rsidRDefault="00015E99" w:rsidP="00015E99"/>
        </w:tc>
        <w:tc>
          <w:tcPr>
            <w:tcW w:w="4906" w:type="dxa"/>
            <w:shd w:val="clear" w:color="auto" w:fill="auto"/>
          </w:tcPr>
          <w:p w:rsidR="0060769E" w:rsidRDefault="0060769E" w:rsidP="00AC393E">
            <w:pPr>
              <w:shd w:val="clear" w:color="auto" w:fill="FFFFFF"/>
              <w:rPr>
                <w:color w:val="000000"/>
              </w:rPr>
            </w:pPr>
            <w:r w:rsidRPr="00CC0DE2">
              <w:rPr>
                <w:b/>
                <w:bCs/>
                <w:color w:val="000000"/>
                <w:sz w:val="28"/>
                <w:szCs w:val="28"/>
              </w:rPr>
              <w:t>Цель: </w:t>
            </w:r>
            <w:r>
              <w:rPr>
                <w:color w:val="000000"/>
                <w:sz w:val="28"/>
                <w:szCs w:val="28"/>
              </w:rPr>
              <w:t xml:space="preserve"> </w:t>
            </w:r>
            <w:r w:rsidR="00CC14FD">
              <w:rPr>
                <w:color w:val="000000"/>
                <w:sz w:val="28"/>
                <w:szCs w:val="28"/>
              </w:rPr>
              <w:t>формирование нравственных чувств, мотивация детей на совершение добрых поступков, создание благоприятной атмосферы в группе для сплочения детского коллектива, привлечение родителей к активному участию в творческих мероприятиях группы, укрепление сотрудничества детского сада и семьи.</w:t>
            </w:r>
          </w:p>
          <w:p w:rsidR="00CC14FD" w:rsidRDefault="0060769E" w:rsidP="00AC393E">
            <w:pPr>
              <w:shd w:val="clear" w:color="auto" w:fill="FFFFFF"/>
              <w:rPr>
                <w:b/>
                <w:bCs/>
                <w:color w:val="000000"/>
                <w:sz w:val="28"/>
                <w:szCs w:val="28"/>
              </w:rPr>
            </w:pPr>
            <w:r w:rsidRPr="00CC0DE2">
              <w:rPr>
                <w:b/>
                <w:bCs/>
                <w:color w:val="000000"/>
                <w:sz w:val="28"/>
                <w:szCs w:val="28"/>
              </w:rPr>
              <w:t>Задачи:</w:t>
            </w:r>
            <w:r w:rsidR="00CC14FD">
              <w:rPr>
                <w:b/>
                <w:bCs/>
                <w:color w:val="000000"/>
                <w:sz w:val="28"/>
                <w:szCs w:val="28"/>
              </w:rPr>
              <w:t xml:space="preserve"> </w:t>
            </w:r>
          </w:p>
          <w:p w:rsidR="00CC14FD" w:rsidRPr="00CC14FD" w:rsidRDefault="00CC14FD" w:rsidP="00AC393E">
            <w:pPr>
              <w:shd w:val="clear" w:color="auto" w:fill="FFFFFF"/>
              <w:rPr>
                <w:b/>
                <w:bCs/>
                <w:color w:val="000000"/>
                <w:sz w:val="28"/>
                <w:szCs w:val="28"/>
              </w:rPr>
            </w:pPr>
            <w:r>
              <w:rPr>
                <w:b/>
                <w:bCs/>
                <w:color w:val="000000"/>
                <w:sz w:val="28"/>
                <w:szCs w:val="28"/>
              </w:rPr>
              <w:t xml:space="preserve">- </w:t>
            </w:r>
            <w:r w:rsidRPr="00CC14FD">
              <w:rPr>
                <w:bCs/>
                <w:color w:val="000000"/>
                <w:sz w:val="28"/>
                <w:szCs w:val="28"/>
              </w:rPr>
              <w:t>актуализировать знания детей о понятиях</w:t>
            </w:r>
            <w:r>
              <w:rPr>
                <w:bCs/>
                <w:color w:val="000000"/>
                <w:sz w:val="28"/>
                <w:szCs w:val="28"/>
              </w:rPr>
              <w:t xml:space="preserve"> «добро» и «зло», их важности в жизни людей; </w:t>
            </w:r>
          </w:p>
          <w:p w:rsidR="0060769E" w:rsidRDefault="0060769E" w:rsidP="00AC393E">
            <w:pPr>
              <w:rPr>
                <w:color w:val="000000"/>
                <w:sz w:val="28"/>
                <w:szCs w:val="28"/>
              </w:rPr>
            </w:pPr>
            <w:r>
              <w:rPr>
                <w:color w:val="000000"/>
                <w:sz w:val="28"/>
                <w:szCs w:val="28"/>
              </w:rPr>
              <w:t xml:space="preserve"> </w:t>
            </w:r>
            <w:r w:rsidR="00CC14FD">
              <w:rPr>
                <w:color w:val="000000"/>
                <w:sz w:val="28"/>
                <w:szCs w:val="28"/>
              </w:rPr>
              <w:t>- создавать условия для развития творческих способностей детей в процессе изготовления поделок, подарков, коллективных работ, в самостоятельной деятельности;</w:t>
            </w:r>
          </w:p>
          <w:p w:rsidR="0060769E" w:rsidRPr="00E36B12" w:rsidRDefault="00CC14FD" w:rsidP="00AC393E">
            <w:pPr>
              <w:rPr>
                <w:sz w:val="28"/>
                <w:szCs w:val="28"/>
              </w:rPr>
            </w:pPr>
            <w:r>
              <w:rPr>
                <w:color w:val="000000"/>
                <w:sz w:val="28"/>
                <w:szCs w:val="28"/>
              </w:rPr>
              <w:t>- способствовать духовно-нравственному и интеллектуальному развитию дошкольников.</w:t>
            </w:r>
          </w:p>
        </w:tc>
        <w:tc>
          <w:tcPr>
            <w:tcW w:w="1417" w:type="dxa"/>
            <w:shd w:val="clear" w:color="auto" w:fill="auto"/>
          </w:tcPr>
          <w:p w:rsidR="0060769E" w:rsidRDefault="0060769E" w:rsidP="00AC393E">
            <w:pPr>
              <w:pStyle w:val="aa"/>
              <w:rPr>
                <w:sz w:val="28"/>
                <w:szCs w:val="28"/>
              </w:rPr>
            </w:pPr>
            <w:r>
              <w:rPr>
                <w:sz w:val="28"/>
                <w:szCs w:val="28"/>
              </w:rPr>
              <w:t xml:space="preserve">    </w:t>
            </w:r>
          </w:p>
          <w:p w:rsidR="0060769E" w:rsidRPr="007A42BB" w:rsidRDefault="00E647BD" w:rsidP="00AC393E">
            <w:pPr>
              <w:pStyle w:val="aa"/>
              <w:jc w:val="center"/>
              <w:rPr>
                <w:sz w:val="28"/>
                <w:szCs w:val="28"/>
              </w:rPr>
            </w:pPr>
            <w:r>
              <w:rPr>
                <w:sz w:val="28"/>
                <w:szCs w:val="28"/>
              </w:rPr>
              <w:t>Д</w:t>
            </w:r>
            <w:r w:rsidR="00CC14FD">
              <w:rPr>
                <w:sz w:val="28"/>
                <w:szCs w:val="28"/>
              </w:rPr>
              <w:t>екабрь</w:t>
            </w:r>
            <w:r>
              <w:rPr>
                <w:sz w:val="28"/>
                <w:szCs w:val="28"/>
              </w:rPr>
              <w:t>-февраль</w:t>
            </w:r>
            <w:r w:rsidR="0060769E">
              <w:rPr>
                <w:sz w:val="28"/>
                <w:szCs w:val="28"/>
              </w:rPr>
              <w:t xml:space="preserve"> </w:t>
            </w:r>
          </w:p>
        </w:tc>
        <w:tc>
          <w:tcPr>
            <w:tcW w:w="2236" w:type="dxa"/>
          </w:tcPr>
          <w:p w:rsidR="0060769E" w:rsidRDefault="0060769E" w:rsidP="00AC393E">
            <w:pPr>
              <w:pStyle w:val="aa"/>
              <w:rPr>
                <w:sz w:val="28"/>
                <w:szCs w:val="28"/>
              </w:rPr>
            </w:pPr>
          </w:p>
          <w:p w:rsidR="0060769E" w:rsidRDefault="0060769E" w:rsidP="00AC393E">
            <w:pPr>
              <w:pStyle w:val="aa"/>
              <w:rPr>
                <w:sz w:val="28"/>
                <w:szCs w:val="28"/>
              </w:rPr>
            </w:pPr>
            <w:r>
              <w:rPr>
                <w:sz w:val="28"/>
                <w:szCs w:val="28"/>
              </w:rPr>
              <w:t xml:space="preserve"> Шикова И.Е.</w:t>
            </w:r>
          </w:p>
        </w:tc>
      </w:tr>
      <w:tr w:rsidR="005133C9" w:rsidRPr="00E36B12" w:rsidTr="00AC393E">
        <w:trPr>
          <w:trHeight w:val="301"/>
        </w:trPr>
        <w:tc>
          <w:tcPr>
            <w:tcW w:w="1865" w:type="dxa"/>
            <w:shd w:val="clear" w:color="auto" w:fill="auto"/>
          </w:tcPr>
          <w:p w:rsidR="005133C9" w:rsidRDefault="005133C9" w:rsidP="00015E99">
            <w:pPr>
              <w:rPr>
                <w:b/>
                <w:color w:val="000000"/>
                <w:sz w:val="28"/>
                <w:szCs w:val="28"/>
              </w:rPr>
            </w:pPr>
            <w:r>
              <w:rPr>
                <w:b/>
                <w:color w:val="000000"/>
                <w:sz w:val="28"/>
                <w:szCs w:val="28"/>
              </w:rPr>
              <w:t>Проект</w:t>
            </w:r>
            <w:r>
              <w:t xml:space="preserve"> « В гости к сказке»</w:t>
            </w:r>
          </w:p>
        </w:tc>
        <w:tc>
          <w:tcPr>
            <w:tcW w:w="4906" w:type="dxa"/>
            <w:shd w:val="clear" w:color="auto" w:fill="auto"/>
          </w:tcPr>
          <w:p w:rsidR="005133C9" w:rsidRDefault="005133C9" w:rsidP="00AC393E">
            <w:r w:rsidRPr="0000693F">
              <w:rPr>
                <w:b/>
                <w:color w:val="333333"/>
                <w:sz w:val="28"/>
                <w:szCs w:val="28"/>
              </w:rPr>
              <w:t>Цель</w:t>
            </w:r>
            <w:r w:rsidRPr="00AB56F2">
              <w:rPr>
                <w:b/>
                <w:sz w:val="28"/>
                <w:szCs w:val="28"/>
              </w:rPr>
              <w:t xml:space="preserve">: </w:t>
            </w:r>
            <w:r>
              <w:rPr>
                <w:sz w:val="28"/>
                <w:szCs w:val="28"/>
              </w:rPr>
              <w:t xml:space="preserve"> </w:t>
            </w:r>
            <w:r>
              <w:t>развитие творческого потенциала, активной, самостоятельной, эмоционально-отзывчивой, социально-компетентной и развивающейся личности, личности как субъекта деятельности.</w:t>
            </w:r>
          </w:p>
          <w:p w:rsidR="005133C9" w:rsidRPr="00AC393E" w:rsidRDefault="005133C9" w:rsidP="005133C9">
            <w:pPr>
              <w:pStyle w:val="aa"/>
              <w:rPr>
                <w:b/>
                <w:sz w:val="28"/>
                <w:szCs w:val="28"/>
              </w:rPr>
            </w:pPr>
            <w:r w:rsidRPr="00AC393E">
              <w:rPr>
                <w:b/>
                <w:sz w:val="28"/>
                <w:szCs w:val="28"/>
              </w:rPr>
              <w:t xml:space="preserve">Задачи: </w:t>
            </w:r>
          </w:p>
          <w:p w:rsidR="005133C9" w:rsidRDefault="005133C9" w:rsidP="00AC393E">
            <w:r>
              <w:t>Познакомить с основными сказочными героями русских народных сказок. Формировать нравственные представления о моделях поведения.</w:t>
            </w:r>
          </w:p>
          <w:p w:rsidR="005133C9" w:rsidRDefault="005133C9" w:rsidP="00AC393E">
            <w:r>
              <w:t>Развивать познавательные способности ребенка, любознательность, творческое воображение, память. Содействовать развитию речи детей, обогащению словаря и навыков связной речи. Совершенствовать интонационную выразительность речи. Развивать артикуляционную, тонкую и общую моторику. Содействовать развитию элементарных навыков продуктивной деятельности. Развивать эстетический вкус, умение видеть, ценить и беречь прекрасное.</w:t>
            </w:r>
          </w:p>
          <w:p w:rsidR="005133C9" w:rsidRPr="00CC0DE2" w:rsidRDefault="005133C9" w:rsidP="00AC393E">
            <w:pPr>
              <w:rPr>
                <w:b/>
                <w:bCs/>
                <w:color w:val="000000"/>
                <w:sz w:val="28"/>
                <w:szCs w:val="28"/>
              </w:rPr>
            </w:pPr>
            <w:r>
              <w:t>Воспитывать добро, справедливость, любовь к родной культуре через русские народные сказки. Воспитывать у детей отзывчивость, общительность, дружелюбие Воспитывать у детей отзывчивость, общительность, дружелюбие. Воспитывать трудолюбие, привычку заниматься делом, работать старательно и аккуратно, доводить начатое до конца, с уважением относиться к результатам чужого и своего труда.</w:t>
            </w:r>
          </w:p>
        </w:tc>
        <w:tc>
          <w:tcPr>
            <w:tcW w:w="1417" w:type="dxa"/>
            <w:shd w:val="clear" w:color="auto" w:fill="auto"/>
          </w:tcPr>
          <w:p w:rsidR="005133C9" w:rsidRDefault="005133C9" w:rsidP="00AC393E">
            <w:pPr>
              <w:pStyle w:val="aa"/>
              <w:jc w:val="center"/>
              <w:rPr>
                <w:sz w:val="28"/>
                <w:szCs w:val="28"/>
              </w:rPr>
            </w:pPr>
            <w:r>
              <w:rPr>
                <w:sz w:val="28"/>
                <w:szCs w:val="28"/>
              </w:rPr>
              <w:t>март</w:t>
            </w:r>
          </w:p>
        </w:tc>
        <w:tc>
          <w:tcPr>
            <w:tcW w:w="2236" w:type="dxa"/>
          </w:tcPr>
          <w:p w:rsidR="005133C9" w:rsidRDefault="005133C9" w:rsidP="00AC393E">
            <w:pPr>
              <w:pStyle w:val="aa"/>
              <w:rPr>
                <w:sz w:val="28"/>
                <w:szCs w:val="28"/>
              </w:rPr>
            </w:pPr>
            <w:r>
              <w:rPr>
                <w:sz w:val="28"/>
                <w:szCs w:val="28"/>
              </w:rPr>
              <w:t>Шикова И.Е.</w:t>
            </w:r>
          </w:p>
        </w:tc>
      </w:tr>
      <w:tr w:rsidR="0060769E" w:rsidRPr="00E36B12" w:rsidTr="00AC393E">
        <w:tc>
          <w:tcPr>
            <w:tcW w:w="1865" w:type="dxa"/>
            <w:shd w:val="clear" w:color="auto" w:fill="auto"/>
          </w:tcPr>
          <w:p w:rsidR="0060769E" w:rsidRDefault="0060769E" w:rsidP="0060769E">
            <w:pPr>
              <w:rPr>
                <w:bCs/>
                <w:color w:val="000000"/>
                <w:sz w:val="28"/>
                <w:szCs w:val="28"/>
              </w:rPr>
            </w:pPr>
            <w:r w:rsidRPr="00616EA4">
              <w:rPr>
                <w:b/>
                <w:sz w:val="28"/>
                <w:szCs w:val="28"/>
              </w:rPr>
              <w:t xml:space="preserve">Проект  </w:t>
            </w:r>
            <w:r>
              <w:rPr>
                <w:bCs/>
                <w:color w:val="000000"/>
                <w:sz w:val="28"/>
                <w:szCs w:val="28"/>
              </w:rPr>
              <w:t>«Веселые овощи»</w:t>
            </w:r>
          </w:p>
          <w:p w:rsidR="0060769E" w:rsidRPr="00616EA4" w:rsidRDefault="0060769E" w:rsidP="00AC393E">
            <w:pPr>
              <w:pStyle w:val="aa"/>
              <w:rPr>
                <w:b/>
                <w:sz w:val="28"/>
                <w:szCs w:val="28"/>
              </w:rPr>
            </w:pPr>
            <w:r>
              <w:rPr>
                <w:b/>
                <w:sz w:val="28"/>
                <w:szCs w:val="28"/>
              </w:rPr>
              <w:t xml:space="preserve"> </w:t>
            </w:r>
          </w:p>
          <w:p w:rsidR="0060769E" w:rsidRPr="007A42BB" w:rsidRDefault="0060769E" w:rsidP="00AC393E">
            <w:pPr>
              <w:rPr>
                <w:sz w:val="28"/>
                <w:szCs w:val="28"/>
              </w:rPr>
            </w:pPr>
          </w:p>
        </w:tc>
        <w:tc>
          <w:tcPr>
            <w:tcW w:w="4906" w:type="dxa"/>
            <w:shd w:val="clear" w:color="auto" w:fill="auto"/>
          </w:tcPr>
          <w:p w:rsidR="0060769E" w:rsidRPr="00AC393E" w:rsidRDefault="0060769E" w:rsidP="00AC393E">
            <w:pPr>
              <w:pStyle w:val="aa"/>
              <w:rPr>
                <w:b/>
                <w:sz w:val="28"/>
                <w:szCs w:val="28"/>
              </w:rPr>
            </w:pPr>
            <w:r w:rsidRPr="0000693F">
              <w:rPr>
                <w:b/>
                <w:color w:val="333333"/>
                <w:sz w:val="28"/>
                <w:szCs w:val="28"/>
              </w:rPr>
              <w:t>Цель</w:t>
            </w:r>
            <w:r w:rsidRPr="00AB56F2">
              <w:rPr>
                <w:b/>
                <w:sz w:val="28"/>
                <w:szCs w:val="28"/>
              </w:rPr>
              <w:t xml:space="preserve">: </w:t>
            </w:r>
            <w:r>
              <w:rPr>
                <w:sz w:val="28"/>
                <w:szCs w:val="28"/>
              </w:rPr>
              <w:t xml:space="preserve"> </w:t>
            </w:r>
            <w:r w:rsidRPr="00AC393E">
              <w:rPr>
                <w:sz w:val="28"/>
                <w:szCs w:val="28"/>
              </w:rPr>
              <w:t>уточнить и расширить представления детей об овощах: названиях,</w:t>
            </w:r>
            <w:r w:rsidR="00AC393E" w:rsidRPr="00AC393E">
              <w:rPr>
                <w:sz w:val="28"/>
                <w:szCs w:val="28"/>
              </w:rPr>
              <w:t xml:space="preserve"> </w:t>
            </w:r>
            <w:r w:rsidRPr="00AC393E">
              <w:rPr>
                <w:sz w:val="28"/>
                <w:szCs w:val="28"/>
              </w:rPr>
              <w:t>форме,</w:t>
            </w:r>
            <w:r w:rsidR="00AC393E" w:rsidRPr="00AC393E">
              <w:rPr>
                <w:sz w:val="28"/>
                <w:szCs w:val="28"/>
              </w:rPr>
              <w:t xml:space="preserve"> </w:t>
            </w:r>
            <w:r w:rsidRPr="00AC393E">
              <w:rPr>
                <w:sz w:val="28"/>
                <w:szCs w:val="28"/>
              </w:rPr>
              <w:t>цвете, вкусе,</w:t>
            </w:r>
            <w:r w:rsidR="00AC393E" w:rsidRPr="00AC393E">
              <w:rPr>
                <w:sz w:val="28"/>
                <w:szCs w:val="28"/>
              </w:rPr>
              <w:t xml:space="preserve"> запахе, твердости (мягкости). Сформировать знания детей о витаминах, их пользе для здоровья человека, о содержании тех или иных витаминов в овощах.</w:t>
            </w:r>
          </w:p>
          <w:p w:rsidR="00AC393E" w:rsidRPr="00AC393E" w:rsidRDefault="0060769E" w:rsidP="0060769E">
            <w:pPr>
              <w:pStyle w:val="aa"/>
              <w:rPr>
                <w:b/>
                <w:sz w:val="28"/>
                <w:szCs w:val="28"/>
              </w:rPr>
            </w:pPr>
            <w:r w:rsidRPr="00AC393E">
              <w:rPr>
                <w:b/>
                <w:sz w:val="28"/>
                <w:szCs w:val="28"/>
              </w:rPr>
              <w:t>Задачи</w:t>
            </w:r>
            <w:r w:rsidR="00AC393E" w:rsidRPr="00AC393E">
              <w:rPr>
                <w:b/>
                <w:sz w:val="28"/>
                <w:szCs w:val="28"/>
              </w:rPr>
              <w:t xml:space="preserve">: </w:t>
            </w:r>
          </w:p>
          <w:p w:rsidR="00AC393E" w:rsidRPr="00AC393E" w:rsidRDefault="00AC393E" w:rsidP="0060769E">
            <w:pPr>
              <w:pStyle w:val="aa"/>
              <w:rPr>
                <w:sz w:val="28"/>
                <w:szCs w:val="28"/>
              </w:rPr>
            </w:pPr>
            <w:r w:rsidRPr="00AC393E">
              <w:rPr>
                <w:b/>
                <w:sz w:val="28"/>
                <w:szCs w:val="28"/>
              </w:rPr>
              <w:t>-</w:t>
            </w:r>
            <w:r w:rsidRPr="00AC393E">
              <w:rPr>
                <w:sz w:val="28"/>
                <w:szCs w:val="28"/>
              </w:rPr>
              <w:t>закрепить знания детей об овощах;</w:t>
            </w:r>
          </w:p>
          <w:p w:rsidR="00AC393E" w:rsidRPr="00AC393E" w:rsidRDefault="00AC393E" w:rsidP="0060769E">
            <w:pPr>
              <w:pStyle w:val="aa"/>
              <w:rPr>
                <w:sz w:val="28"/>
                <w:szCs w:val="28"/>
              </w:rPr>
            </w:pPr>
            <w:r w:rsidRPr="00AC393E">
              <w:rPr>
                <w:sz w:val="28"/>
                <w:szCs w:val="28"/>
              </w:rPr>
              <w:t>-совершенствовать грамматический строй речи (учить согласовывать прилагательные и существительные в роде и числе);</w:t>
            </w:r>
          </w:p>
          <w:p w:rsidR="00AC393E" w:rsidRPr="00AC393E" w:rsidRDefault="00AC393E" w:rsidP="0060769E">
            <w:pPr>
              <w:pStyle w:val="aa"/>
              <w:rPr>
                <w:sz w:val="28"/>
                <w:szCs w:val="28"/>
              </w:rPr>
            </w:pPr>
            <w:r w:rsidRPr="00AC393E">
              <w:rPr>
                <w:sz w:val="28"/>
                <w:szCs w:val="28"/>
              </w:rPr>
              <w:t>-учить разгадывать загадки;</w:t>
            </w:r>
          </w:p>
          <w:p w:rsidR="00AC393E" w:rsidRPr="00AC393E" w:rsidRDefault="00AC393E" w:rsidP="0060769E">
            <w:pPr>
              <w:pStyle w:val="aa"/>
              <w:rPr>
                <w:sz w:val="28"/>
                <w:szCs w:val="28"/>
              </w:rPr>
            </w:pPr>
            <w:r w:rsidRPr="00AC393E">
              <w:rPr>
                <w:sz w:val="28"/>
                <w:szCs w:val="28"/>
              </w:rPr>
              <w:t>-развивать речь детей, логическое мышление, творческое воображение;</w:t>
            </w:r>
          </w:p>
          <w:p w:rsidR="00AC393E" w:rsidRPr="00AC393E" w:rsidRDefault="00AC393E" w:rsidP="0060769E">
            <w:pPr>
              <w:pStyle w:val="aa"/>
              <w:rPr>
                <w:sz w:val="28"/>
                <w:szCs w:val="28"/>
              </w:rPr>
            </w:pPr>
            <w:r w:rsidRPr="00AC393E">
              <w:rPr>
                <w:sz w:val="28"/>
                <w:szCs w:val="28"/>
              </w:rPr>
              <w:t>-учить приносить пользу своим трудом;</w:t>
            </w:r>
          </w:p>
          <w:p w:rsidR="00AC393E" w:rsidRPr="00AC393E" w:rsidRDefault="00AC393E" w:rsidP="0060769E">
            <w:pPr>
              <w:pStyle w:val="aa"/>
              <w:rPr>
                <w:sz w:val="28"/>
                <w:szCs w:val="28"/>
              </w:rPr>
            </w:pPr>
            <w:r w:rsidRPr="00AC393E">
              <w:rPr>
                <w:sz w:val="28"/>
                <w:szCs w:val="28"/>
              </w:rPr>
              <w:t>-воспитывать бережное отношение к труду взрослых;</w:t>
            </w:r>
          </w:p>
          <w:p w:rsidR="0060769E" w:rsidRPr="00AC393E" w:rsidRDefault="00AC393E" w:rsidP="0060769E">
            <w:pPr>
              <w:pStyle w:val="aa"/>
              <w:rPr>
                <w:sz w:val="28"/>
                <w:szCs w:val="28"/>
              </w:rPr>
            </w:pPr>
            <w:r w:rsidRPr="00AC393E">
              <w:rPr>
                <w:sz w:val="28"/>
                <w:szCs w:val="28"/>
              </w:rPr>
              <w:t>-дополнить знания детей о витаминах, содержащихся в овощах.</w:t>
            </w:r>
            <w:r w:rsidR="0060769E" w:rsidRPr="00AC393E">
              <w:rPr>
                <w:sz w:val="28"/>
                <w:szCs w:val="28"/>
              </w:rPr>
              <w:t xml:space="preserve"> </w:t>
            </w:r>
          </w:p>
          <w:p w:rsidR="0060769E" w:rsidRPr="00E36B12" w:rsidRDefault="0060769E" w:rsidP="00AC393E">
            <w:pPr>
              <w:rPr>
                <w:sz w:val="28"/>
                <w:szCs w:val="28"/>
              </w:rPr>
            </w:pPr>
          </w:p>
        </w:tc>
        <w:tc>
          <w:tcPr>
            <w:tcW w:w="1417" w:type="dxa"/>
            <w:shd w:val="clear" w:color="auto" w:fill="auto"/>
          </w:tcPr>
          <w:p w:rsidR="0060769E" w:rsidRPr="00E36B12" w:rsidRDefault="0060769E" w:rsidP="0060769E">
            <w:pPr>
              <w:rPr>
                <w:sz w:val="28"/>
                <w:szCs w:val="28"/>
              </w:rPr>
            </w:pPr>
            <w:r>
              <w:rPr>
                <w:sz w:val="28"/>
                <w:szCs w:val="28"/>
              </w:rPr>
              <w:t xml:space="preserve">        сентябрь</w:t>
            </w:r>
          </w:p>
        </w:tc>
        <w:tc>
          <w:tcPr>
            <w:tcW w:w="2236" w:type="dxa"/>
          </w:tcPr>
          <w:p w:rsidR="0060769E" w:rsidRDefault="0060769E" w:rsidP="00AC393E">
            <w:pPr>
              <w:rPr>
                <w:sz w:val="28"/>
                <w:szCs w:val="28"/>
              </w:rPr>
            </w:pPr>
            <w:r>
              <w:rPr>
                <w:sz w:val="28"/>
                <w:szCs w:val="28"/>
              </w:rPr>
              <w:t>Ковалева С.Н.</w:t>
            </w:r>
          </w:p>
        </w:tc>
      </w:tr>
    </w:tbl>
    <w:p w:rsidR="0060769E" w:rsidRDefault="0060769E" w:rsidP="00373FEE">
      <w:pPr>
        <w:rPr>
          <w:b/>
          <w:sz w:val="32"/>
          <w:szCs w:val="32"/>
        </w:rPr>
      </w:pPr>
    </w:p>
    <w:p w:rsidR="00C76F9D" w:rsidRDefault="00C76F9D" w:rsidP="00C76F9D">
      <w:pPr>
        <w:jc w:val="both"/>
        <w:rPr>
          <w:b/>
          <w:sz w:val="28"/>
          <w:szCs w:val="28"/>
        </w:rPr>
      </w:pPr>
    </w:p>
    <w:p w:rsidR="00C76F9D" w:rsidRPr="00373FEE" w:rsidRDefault="00C76F9D" w:rsidP="00C76F9D">
      <w:pPr>
        <w:autoSpaceDE w:val="0"/>
        <w:autoSpaceDN w:val="0"/>
        <w:adjustRightInd w:val="0"/>
        <w:rPr>
          <w:b/>
          <w:bCs/>
          <w:sz w:val="28"/>
          <w:szCs w:val="28"/>
        </w:rPr>
      </w:pPr>
      <w:r>
        <w:rPr>
          <w:b/>
          <w:sz w:val="28"/>
          <w:szCs w:val="28"/>
        </w:rPr>
        <w:t>3.1.5.</w:t>
      </w:r>
      <w:r>
        <w:rPr>
          <w:sz w:val="28"/>
          <w:szCs w:val="28"/>
        </w:rPr>
        <w:t xml:space="preserve"> </w:t>
      </w:r>
      <w:r w:rsidR="00373FEE" w:rsidRPr="008351C7">
        <w:rPr>
          <w:b/>
          <w:sz w:val="32"/>
          <w:szCs w:val="32"/>
        </w:rPr>
        <w:t>План работы с родителями</w:t>
      </w:r>
    </w:p>
    <w:p w:rsidR="00C76F9D" w:rsidRDefault="00C76F9D" w:rsidP="00C76F9D">
      <w:pPr>
        <w:autoSpaceDE w:val="0"/>
        <w:autoSpaceDN w:val="0"/>
        <w:adjustRightInd w:val="0"/>
        <w:ind w:left="3540" w:firstLine="708"/>
        <w:rPr>
          <w:rFonts w:ascii="Times New Roman CYR" w:hAnsi="Times New Roman CYR" w:cs="Times New Roman CYR"/>
          <w:b/>
          <w:bCs/>
          <w:sz w:val="32"/>
          <w:szCs w:val="32"/>
        </w:rPr>
      </w:pPr>
    </w:p>
    <w:tbl>
      <w:tblPr>
        <w:tblW w:w="10490" w:type="dxa"/>
        <w:tblInd w:w="-601" w:type="dxa"/>
        <w:tblLayout w:type="fixed"/>
        <w:tblLook w:val="0000"/>
      </w:tblPr>
      <w:tblGrid>
        <w:gridCol w:w="2269"/>
        <w:gridCol w:w="4252"/>
        <w:gridCol w:w="1843"/>
        <w:gridCol w:w="2126"/>
      </w:tblGrid>
      <w:tr w:rsidR="00C76F9D" w:rsidTr="00AC393E">
        <w:trPr>
          <w:trHeight w:val="869"/>
        </w:trPr>
        <w:tc>
          <w:tcPr>
            <w:tcW w:w="2269"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autoSpaceDE w:val="0"/>
              <w:autoSpaceDN w:val="0"/>
              <w:adjustRightInd w:val="0"/>
              <w:jc w:val="center"/>
              <w:rPr>
                <w:rFonts w:ascii="Calibri" w:hAnsi="Calibri" w:cs="Calibri"/>
                <w:sz w:val="22"/>
                <w:szCs w:val="22"/>
                <w:lang w:val="en-US"/>
              </w:rPr>
            </w:pPr>
            <w:r>
              <w:rPr>
                <w:rFonts w:ascii="Times New Roman CYR" w:hAnsi="Times New Roman CYR" w:cs="Times New Roman CYR"/>
                <w:b/>
                <w:bCs/>
                <w:sz w:val="28"/>
                <w:szCs w:val="28"/>
              </w:rPr>
              <w:t>Форма</w:t>
            </w: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autoSpaceDE w:val="0"/>
              <w:autoSpaceDN w:val="0"/>
              <w:adjustRightInd w:val="0"/>
              <w:jc w:val="center"/>
              <w:rPr>
                <w:rFonts w:ascii="Calibri" w:hAnsi="Calibri" w:cs="Calibri"/>
                <w:sz w:val="22"/>
                <w:szCs w:val="22"/>
                <w:lang w:val="en-US"/>
              </w:rPr>
            </w:pPr>
            <w:r>
              <w:rPr>
                <w:rFonts w:ascii="Times New Roman CYR" w:hAnsi="Times New Roman CYR" w:cs="Times New Roman CYR"/>
                <w:b/>
                <w:bCs/>
                <w:sz w:val="28"/>
                <w:szCs w:val="28"/>
              </w:rPr>
              <w:t>Тема</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autoSpaceDE w:val="0"/>
              <w:autoSpaceDN w:val="0"/>
              <w:adjustRightInd w:val="0"/>
              <w:rPr>
                <w:rFonts w:ascii="Calibri" w:hAnsi="Calibri" w:cs="Calibri"/>
                <w:sz w:val="22"/>
                <w:szCs w:val="22"/>
                <w:lang w:val="en-US"/>
              </w:rPr>
            </w:pPr>
            <w:r>
              <w:rPr>
                <w:rFonts w:ascii="Times New Roman CYR" w:hAnsi="Times New Roman CYR" w:cs="Times New Roman CYR"/>
                <w:b/>
                <w:bCs/>
                <w:sz w:val="28"/>
                <w:szCs w:val="28"/>
              </w:rPr>
              <w:t>Срок исполнения</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autoSpaceDE w:val="0"/>
              <w:autoSpaceDN w:val="0"/>
              <w:adjustRightInd w:val="0"/>
              <w:jc w:val="center"/>
              <w:rPr>
                <w:rFonts w:ascii="Calibri" w:hAnsi="Calibri" w:cs="Calibri"/>
                <w:sz w:val="22"/>
                <w:szCs w:val="22"/>
                <w:lang w:val="en-US"/>
              </w:rPr>
            </w:pPr>
            <w:r>
              <w:rPr>
                <w:rFonts w:ascii="Times New Roman CYR" w:hAnsi="Times New Roman CYR" w:cs="Times New Roman CYR"/>
                <w:b/>
                <w:bCs/>
                <w:sz w:val="28"/>
                <w:szCs w:val="28"/>
              </w:rPr>
              <w:t>Исполнители</w:t>
            </w:r>
          </w:p>
        </w:tc>
      </w:tr>
      <w:tr w:rsidR="00C76F9D" w:rsidRPr="00A45BC9" w:rsidTr="00AC393E">
        <w:trPr>
          <w:trHeight w:val="345"/>
        </w:trPr>
        <w:tc>
          <w:tcPr>
            <w:tcW w:w="2269"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Calibri" w:hAnsi="Calibri" w:cs="Calibri"/>
                <w:b/>
                <w:sz w:val="22"/>
                <w:szCs w:val="22"/>
                <w:lang w:val="en-US"/>
              </w:rPr>
            </w:pPr>
            <w:r w:rsidRPr="00F63809">
              <w:rPr>
                <w:rFonts w:ascii="Times New Roman CYR" w:hAnsi="Times New Roman CYR" w:cs="Times New Roman CYR"/>
                <w:b/>
                <w:sz w:val="28"/>
                <w:szCs w:val="28"/>
              </w:rPr>
              <w:t>Анкетирование</w:t>
            </w: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pStyle w:val="aa"/>
              <w:ind w:left="69"/>
              <w:rPr>
                <w:color w:val="181818"/>
                <w:sz w:val="28"/>
                <w:szCs w:val="28"/>
              </w:rPr>
            </w:pPr>
            <w:r>
              <w:rPr>
                <w:bCs/>
                <w:color w:val="181818"/>
                <w:sz w:val="28"/>
                <w:szCs w:val="28"/>
              </w:rPr>
              <w:t xml:space="preserve">1. </w:t>
            </w:r>
            <w:r w:rsidRPr="00A46BCC">
              <w:rPr>
                <w:bCs/>
                <w:color w:val="181818"/>
                <w:sz w:val="28"/>
                <w:szCs w:val="28"/>
              </w:rPr>
              <w:t>Анкета для роди</w:t>
            </w:r>
            <w:r w:rsidR="0060769E">
              <w:rPr>
                <w:bCs/>
                <w:color w:val="181818"/>
                <w:sz w:val="28"/>
                <w:szCs w:val="28"/>
              </w:rPr>
              <w:t xml:space="preserve">телей по вопросам </w:t>
            </w:r>
            <w:r w:rsidR="00B409B1">
              <w:rPr>
                <w:bCs/>
                <w:color w:val="181818"/>
                <w:sz w:val="28"/>
                <w:szCs w:val="28"/>
              </w:rPr>
              <w:t xml:space="preserve"> духовно-нравственного</w:t>
            </w:r>
            <w:r w:rsidRPr="00A46BCC">
              <w:rPr>
                <w:bCs/>
                <w:color w:val="181818"/>
                <w:sz w:val="28"/>
                <w:szCs w:val="28"/>
              </w:rPr>
              <w:t xml:space="preserve"> образования детей в семье</w:t>
            </w:r>
            <w:r>
              <w:rPr>
                <w:color w:val="181818"/>
                <w:sz w:val="28"/>
                <w:szCs w:val="28"/>
              </w:rPr>
              <w:t>.</w:t>
            </w:r>
          </w:p>
          <w:p w:rsidR="00C76F9D" w:rsidRPr="00B409B1" w:rsidRDefault="00C76F9D" w:rsidP="00B409B1">
            <w:pPr>
              <w:shd w:val="clear" w:color="auto" w:fill="FFFFFF"/>
              <w:spacing w:line="315" w:lineRule="atLeast"/>
              <w:rPr>
                <w:iCs/>
                <w:color w:val="000000"/>
                <w:sz w:val="28"/>
                <w:szCs w:val="28"/>
                <w:shd w:val="clear" w:color="auto" w:fill="FFFFFF"/>
              </w:rPr>
            </w:pPr>
            <w:r w:rsidRPr="00D1049E">
              <w:rPr>
                <w:sz w:val="28"/>
                <w:szCs w:val="28"/>
              </w:rPr>
              <w:t>2.</w:t>
            </w:r>
            <w:r w:rsidRPr="00D1049E">
              <w:rPr>
                <w:bCs/>
                <w:color w:val="181818"/>
                <w:sz w:val="28"/>
                <w:szCs w:val="28"/>
              </w:rPr>
              <w:t xml:space="preserve"> </w:t>
            </w:r>
            <w:r w:rsidRPr="00D1049E">
              <w:rPr>
                <w:iCs/>
                <w:color w:val="000000"/>
                <w:sz w:val="28"/>
                <w:szCs w:val="28"/>
                <w:shd w:val="clear" w:color="auto" w:fill="FFFFFF"/>
              </w:rPr>
              <w:t>«Ч</w:t>
            </w:r>
            <w:r>
              <w:rPr>
                <w:iCs/>
                <w:color w:val="000000"/>
                <w:sz w:val="28"/>
                <w:szCs w:val="28"/>
                <w:shd w:val="clear" w:color="auto" w:fill="FFFFFF"/>
              </w:rPr>
              <w:t>его</w:t>
            </w:r>
            <w:r w:rsidRPr="00D1049E">
              <w:rPr>
                <w:iCs/>
                <w:color w:val="000000"/>
                <w:sz w:val="28"/>
                <w:szCs w:val="28"/>
                <w:shd w:val="clear" w:color="auto" w:fill="FFFFFF"/>
              </w:rPr>
              <w:t xml:space="preserve"> вы ждете от детского сада в будущем году?»</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jc w:val="center"/>
              <w:rPr>
                <w:sz w:val="28"/>
                <w:szCs w:val="28"/>
              </w:rPr>
            </w:pPr>
            <w:r>
              <w:rPr>
                <w:sz w:val="28"/>
                <w:szCs w:val="28"/>
              </w:rPr>
              <w:t>сентябрь</w:t>
            </w:r>
          </w:p>
          <w:p w:rsidR="00C76F9D" w:rsidRDefault="00C76F9D" w:rsidP="00AC393E">
            <w:pPr>
              <w:jc w:val="center"/>
              <w:rPr>
                <w:sz w:val="28"/>
                <w:szCs w:val="28"/>
              </w:rPr>
            </w:pPr>
          </w:p>
          <w:p w:rsidR="00C76F9D" w:rsidRDefault="00C76F9D" w:rsidP="00AC393E">
            <w:pPr>
              <w:jc w:val="center"/>
              <w:rPr>
                <w:sz w:val="28"/>
                <w:szCs w:val="28"/>
              </w:rPr>
            </w:pPr>
          </w:p>
          <w:p w:rsidR="00C76F9D" w:rsidRDefault="00C76F9D" w:rsidP="00AC393E">
            <w:pPr>
              <w:jc w:val="center"/>
              <w:rPr>
                <w:sz w:val="28"/>
                <w:szCs w:val="28"/>
              </w:rPr>
            </w:pPr>
          </w:p>
          <w:p w:rsidR="00C76F9D" w:rsidRDefault="00C76F9D" w:rsidP="00AC393E">
            <w:pPr>
              <w:jc w:val="center"/>
              <w:rPr>
                <w:sz w:val="28"/>
                <w:szCs w:val="28"/>
              </w:rPr>
            </w:pPr>
          </w:p>
          <w:p w:rsidR="00C76F9D" w:rsidRDefault="00C76F9D" w:rsidP="00B409B1">
            <w:pPr>
              <w:jc w:val="center"/>
              <w:rPr>
                <w:sz w:val="28"/>
                <w:szCs w:val="28"/>
              </w:rPr>
            </w:pPr>
            <w:r>
              <w:rPr>
                <w:sz w:val="28"/>
                <w:szCs w:val="28"/>
              </w:rPr>
              <w:t>май</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rPr>
                <w:sz w:val="28"/>
                <w:szCs w:val="28"/>
              </w:rPr>
            </w:pPr>
          </w:p>
          <w:p w:rsidR="00C76F9D" w:rsidRDefault="00B409B1" w:rsidP="00AC393E">
            <w:pPr>
              <w:jc w:val="center"/>
              <w:rPr>
                <w:sz w:val="28"/>
                <w:szCs w:val="28"/>
              </w:rPr>
            </w:pPr>
            <w:r>
              <w:rPr>
                <w:sz w:val="28"/>
                <w:szCs w:val="28"/>
              </w:rPr>
              <w:t xml:space="preserve"> Шикова И.Е.,  Ковалева С.Н</w:t>
            </w:r>
          </w:p>
          <w:p w:rsidR="00C76F9D" w:rsidRDefault="00C76F9D" w:rsidP="00AC393E">
            <w:pPr>
              <w:rPr>
                <w:sz w:val="28"/>
                <w:szCs w:val="28"/>
              </w:rPr>
            </w:pPr>
          </w:p>
        </w:tc>
      </w:tr>
      <w:tr w:rsidR="00C76F9D" w:rsidRPr="00154AC2" w:rsidTr="004F1E52">
        <w:trPr>
          <w:trHeight w:val="816"/>
        </w:trPr>
        <w:tc>
          <w:tcPr>
            <w:tcW w:w="2269" w:type="dxa"/>
            <w:vMerge w:val="restart"/>
            <w:tcBorders>
              <w:top w:val="single" w:sz="4" w:space="0" w:color="000001"/>
              <w:left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Calibri" w:hAnsi="Calibri" w:cs="Calibri"/>
                <w:b/>
                <w:sz w:val="22"/>
                <w:szCs w:val="22"/>
                <w:lang w:val="en-US"/>
              </w:rPr>
            </w:pPr>
            <w:r w:rsidRPr="00F63809">
              <w:rPr>
                <w:rFonts w:ascii="Times New Roman CYR" w:hAnsi="Times New Roman CYR" w:cs="Times New Roman CYR"/>
                <w:b/>
                <w:sz w:val="28"/>
                <w:szCs w:val="28"/>
              </w:rPr>
              <w:t>Консультации</w:t>
            </w: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4F1E52" w:rsidP="00AC393E">
            <w:pPr>
              <w:rPr>
                <w:sz w:val="28"/>
                <w:szCs w:val="28"/>
              </w:rPr>
            </w:pPr>
            <w:r>
              <w:rPr>
                <w:sz w:val="28"/>
                <w:szCs w:val="28"/>
              </w:rPr>
              <w:t xml:space="preserve"> </w:t>
            </w:r>
            <w:r w:rsidRPr="002D080B">
              <w:rPr>
                <w:sz w:val="28"/>
                <w:szCs w:val="28"/>
              </w:rPr>
              <w:t xml:space="preserve"> « Что должен уметь ребенок в 5 лет»</w:t>
            </w:r>
            <w:r>
              <w:rPr>
                <w:sz w:val="28"/>
                <w:szCs w:val="28"/>
              </w:rPr>
              <w:t xml:space="preserve">. </w:t>
            </w:r>
            <w:r w:rsidRPr="002D080B">
              <w:rPr>
                <w:sz w:val="28"/>
                <w:szCs w:val="28"/>
              </w:rPr>
              <w:t>«В каких продуктах «живут» витамины»</w:t>
            </w:r>
            <w:r>
              <w:rPr>
                <w:sz w:val="28"/>
                <w:szCs w:val="28"/>
              </w:rPr>
              <w:t>.</w:t>
            </w:r>
          </w:p>
          <w:p w:rsidR="004F1E52" w:rsidRPr="007530DD" w:rsidRDefault="004F1E52" w:rsidP="004F1E52">
            <w:pPr>
              <w:rPr>
                <w:color w:val="000000"/>
                <w:sz w:val="28"/>
                <w:szCs w:val="28"/>
              </w:rPr>
            </w:pPr>
            <w:r>
              <w:rPr>
                <w:sz w:val="28"/>
                <w:szCs w:val="28"/>
              </w:rPr>
              <w:t>«Нравственное воспитание в семье»</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530DD" w:rsidRDefault="004F1E52" w:rsidP="00AC393E">
            <w:pPr>
              <w:rPr>
                <w:sz w:val="28"/>
                <w:szCs w:val="28"/>
              </w:rPr>
            </w:pPr>
            <w:r>
              <w:rPr>
                <w:sz w:val="28"/>
                <w:szCs w:val="28"/>
              </w:rPr>
              <w:t xml:space="preserve"> </w:t>
            </w:r>
            <w:r w:rsidR="00C76F9D">
              <w:rPr>
                <w:sz w:val="28"/>
                <w:szCs w:val="28"/>
              </w:rPr>
              <w:t>сентябрь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B409B1" w:rsidP="00B409B1">
            <w:pPr>
              <w:jc w:val="center"/>
              <w:rPr>
                <w:sz w:val="28"/>
                <w:szCs w:val="28"/>
              </w:rPr>
            </w:pPr>
            <w:r>
              <w:rPr>
                <w:sz w:val="28"/>
                <w:szCs w:val="28"/>
              </w:rPr>
              <w:t>Ковалева С.Н.</w:t>
            </w:r>
          </w:p>
          <w:p w:rsidR="004F1E52" w:rsidRDefault="004F1E52" w:rsidP="00B409B1">
            <w:pPr>
              <w:jc w:val="center"/>
              <w:rPr>
                <w:sz w:val="28"/>
                <w:szCs w:val="28"/>
              </w:rPr>
            </w:pPr>
          </w:p>
          <w:p w:rsidR="004F1E52" w:rsidRDefault="004F1E52" w:rsidP="00B409B1">
            <w:pPr>
              <w:jc w:val="center"/>
              <w:rPr>
                <w:sz w:val="28"/>
                <w:szCs w:val="28"/>
              </w:rPr>
            </w:pPr>
          </w:p>
          <w:p w:rsidR="004F1E52" w:rsidRPr="007122CD" w:rsidRDefault="004F1E52" w:rsidP="00B409B1">
            <w:pPr>
              <w:jc w:val="center"/>
              <w:rPr>
                <w:sz w:val="28"/>
                <w:szCs w:val="28"/>
              </w:rPr>
            </w:pPr>
            <w:r>
              <w:rPr>
                <w:sz w:val="28"/>
                <w:szCs w:val="28"/>
              </w:rPr>
              <w:t>Шикова И.Е.</w:t>
            </w:r>
          </w:p>
        </w:tc>
      </w:tr>
      <w:tr w:rsidR="00C76F9D" w:rsidRPr="00154AC2" w:rsidTr="00AC393E">
        <w:trPr>
          <w:trHeight w:val="345"/>
        </w:trPr>
        <w:tc>
          <w:tcPr>
            <w:tcW w:w="2269" w:type="dxa"/>
            <w:vMerge/>
            <w:tcBorders>
              <w:left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Times New Roman CYR" w:hAnsi="Times New Roman CYR" w:cs="Times New Roman CY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4F1E52" w:rsidRDefault="004F1E52" w:rsidP="004F1E52">
            <w:pPr>
              <w:pStyle w:val="aa"/>
              <w:rPr>
                <w:sz w:val="28"/>
                <w:szCs w:val="28"/>
              </w:rPr>
            </w:pPr>
            <w:r w:rsidRPr="004F1E52">
              <w:rPr>
                <w:sz w:val="28"/>
                <w:szCs w:val="28"/>
              </w:rPr>
              <w:t xml:space="preserve"> </w:t>
            </w:r>
            <w:r w:rsidRPr="004F1E52">
              <w:rPr>
                <w:rFonts w:eastAsia="Calibri"/>
                <w:sz w:val="28"/>
                <w:szCs w:val="28"/>
                <w:lang w:eastAsia="en-US"/>
              </w:rPr>
              <w:t xml:space="preserve"> «Как подружить ребёнка с книгой».</w:t>
            </w:r>
            <w:r w:rsidRPr="004F1E52">
              <w:rPr>
                <w:sz w:val="28"/>
                <w:szCs w:val="28"/>
              </w:rPr>
              <w:t xml:space="preserve"> «Взаимоотношения детей в детском саду».</w:t>
            </w:r>
          </w:p>
          <w:p w:rsidR="004F1E52" w:rsidRPr="00866864" w:rsidRDefault="004F1E52" w:rsidP="00AC393E">
            <w:pPr>
              <w:rPr>
                <w:sz w:val="28"/>
                <w:szCs w:val="28"/>
              </w:rPr>
            </w:pPr>
            <w:r w:rsidRPr="002D080B">
              <w:rPr>
                <w:sz w:val="28"/>
                <w:szCs w:val="28"/>
              </w:rPr>
              <w:t>«Профилактика ОРВИ»</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rPr>
                <w:sz w:val="28"/>
                <w:szCs w:val="28"/>
              </w:rPr>
            </w:pPr>
            <w:r>
              <w:rPr>
                <w:sz w:val="28"/>
                <w:szCs w:val="28"/>
              </w:rPr>
              <w:t>октябрь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4F1E52" w:rsidP="00AC393E">
            <w:pPr>
              <w:rPr>
                <w:sz w:val="28"/>
                <w:szCs w:val="28"/>
              </w:rPr>
            </w:pPr>
            <w:r>
              <w:rPr>
                <w:sz w:val="28"/>
                <w:szCs w:val="28"/>
              </w:rPr>
              <w:t xml:space="preserve"> Шикова И.Е.</w:t>
            </w:r>
          </w:p>
          <w:p w:rsidR="004F1E52" w:rsidRDefault="004F1E52" w:rsidP="00AC393E">
            <w:pPr>
              <w:rPr>
                <w:sz w:val="28"/>
                <w:szCs w:val="28"/>
              </w:rPr>
            </w:pPr>
          </w:p>
          <w:p w:rsidR="004F1E52" w:rsidRPr="007122CD" w:rsidRDefault="004F1E52" w:rsidP="00AC393E">
            <w:pPr>
              <w:rPr>
                <w:sz w:val="28"/>
                <w:szCs w:val="28"/>
              </w:rPr>
            </w:pPr>
            <w:r>
              <w:rPr>
                <w:sz w:val="28"/>
                <w:szCs w:val="28"/>
              </w:rPr>
              <w:t>Ковалева С.Н</w:t>
            </w:r>
          </w:p>
        </w:tc>
      </w:tr>
      <w:tr w:rsidR="00C76F9D" w:rsidRPr="00154AC2" w:rsidTr="00AC393E">
        <w:trPr>
          <w:trHeight w:val="345"/>
        </w:trPr>
        <w:tc>
          <w:tcPr>
            <w:tcW w:w="2269" w:type="dxa"/>
            <w:vMerge/>
            <w:tcBorders>
              <w:left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Times New Roman CYR" w:hAnsi="Times New Roman CYR" w:cs="Times New Roman CY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4F1E52" w:rsidP="00AC393E">
            <w:pPr>
              <w:rPr>
                <w:sz w:val="28"/>
                <w:szCs w:val="28"/>
              </w:rPr>
            </w:pPr>
            <w:r>
              <w:rPr>
                <w:sz w:val="28"/>
                <w:szCs w:val="28"/>
              </w:rPr>
              <w:t xml:space="preserve"> </w:t>
            </w:r>
            <w:r w:rsidRPr="002D080B">
              <w:rPr>
                <w:sz w:val="28"/>
                <w:szCs w:val="28"/>
              </w:rPr>
              <w:t xml:space="preserve"> «Детский рисунок ключ к пониманию внутреннего мира ребенка»</w:t>
            </w:r>
            <w:r>
              <w:rPr>
                <w:sz w:val="28"/>
                <w:szCs w:val="28"/>
              </w:rPr>
              <w:t>.</w:t>
            </w:r>
          </w:p>
          <w:p w:rsidR="004F1E52" w:rsidRPr="004F1E52" w:rsidRDefault="004F1E52" w:rsidP="004F1E52">
            <w:pPr>
              <w:pStyle w:val="aa"/>
              <w:rPr>
                <w:sz w:val="28"/>
                <w:szCs w:val="28"/>
              </w:rPr>
            </w:pPr>
            <w:r>
              <w:rPr>
                <w:sz w:val="28"/>
                <w:szCs w:val="28"/>
              </w:rPr>
              <w:t>«Интересные места в нашем сел</w:t>
            </w:r>
            <w:r w:rsidRPr="004F1E52">
              <w:rPr>
                <w:sz w:val="28"/>
                <w:szCs w:val="28"/>
              </w:rPr>
              <w:t>е. «Куда пойти с ребенком»</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rPr>
                <w:sz w:val="28"/>
                <w:szCs w:val="28"/>
              </w:rPr>
            </w:pPr>
            <w:r>
              <w:rPr>
                <w:sz w:val="28"/>
                <w:szCs w:val="28"/>
              </w:rPr>
              <w:t>ноябрь</w:t>
            </w:r>
          </w:p>
          <w:p w:rsidR="00C76F9D" w:rsidRDefault="00C76F9D" w:rsidP="00AC393E">
            <w:pPr>
              <w:rPr>
                <w:sz w:val="28"/>
                <w:szCs w:val="28"/>
              </w:rPr>
            </w:pP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4F1E52" w:rsidP="00AC393E">
            <w:pPr>
              <w:jc w:val="center"/>
              <w:rPr>
                <w:sz w:val="28"/>
                <w:szCs w:val="28"/>
              </w:rPr>
            </w:pPr>
            <w:r>
              <w:rPr>
                <w:sz w:val="28"/>
                <w:szCs w:val="28"/>
              </w:rPr>
              <w:t xml:space="preserve">Ковалева С.Н </w:t>
            </w:r>
          </w:p>
          <w:p w:rsidR="00C76F9D" w:rsidRDefault="00C76F9D" w:rsidP="00AC393E">
            <w:pPr>
              <w:rPr>
                <w:sz w:val="28"/>
                <w:szCs w:val="28"/>
              </w:rPr>
            </w:pPr>
          </w:p>
          <w:p w:rsidR="004F1E52" w:rsidRDefault="004F1E52" w:rsidP="00AC393E">
            <w:pPr>
              <w:rPr>
                <w:sz w:val="28"/>
                <w:szCs w:val="28"/>
              </w:rPr>
            </w:pPr>
          </w:p>
          <w:p w:rsidR="004F1E52" w:rsidRPr="007122CD" w:rsidRDefault="004F1E52" w:rsidP="00AC393E">
            <w:pPr>
              <w:rPr>
                <w:sz w:val="28"/>
                <w:szCs w:val="28"/>
              </w:rPr>
            </w:pPr>
            <w:r>
              <w:rPr>
                <w:sz w:val="28"/>
                <w:szCs w:val="28"/>
              </w:rPr>
              <w:t>Шикова И.Е.</w:t>
            </w:r>
          </w:p>
        </w:tc>
      </w:tr>
      <w:tr w:rsidR="00C76F9D" w:rsidRPr="00154AC2" w:rsidTr="00AC393E">
        <w:trPr>
          <w:trHeight w:val="345"/>
        </w:trPr>
        <w:tc>
          <w:tcPr>
            <w:tcW w:w="2269" w:type="dxa"/>
            <w:vMerge/>
            <w:tcBorders>
              <w:left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Times New Roman CYR" w:hAnsi="Times New Roman CYR" w:cs="Times New Roman CY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E647BD" w:rsidP="004F1E52">
            <w:pPr>
              <w:shd w:val="clear" w:color="auto" w:fill="FFFFFF"/>
              <w:ind w:left="12"/>
              <w:rPr>
                <w:bCs/>
                <w:color w:val="000000"/>
                <w:sz w:val="28"/>
                <w:szCs w:val="28"/>
              </w:rPr>
            </w:pPr>
            <w:r>
              <w:rPr>
                <w:bCs/>
                <w:color w:val="000000"/>
                <w:sz w:val="28"/>
                <w:szCs w:val="28"/>
              </w:rPr>
              <w:t xml:space="preserve"> «Роль сказки в жизни ребенка»</w:t>
            </w:r>
            <w:r w:rsidR="004F1E52">
              <w:rPr>
                <w:bCs/>
                <w:color w:val="000000"/>
                <w:sz w:val="28"/>
                <w:szCs w:val="28"/>
              </w:rPr>
              <w:t>.</w:t>
            </w:r>
          </w:p>
          <w:p w:rsidR="004F1E52" w:rsidRPr="004F1E52" w:rsidRDefault="004F1E52" w:rsidP="004F1E52">
            <w:pPr>
              <w:shd w:val="clear" w:color="auto" w:fill="FFFFFF"/>
              <w:ind w:left="12"/>
              <w:rPr>
                <w:rFonts w:ascii="Arial" w:hAnsi="Arial" w:cs="Arial"/>
                <w:color w:val="181818"/>
                <w:sz w:val="28"/>
                <w:szCs w:val="28"/>
              </w:rPr>
            </w:pPr>
            <w:r w:rsidRPr="002D080B">
              <w:rPr>
                <w:sz w:val="28"/>
                <w:szCs w:val="28"/>
              </w:rPr>
              <w:t>«Воспитываем добротой»</w:t>
            </w:r>
          </w:p>
          <w:p w:rsidR="00C76F9D" w:rsidRDefault="00C76F9D" w:rsidP="00AC393E">
            <w:pPr>
              <w:rPr>
                <w:sz w:val="28"/>
                <w:szCs w:val="28"/>
              </w:rPr>
            </w:pPr>
            <w:r w:rsidRPr="00142A6D">
              <w:rPr>
                <w:sz w:val="28"/>
                <w:szCs w:val="28"/>
              </w:rPr>
              <w:t>«С Новым годом!</w:t>
            </w:r>
            <w:r>
              <w:rPr>
                <w:sz w:val="28"/>
                <w:szCs w:val="28"/>
              </w:rPr>
              <w:t>»</w:t>
            </w:r>
          </w:p>
          <w:p w:rsidR="00C76F9D" w:rsidRDefault="00C76F9D" w:rsidP="00AC393E">
            <w:pPr>
              <w:rPr>
                <w:sz w:val="28"/>
                <w:szCs w:val="28"/>
              </w:rPr>
            </w:pPr>
            <w:r>
              <w:rPr>
                <w:sz w:val="28"/>
                <w:szCs w:val="28"/>
              </w:rPr>
              <w:t>«Покормим птиц зимой»</w:t>
            </w:r>
          </w:p>
          <w:p w:rsidR="004F1E52" w:rsidRDefault="004F1E52" w:rsidP="00AC393E">
            <w:pPr>
              <w:rPr>
                <w:sz w:val="28"/>
                <w:szCs w:val="28"/>
              </w:rPr>
            </w:pPr>
          </w:p>
          <w:p w:rsidR="004F1E52" w:rsidRPr="00866864" w:rsidRDefault="004F1E52" w:rsidP="00AC393E">
            <w:pPr>
              <w:rPr>
                <w:sz w:val="28"/>
                <w:szCs w:val="28"/>
              </w:rPr>
            </w:pPr>
            <w:r w:rsidRPr="002D080B">
              <w:rPr>
                <w:sz w:val="28"/>
                <w:szCs w:val="28"/>
              </w:rPr>
              <w:t>«Зимние развлечения. В новогодние каникулы дома не сидим».</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rPr>
                <w:sz w:val="28"/>
                <w:szCs w:val="28"/>
              </w:rPr>
            </w:pPr>
            <w:r>
              <w:rPr>
                <w:sz w:val="28"/>
                <w:szCs w:val="28"/>
              </w:rPr>
              <w:t>декабрь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E647BD" w:rsidP="00AC393E">
            <w:pPr>
              <w:jc w:val="center"/>
              <w:rPr>
                <w:sz w:val="28"/>
                <w:szCs w:val="28"/>
              </w:rPr>
            </w:pPr>
            <w:r>
              <w:rPr>
                <w:sz w:val="28"/>
                <w:szCs w:val="28"/>
              </w:rPr>
              <w:t xml:space="preserve"> Шикова И.Е.</w:t>
            </w:r>
          </w:p>
          <w:p w:rsidR="00C76F9D" w:rsidRDefault="00C76F9D" w:rsidP="00AC393E">
            <w:pPr>
              <w:rPr>
                <w:sz w:val="28"/>
                <w:szCs w:val="28"/>
              </w:rPr>
            </w:pPr>
          </w:p>
          <w:p w:rsidR="00C76F9D" w:rsidRDefault="00C76F9D" w:rsidP="00AC393E">
            <w:pPr>
              <w:rPr>
                <w:sz w:val="28"/>
                <w:szCs w:val="28"/>
              </w:rPr>
            </w:pPr>
          </w:p>
          <w:p w:rsidR="00C76F9D" w:rsidRDefault="00C76F9D" w:rsidP="00AC393E">
            <w:pPr>
              <w:rPr>
                <w:sz w:val="28"/>
                <w:szCs w:val="28"/>
              </w:rPr>
            </w:pPr>
          </w:p>
          <w:p w:rsidR="004F1E52" w:rsidRDefault="00C76F9D" w:rsidP="00AC393E">
            <w:pPr>
              <w:rPr>
                <w:sz w:val="28"/>
                <w:szCs w:val="28"/>
              </w:rPr>
            </w:pPr>
            <w:r>
              <w:rPr>
                <w:sz w:val="28"/>
                <w:szCs w:val="28"/>
              </w:rPr>
              <w:t xml:space="preserve">  </w:t>
            </w:r>
          </w:p>
          <w:p w:rsidR="00C76F9D" w:rsidRPr="007122CD" w:rsidRDefault="00C76F9D" w:rsidP="00AC393E">
            <w:pPr>
              <w:rPr>
                <w:sz w:val="28"/>
                <w:szCs w:val="28"/>
              </w:rPr>
            </w:pPr>
            <w:r>
              <w:rPr>
                <w:sz w:val="28"/>
                <w:szCs w:val="28"/>
              </w:rPr>
              <w:t>Ковалева С.Н.</w:t>
            </w:r>
          </w:p>
        </w:tc>
      </w:tr>
      <w:tr w:rsidR="00C76F9D" w:rsidRPr="00154AC2" w:rsidTr="00AC393E">
        <w:trPr>
          <w:trHeight w:val="345"/>
        </w:trPr>
        <w:tc>
          <w:tcPr>
            <w:tcW w:w="2269" w:type="dxa"/>
            <w:vMerge/>
            <w:tcBorders>
              <w:left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Times New Roman CYR" w:hAnsi="Times New Roman CYR" w:cs="Times New Roman CY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4F1E52" w:rsidRDefault="00C76F9D" w:rsidP="00AC393E">
            <w:r w:rsidRPr="00142A6D">
              <w:rPr>
                <w:sz w:val="28"/>
                <w:szCs w:val="28"/>
              </w:rPr>
              <w:t>«Роль семьи в речевом развитии ребенка 4-5 лет»</w:t>
            </w:r>
            <w:r>
              <w:rPr>
                <w:sz w:val="28"/>
                <w:szCs w:val="28"/>
              </w:rPr>
              <w:t>.</w:t>
            </w:r>
            <w:r w:rsidR="004F1E52">
              <w:rPr>
                <w:sz w:val="28"/>
                <w:szCs w:val="28"/>
              </w:rPr>
              <w:t xml:space="preserve"> «Добрым быть полезно».</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rPr>
                <w:sz w:val="28"/>
                <w:szCs w:val="28"/>
              </w:rPr>
            </w:pPr>
            <w:r>
              <w:rPr>
                <w:sz w:val="28"/>
                <w:szCs w:val="28"/>
              </w:rPr>
              <w:t>январь</w:t>
            </w:r>
          </w:p>
          <w:p w:rsidR="00C76F9D" w:rsidRDefault="00C76F9D" w:rsidP="00AC393E">
            <w:pPr>
              <w:rPr>
                <w:sz w:val="28"/>
                <w:szCs w:val="28"/>
              </w:rPr>
            </w:pP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4F1E52" w:rsidRDefault="004F1E52" w:rsidP="004F1E52">
            <w:pPr>
              <w:jc w:val="center"/>
              <w:rPr>
                <w:sz w:val="28"/>
                <w:szCs w:val="28"/>
              </w:rPr>
            </w:pPr>
            <w:r>
              <w:rPr>
                <w:sz w:val="28"/>
                <w:szCs w:val="28"/>
              </w:rPr>
              <w:t>Шикова И.Е.</w:t>
            </w:r>
          </w:p>
          <w:p w:rsidR="00C76F9D" w:rsidRDefault="004F1E52" w:rsidP="00AC393E">
            <w:pPr>
              <w:jc w:val="center"/>
              <w:rPr>
                <w:sz w:val="28"/>
                <w:szCs w:val="28"/>
              </w:rPr>
            </w:pPr>
            <w:r>
              <w:rPr>
                <w:sz w:val="28"/>
                <w:szCs w:val="28"/>
              </w:rPr>
              <w:t xml:space="preserve"> </w:t>
            </w:r>
          </w:p>
          <w:p w:rsidR="00C76F9D" w:rsidRPr="007122CD" w:rsidRDefault="00C76F9D" w:rsidP="00AC393E">
            <w:pPr>
              <w:rPr>
                <w:sz w:val="28"/>
                <w:szCs w:val="28"/>
              </w:rPr>
            </w:pPr>
          </w:p>
        </w:tc>
      </w:tr>
      <w:tr w:rsidR="00C76F9D" w:rsidRPr="00154AC2" w:rsidTr="00AC393E">
        <w:trPr>
          <w:trHeight w:val="345"/>
        </w:trPr>
        <w:tc>
          <w:tcPr>
            <w:tcW w:w="2269" w:type="dxa"/>
            <w:vMerge/>
            <w:tcBorders>
              <w:left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Times New Roman CYR" w:hAnsi="Times New Roman CYR" w:cs="Times New Roman CY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4F1E52" w:rsidP="00AC393E">
            <w:pPr>
              <w:rPr>
                <w:rStyle w:val="a8"/>
                <w:rFonts w:eastAsiaTheme="majorEastAsia"/>
                <w:b w:val="0"/>
                <w:bCs w:val="0"/>
                <w:sz w:val="28"/>
                <w:szCs w:val="28"/>
              </w:rPr>
            </w:pPr>
            <w:r>
              <w:rPr>
                <w:rStyle w:val="a5"/>
                <w:rFonts w:ascii="Times New Roman" w:hAnsi="Times New Roman" w:cs="Times New Roman"/>
                <w:b w:val="0"/>
                <w:bCs w:val="0"/>
                <w:sz w:val="28"/>
                <w:szCs w:val="28"/>
              </w:rPr>
              <w:t xml:space="preserve"> </w:t>
            </w:r>
            <w:r w:rsidRPr="00F41559">
              <w:rPr>
                <w:rStyle w:val="a5"/>
                <w:rFonts w:ascii="Times New Roman" w:hAnsi="Times New Roman" w:cs="Times New Roman"/>
                <w:b w:val="0"/>
                <w:bCs w:val="0"/>
                <w:sz w:val="28"/>
                <w:szCs w:val="28"/>
              </w:rPr>
              <w:t xml:space="preserve"> </w:t>
            </w:r>
            <w:r w:rsidRPr="00F41559">
              <w:rPr>
                <w:rStyle w:val="a8"/>
                <w:rFonts w:eastAsiaTheme="majorEastAsia"/>
                <w:b w:val="0"/>
                <w:bCs w:val="0"/>
                <w:sz w:val="28"/>
                <w:szCs w:val="28"/>
              </w:rPr>
              <w:t>«Обучаем детей связной речи»</w:t>
            </w:r>
            <w:r>
              <w:rPr>
                <w:rStyle w:val="a8"/>
                <w:rFonts w:eastAsiaTheme="majorEastAsia"/>
                <w:b w:val="0"/>
                <w:bCs w:val="0"/>
                <w:sz w:val="28"/>
                <w:szCs w:val="28"/>
              </w:rPr>
              <w:t>.</w:t>
            </w:r>
          </w:p>
          <w:p w:rsidR="004F1E52" w:rsidRDefault="004F1E52" w:rsidP="00AC393E">
            <w:pPr>
              <w:rPr>
                <w:rStyle w:val="a8"/>
                <w:rFonts w:eastAsiaTheme="majorEastAsia"/>
                <w:b w:val="0"/>
                <w:bCs w:val="0"/>
                <w:sz w:val="28"/>
                <w:szCs w:val="28"/>
              </w:rPr>
            </w:pPr>
            <w:r>
              <w:rPr>
                <w:rStyle w:val="a8"/>
                <w:rFonts w:eastAsiaTheme="majorEastAsia"/>
                <w:b w:val="0"/>
                <w:bCs w:val="0"/>
                <w:sz w:val="28"/>
                <w:szCs w:val="28"/>
              </w:rPr>
              <w:t>«Нравственное воспитание детей  в детском саду»</w:t>
            </w:r>
          </w:p>
          <w:p w:rsidR="004F1E52" w:rsidRPr="00866864" w:rsidRDefault="004F1E52" w:rsidP="00AC393E">
            <w:pPr>
              <w:rPr>
                <w:sz w:val="28"/>
                <w:szCs w:val="28"/>
              </w:rPr>
            </w:pPr>
            <w:r w:rsidRPr="002D080B">
              <w:rPr>
                <w:sz w:val="28"/>
                <w:szCs w:val="28"/>
              </w:rPr>
              <w:t>«Осторожно - огонь».</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rPr>
                <w:sz w:val="28"/>
                <w:szCs w:val="28"/>
              </w:rPr>
            </w:pPr>
            <w:r>
              <w:rPr>
                <w:sz w:val="28"/>
                <w:szCs w:val="28"/>
              </w:rPr>
              <w:t xml:space="preserve">февраль </w:t>
            </w:r>
          </w:p>
          <w:p w:rsidR="00C76F9D" w:rsidRDefault="00C76F9D" w:rsidP="00AC393E">
            <w:pPr>
              <w:rPr>
                <w:sz w:val="28"/>
                <w:szCs w:val="28"/>
              </w:rPr>
            </w:pP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4F1E52" w:rsidP="00AC393E">
            <w:pPr>
              <w:jc w:val="center"/>
              <w:rPr>
                <w:sz w:val="28"/>
                <w:szCs w:val="28"/>
              </w:rPr>
            </w:pPr>
            <w:r>
              <w:rPr>
                <w:sz w:val="28"/>
                <w:szCs w:val="28"/>
              </w:rPr>
              <w:t xml:space="preserve">Шикова И.Е </w:t>
            </w:r>
          </w:p>
          <w:p w:rsidR="004F1E52" w:rsidRDefault="004F1E52" w:rsidP="00AC393E">
            <w:pPr>
              <w:rPr>
                <w:sz w:val="28"/>
                <w:szCs w:val="28"/>
              </w:rPr>
            </w:pPr>
          </w:p>
          <w:p w:rsidR="004F1E52" w:rsidRDefault="004F1E52" w:rsidP="00AC393E">
            <w:pPr>
              <w:rPr>
                <w:sz w:val="28"/>
                <w:szCs w:val="28"/>
              </w:rPr>
            </w:pPr>
          </w:p>
          <w:p w:rsidR="00C76F9D" w:rsidRPr="007122CD" w:rsidRDefault="00C76F9D" w:rsidP="00AC393E">
            <w:pPr>
              <w:rPr>
                <w:sz w:val="28"/>
                <w:szCs w:val="28"/>
              </w:rPr>
            </w:pPr>
            <w:r>
              <w:rPr>
                <w:sz w:val="28"/>
                <w:szCs w:val="28"/>
              </w:rPr>
              <w:t>Ковалева С.Н.</w:t>
            </w:r>
          </w:p>
        </w:tc>
      </w:tr>
      <w:tr w:rsidR="00C76F9D" w:rsidRPr="00154AC2" w:rsidTr="00AC393E">
        <w:trPr>
          <w:trHeight w:val="345"/>
        </w:trPr>
        <w:tc>
          <w:tcPr>
            <w:tcW w:w="2269" w:type="dxa"/>
            <w:vMerge/>
            <w:tcBorders>
              <w:left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Times New Roman CYR" w:hAnsi="Times New Roman CYR" w:cs="Times New Roman CY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pStyle w:val="aa"/>
              <w:rPr>
                <w:iCs/>
                <w:color w:val="000000"/>
                <w:sz w:val="28"/>
                <w:szCs w:val="28"/>
                <w:shd w:val="clear" w:color="auto" w:fill="FFFFFF"/>
              </w:rPr>
            </w:pPr>
            <w:r w:rsidRPr="009458BC">
              <w:rPr>
                <w:iCs/>
                <w:color w:val="000000"/>
                <w:sz w:val="28"/>
                <w:szCs w:val="28"/>
                <w:shd w:val="clear" w:color="auto" w:fill="FFFFFF"/>
              </w:rPr>
              <w:t>«Развитие представлений о цвете, форме и величине посредством развивающих игр»</w:t>
            </w:r>
            <w:r>
              <w:rPr>
                <w:iCs/>
                <w:color w:val="000000"/>
                <w:sz w:val="28"/>
                <w:szCs w:val="28"/>
                <w:shd w:val="clear" w:color="auto" w:fill="FFFFFF"/>
              </w:rPr>
              <w:t>,</w:t>
            </w:r>
          </w:p>
          <w:p w:rsidR="00C76F9D" w:rsidRPr="00866864" w:rsidRDefault="00C76F9D" w:rsidP="00AC393E">
            <w:pPr>
              <w:rPr>
                <w:sz w:val="28"/>
                <w:szCs w:val="28"/>
              </w:rPr>
            </w:pPr>
            <w:r>
              <w:rPr>
                <w:iCs/>
                <w:color w:val="000000"/>
                <w:sz w:val="28"/>
                <w:szCs w:val="28"/>
                <w:shd w:val="clear" w:color="auto" w:fill="FFFFFF"/>
              </w:rPr>
              <w:t>«Ребенок и домашние животные»</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rPr>
                <w:sz w:val="28"/>
                <w:szCs w:val="28"/>
              </w:rPr>
            </w:pPr>
            <w:r>
              <w:rPr>
                <w:sz w:val="28"/>
                <w:szCs w:val="28"/>
              </w:rPr>
              <w:t xml:space="preserve"> март</w:t>
            </w:r>
          </w:p>
          <w:p w:rsidR="00C76F9D" w:rsidRDefault="00C76F9D" w:rsidP="00AC393E">
            <w:pPr>
              <w:rPr>
                <w:sz w:val="28"/>
                <w:szCs w:val="28"/>
              </w:rPr>
            </w:pP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4F1E52" w:rsidP="00AC393E">
            <w:pPr>
              <w:jc w:val="center"/>
              <w:rPr>
                <w:sz w:val="28"/>
                <w:szCs w:val="28"/>
              </w:rPr>
            </w:pPr>
            <w:r>
              <w:rPr>
                <w:sz w:val="28"/>
                <w:szCs w:val="28"/>
              </w:rPr>
              <w:t xml:space="preserve">Шикова И.Е. </w:t>
            </w:r>
          </w:p>
          <w:p w:rsidR="00C76F9D" w:rsidRDefault="00C76F9D" w:rsidP="00AC393E">
            <w:pPr>
              <w:rPr>
                <w:sz w:val="28"/>
                <w:szCs w:val="28"/>
              </w:rPr>
            </w:pPr>
          </w:p>
          <w:p w:rsidR="00C76F9D" w:rsidRDefault="00C76F9D" w:rsidP="00AC393E">
            <w:pPr>
              <w:rPr>
                <w:sz w:val="28"/>
                <w:szCs w:val="28"/>
              </w:rPr>
            </w:pPr>
            <w:r>
              <w:rPr>
                <w:sz w:val="28"/>
                <w:szCs w:val="28"/>
              </w:rPr>
              <w:t xml:space="preserve">   </w:t>
            </w:r>
          </w:p>
          <w:p w:rsidR="00C76F9D" w:rsidRPr="007122CD" w:rsidRDefault="00C76F9D" w:rsidP="00AC393E">
            <w:pPr>
              <w:rPr>
                <w:sz w:val="28"/>
                <w:szCs w:val="28"/>
              </w:rPr>
            </w:pPr>
            <w:r>
              <w:rPr>
                <w:sz w:val="28"/>
                <w:szCs w:val="28"/>
              </w:rPr>
              <w:t>Ковалева С.Н.</w:t>
            </w:r>
          </w:p>
        </w:tc>
      </w:tr>
      <w:tr w:rsidR="00C76F9D" w:rsidRPr="00154AC2" w:rsidTr="00AC393E">
        <w:trPr>
          <w:trHeight w:val="345"/>
        </w:trPr>
        <w:tc>
          <w:tcPr>
            <w:tcW w:w="2269" w:type="dxa"/>
            <w:vMerge/>
            <w:tcBorders>
              <w:left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Times New Roman CYR" w:hAnsi="Times New Roman CYR" w:cs="Times New Roman CY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866864" w:rsidRDefault="004F1E52" w:rsidP="00AC393E">
            <w:pPr>
              <w:rPr>
                <w:sz w:val="28"/>
                <w:szCs w:val="28"/>
              </w:rPr>
            </w:pPr>
            <w:r>
              <w:rPr>
                <w:sz w:val="28"/>
                <w:szCs w:val="28"/>
              </w:rPr>
              <w:t xml:space="preserve"> </w:t>
            </w:r>
            <w:r w:rsidRPr="002D080B">
              <w:rPr>
                <w:sz w:val="28"/>
                <w:szCs w:val="28"/>
              </w:rPr>
              <w:t xml:space="preserve"> «Общение с природой – прекрасно или опасно?»</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4F1E52" w:rsidP="00AC393E">
            <w:pPr>
              <w:rPr>
                <w:sz w:val="28"/>
                <w:szCs w:val="28"/>
              </w:rPr>
            </w:pPr>
            <w:r>
              <w:rPr>
                <w:sz w:val="28"/>
                <w:szCs w:val="28"/>
              </w:rPr>
              <w:t>апрель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122CD" w:rsidRDefault="004F1E52" w:rsidP="004F1E52">
            <w:pPr>
              <w:jc w:val="center"/>
              <w:rPr>
                <w:sz w:val="28"/>
                <w:szCs w:val="28"/>
              </w:rPr>
            </w:pPr>
            <w:r>
              <w:rPr>
                <w:sz w:val="28"/>
                <w:szCs w:val="28"/>
              </w:rPr>
              <w:t xml:space="preserve"> </w:t>
            </w:r>
            <w:r w:rsidR="00C76F9D">
              <w:rPr>
                <w:sz w:val="28"/>
                <w:szCs w:val="28"/>
              </w:rPr>
              <w:t>Ковалева С.Н.</w:t>
            </w:r>
          </w:p>
        </w:tc>
      </w:tr>
      <w:tr w:rsidR="00C76F9D" w:rsidRPr="00154AC2" w:rsidTr="00AC393E">
        <w:trPr>
          <w:trHeight w:val="345"/>
        </w:trPr>
        <w:tc>
          <w:tcPr>
            <w:tcW w:w="2269" w:type="dxa"/>
            <w:vMerge/>
            <w:tcBorders>
              <w:left w:val="single" w:sz="4" w:space="0" w:color="000001"/>
              <w:bottom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Times New Roman CYR" w:hAnsi="Times New Roman CYR" w:cs="Times New Roman CY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866864" w:rsidRDefault="00C76F9D" w:rsidP="00AC393E">
            <w:pPr>
              <w:pStyle w:val="aa"/>
              <w:rPr>
                <w:sz w:val="28"/>
                <w:szCs w:val="28"/>
              </w:rPr>
            </w:pPr>
            <w:r w:rsidRPr="00142A6D">
              <w:rPr>
                <w:sz w:val="28"/>
                <w:szCs w:val="28"/>
              </w:rPr>
              <w:t xml:space="preserve">Информационный стенд </w:t>
            </w:r>
            <w:r w:rsidRPr="00142A6D">
              <w:rPr>
                <w:bCs/>
                <w:iCs/>
                <w:sz w:val="28"/>
                <w:szCs w:val="28"/>
              </w:rPr>
              <w:t>«Как рассказать детям о великой отечественной войне»</w:t>
            </w:r>
            <w:r w:rsidRPr="00142A6D">
              <w:rPr>
                <w:sz w:val="28"/>
                <w:szCs w:val="28"/>
              </w:rPr>
              <w:t>.</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rPr>
                <w:sz w:val="28"/>
                <w:szCs w:val="28"/>
              </w:rPr>
            </w:pPr>
            <w:r>
              <w:rPr>
                <w:sz w:val="28"/>
                <w:szCs w:val="28"/>
              </w:rPr>
              <w:t xml:space="preserve">   май</w:t>
            </w:r>
          </w:p>
          <w:p w:rsidR="00C76F9D" w:rsidRDefault="00C76F9D" w:rsidP="00AC393E">
            <w:pPr>
              <w:rPr>
                <w:sz w:val="28"/>
                <w:szCs w:val="28"/>
              </w:rPr>
            </w:pP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122CD" w:rsidRDefault="00C76F9D" w:rsidP="004F1E52">
            <w:pPr>
              <w:rPr>
                <w:sz w:val="28"/>
                <w:szCs w:val="28"/>
              </w:rPr>
            </w:pPr>
            <w:r>
              <w:rPr>
                <w:sz w:val="28"/>
                <w:szCs w:val="28"/>
              </w:rPr>
              <w:t xml:space="preserve"> </w:t>
            </w:r>
            <w:r w:rsidR="004F1E52">
              <w:rPr>
                <w:sz w:val="28"/>
                <w:szCs w:val="28"/>
              </w:rPr>
              <w:t xml:space="preserve"> Шикова И.Е.</w:t>
            </w:r>
          </w:p>
        </w:tc>
      </w:tr>
      <w:tr w:rsidR="00C76F9D" w:rsidRPr="0018242F" w:rsidTr="00AC393E">
        <w:trPr>
          <w:trHeight w:val="345"/>
        </w:trPr>
        <w:tc>
          <w:tcPr>
            <w:tcW w:w="2269"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Calibri" w:hAnsi="Calibri" w:cs="Calibri"/>
                <w:b/>
                <w:sz w:val="22"/>
                <w:szCs w:val="22"/>
                <w:lang w:val="en-US"/>
              </w:rPr>
            </w:pPr>
            <w:r w:rsidRPr="00F63809">
              <w:rPr>
                <w:rFonts w:ascii="Times New Roman CYR" w:hAnsi="Times New Roman CYR" w:cs="Times New Roman CYR"/>
                <w:b/>
                <w:sz w:val="28"/>
                <w:szCs w:val="28"/>
              </w:rPr>
              <w:t>Собрания</w:t>
            </w: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060A76" w:rsidRPr="002D080B" w:rsidRDefault="00060A76" w:rsidP="00060A76">
            <w:pPr>
              <w:rPr>
                <w:sz w:val="28"/>
                <w:szCs w:val="28"/>
              </w:rPr>
            </w:pPr>
            <w:r w:rsidRPr="002D080B">
              <w:rPr>
                <w:sz w:val="28"/>
                <w:szCs w:val="28"/>
              </w:rPr>
              <w:t>1.«Вперёд и только вперёд!».</w:t>
            </w:r>
          </w:p>
          <w:p w:rsidR="00060A76" w:rsidRPr="002D080B" w:rsidRDefault="00060A76" w:rsidP="00060A76">
            <w:pPr>
              <w:rPr>
                <w:sz w:val="28"/>
                <w:szCs w:val="28"/>
              </w:rPr>
            </w:pPr>
            <w:r w:rsidRPr="002D080B">
              <w:rPr>
                <w:sz w:val="28"/>
                <w:szCs w:val="28"/>
              </w:rPr>
              <w:t>2.</w:t>
            </w:r>
            <w:r w:rsidRPr="002D080B">
              <w:rPr>
                <w:color w:val="333333"/>
                <w:sz w:val="28"/>
                <w:szCs w:val="28"/>
              </w:rPr>
              <w:t xml:space="preserve"> «</w:t>
            </w:r>
            <w:r>
              <w:rPr>
                <w:color w:val="333333"/>
                <w:sz w:val="28"/>
                <w:szCs w:val="28"/>
              </w:rPr>
              <w:t xml:space="preserve"> </w:t>
            </w:r>
            <w:r w:rsidR="00E647BD">
              <w:rPr>
                <w:color w:val="333333"/>
                <w:sz w:val="28"/>
                <w:szCs w:val="28"/>
              </w:rPr>
              <w:t>Нравственное воспитание в семье</w:t>
            </w:r>
            <w:r w:rsidRPr="002D080B">
              <w:rPr>
                <w:color w:val="333333"/>
                <w:sz w:val="28"/>
                <w:szCs w:val="28"/>
              </w:rPr>
              <w:t>»</w:t>
            </w:r>
          </w:p>
          <w:p w:rsidR="00C76F9D" w:rsidRPr="000E46DE" w:rsidRDefault="00060A76" w:rsidP="00B409B1">
            <w:pPr>
              <w:pStyle w:val="aa"/>
              <w:rPr>
                <w:sz w:val="28"/>
                <w:szCs w:val="28"/>
              </w:rPr>
            </w:pPr>
            <w:r w:rsidRPr="002D080B">
              <w:rPr>
                <w:color w:val="000000"/>
                <w:sz w:val="28"/>
                <w:szCs w:val="28"/>
              </w:rPr>
              <w:t>3.</w:t>
            </w:r>
            <w:r w:rsidRPr="002D080B">
              <w:rPr>
                <w:b/>
                <w:bCs/>
                <w:color w:val="000000"/>
                <w:sz w:val="28"/>
                <w:szCs w:val="28"/>
              </w:rPr>
              <w:t> </w:t>
            </w:r>
            <w:r w:rsidRPr="002D080B">
              <w:rPr>
                <w:sz w:val="28"/>
                <w:szCs w:val="28"/>
              </w:rPr>
              <w:t>«О наших успехах и достижениях»</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jc w:val="center"/>
              <w:rPr>
                <w:sz w:val="28"/>
                <w:szCs w:val="28"/>
              </w:rPr>
            </w:pPr>
            <w:r>
              <w:rPr>
                <w:sz w:val="28"/>
                <w:szCs w:val="28"/>
              </w:rPr>
              <w:t>сентябрь</w:t>
            </w:r>
          </w:p>
          <w:p w:rsidR="00C76F9D" w:rsidRDefault="00C76F9D" w:rsidP="00E647BD">
            <w:pPr>
              <w:jc w:val="center"/>
              <w:rPr>
                <w:sz w:val="28"/>
                <w:szCs w:val="28"/>
              </w:rPr>
            </w:pPr>
            <w:r>
              <w:rPr>
                <w:sz w:val="28"/>
                <w:szCs w:val="28"/>
              </w:rPr>
              <w:t>февраль</w:t>
            </w:r>
          </w:p>
          <w:p w:rsidR="00C76F9D" w:rsidRDefault="00C76F9D" w:rsidP="00AC393E">
            <w:pPr>
              <w:jc w:val="center"/>
              <w:rPr>
                <w:sz w:val="28"/>
                <w:szCs w:val="28"/>
              </w:rPr>
            </w:pPr>
          </w:p>
          <w:p w:rsidR="00C76F9D" w:rsidRPr="007530DD" w:rsidRDefault="00C76F9D" w:rsidP="00AC393E">
            <w:pPr>
              <w:jc w:val="center"/>
              <w:rPr>
                <w:sz w:val="28"/>
                <w:szCs w:val="28"/>
              </w:rPr>
            </w:pPr>
            <w:r>
              <w:rPr>
                <w:sz w:val="28"/>
                <w:szCs w:val="28"/>
              </w:rPr>
              <w:t>май</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060A76" w:rsidP="00AC393E">
            <w:pPr>
              <w:jc w:val="center"/>
              <w:rPr>
                <w:sz w:val="28"/>
                <w:szCs w:val="28"/>
              </w:rPr>
            </w:pPr>
            <w:r>
              <w:rPr>
                <w:sz w:val="28"/>
                <w:szCs w:val="28"/>
              </w:rPr>
              <w:t xml:space="preserve"> Шикова И.Е.</w:t>
            </w:r>
          </w:p>
          <w:p w:rsidR="00C76F9D" w:rsidRPr="007122CD" w:rsidRDefault="00C76F9D" w:rsidP="00AC393E">
            <w:pPr>
              <w:jc w:val="center"/>
              <w:rPr>
                <w:sz w:val="28"/>
                <w:szCs w:val="28"/>
              </w:rPr>
            </w:pPr>
            <w:r>
              <w:rPr>
                <w:sz w:val="28"/>
                <w:szCs w:val="28"/>
              </w:rPr>
              <w:t>Ковалева С.Н.</w:t>
            </w:r>
          </w:p>
          <w:p w:rsidR="00C76F9D" w:rsidRPr="007122CD" w:rsidRDefault="00C76F9D" w:rsidP="00AC393E">
            <w:pPr>
              <w:rPr>
                <w:sz w:val="28"/>
                <w:szCs w:val="28"/>
              </w:rPr>
            </w:pPr>
          </w:p>
        </w:tc>
      </w:tr>
      <w:tr w:rsidR="00C76F9D" w:rsidRPr="004C3E1D" w:rsidTr="00AC393E">
        <w:trPr>
          <w:trHeight w:val="345"/>
        </w:trPr>
        <w:tc>
          <w:tcPr>
            <w:tcW w:w="2269" w:type="dxa"/>
            <w:vMerge w:val="restart"/>
            <w:tcBorders>
              <w:top w:val="single" w:sz="4" w:space="0" w:color="000001"/>
              <w:left w:val="single" w:sz="4" w:space="0" w:color="000001"/>
              <w:right w:val="single" w:sz="4" w:space="0" w:color="000001"/>
            </w:tcBorders>
            <w:shd w:val="clear" w:color="000000" w:fill="FFFFFF"/>
          </w:tcPr>
          <w:p w:rsidR="00C76F9D" w:rsidRPr="003D10D9" w:rsidRDefault="00C76F9D" w:rsidP="00AC393E">
            <w:pPr>
              <w:autoSpaceDE w:val="0"/>
              <w:autoSpaceDN w:val="0"/>
              <w:adjustRightInd w:val="0"/>
              <w:rPr>
                <w:rFonts w:ascii="Calibri" w:hAnsi="Calibri" w:cs="Calibri"/>
                <w:b/>
                <w:sz w:val="22"/>
                <w:szCs w:val="22"/>
              </w:rPr>
            </w:pPr>
            <w:r w:rsidRPr="00F63809">
              <w:rPr>
                <w:rFonts w:ascii="Times New Roman CYR" w:hAnsi="Times New Roman CYR" w:cs="Times New Roman CYR"/>
                <w:b/>
                <w:sz w:val="28"/>
                <w:szCs w:val="28"/>
              </w:rPr>
              <w:t>Выставки семейного творчества</w:t>
            </w: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0E46DE" w:rsidRDefault="00C76F9D" w:rsidP="00AC393E">
            <w:pPr>
              <w:rPr>
                <w:sz w:val="28"/>
                <w:szCs w:val="28"/>
              </w:rPr>
            </w:pPr>
            <w:r w:rsidRPr="000E46DE">
              <w:rPr>
                <w:sz w:val="28"/>
                <w:szCs w:val="28"/>
              </w:rPr>
              <w:t xml:space="preserve"> </w:t>
            </w:r>
            <w:r w:rsidRPr="000649D7">
              <w:rPr>
                <w:sz w:val="28"/>
                <w:szCs w:val="28"/>
              </w:rPr>
              <w:t>Конкурс поделок из природного</w:t>
            </w:r>
            <w:r w:rsidR="002D3B6E">
              <w:rPr>
                <w:sz w:val="28"/>
                <w:szCs w:val="28"/>
              </w:rPr>
              <w:t xml:space="preserve"> материала «Чудеса с грядки</w:t>
            </w:r>
            <w:r>
              <w:rPr>
                <w:sz w:val="28"/>
                <w:szCs w:val="28"/>
              </w:rPr>
              <w:t>»</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530DD" w:rsidRDefault="00C76F9D" w:rsidP="00AC393E">
            <w:pPr>
              <w:jc w:val="center"/>
              <w:rPr>
                <w:sz w:val="28"/>
                <w:szCs w:val="28"/>
              </w:rPr>
            </w:pPr>
            <w:r>
              <w:rPr>
                <w:sz w:val="28"/>
                <w:szCs w:val="28"/>
              </w:rPr>
              <w:t>сентябрь -    октябрь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122CD" w:rsidRDefault="00C76F9D" w:rsidP="002D3B6E">
            <w:pPr>
              <w:rPr>
                <w:sz w:val="28"/>
                <w:szCs w:val="28"/>
              </w:rPr>
            </w:pPr>
            <w:r>
              <w:rPr>
                <w:sz w:val="28"/>
                <w:szCs w:val="28"/>
              </w:rPr>
              <w:t>Ковалева С.Н.</w:t>
            </w: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Times New Roman CYR" w:hAnsi="Times New Roman CYR" w:cs="Times New Roman CY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0E46DE" w:rsidRDefault="00C76F9D" w:rsidP="00AC393E">
            <w:pPr>
              <w:rPr>
                <w:sz w:val="28"/>
                <w:szCs w:val="28"/>
              </w:rPr>
            </w:pPr>
            <w:r w:rsidRPr="000649D7">
              <w:rPr>
                <w:sz w:val="28"/>
                <w:szCs w:val="28"/>
              </w:rPr>
              <w:t>Выставка творческих работ  ко Дню Матери «Вместе с мамой мастерим».</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530DD" w:rsidRDefault="00C76F9D" w:rsidP="00AC393E">
            <w:pPr>
              <w:jc w:val="center"/>
              <w:rPr>
                <w:sz w:val="28"/>
                <w:szCs w:val="28"/>
              </w:rPr>
            </w:pPr>
            <w:r>
              <w:rPr>
                <w:sz w:val="28"/>
                <w:szCs w:val="28"/>
              </w:rPr>
              <w:t>ноябрь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122CD" w:rsidRDefault="002D3B6E" w:rsidP="00AC393E">
            <w:pPr>
              <w:jc w:val="center"/>
              <w:rPr>
                <w:sz w:val="28"/>
                <w:szCs w:val="28"/>
              </w:rPr>
            </w:pPr>
            <w:r>
              <w:rPr>
                <w:sz w:val="28"/>
                <w:szCs w:val="28"/>
              </w:rPr>
              <w:t xml:space="preserve">Шикова И.Е </w:t>
            </w:r>
          </w:p>
          <w:p w:rsidR="00C76F9D" w:rsidRDefault="00C76F9D" w:rsidP="00AC393E">
            <w:pPr>
              <w:jc w:val="center"/>
              <w:rPr>
                <w:sz w:val="28"/>
                <w:szCs w:val="28"/>
              </w:rPr>
            </w:pP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Times New Roman CYR" w:hAnsi="Times New Roman CYR" w:cs="Times New Roman CY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rPr>
                <w:sz w:val="28"/>
                <w:szCs w:val="28"/>
              </w:rPr>
            </w:pPr>
            <w:r w:rsidRPr="006A2E5F">
              <w:rPr>
                <w:sz w:val="28"/>
                <w:szCs w:val="28"/>
              </w:rPr>
              <w:t>Выставка рисунков</w:t>
            </w:r>
            <w:r w:rsidRPr="006A2E5F">
              <w:t xml:space="preserve">  </w:t>
            </w:r>
            <w:r w:rsidRPr="006A2E5F">
              <w:rPr>
                <w:sz w:val="28"/>
                <w:szCs w:val="28"/>
              </w:rPr>
              <w:t>«Зимние узоры».</w:t>
            </w:r>
          </w:p>
          <w:p w:rsidR="002D3B6E" w:rsidRPr="000E46DE" w:rsidRDefault="002D3B6E" w:rsidP="00AC393E">
            <w:pPr>
              <w:rPr>
                <w:sz w:val="28"/>
                <w:szCs w:val="28"/>
              </w:rPr>
            </w:pPr>
            <w:r>
              <w:rPr>
                <w:sz w:val="28"/>
                <w:szCs w:val="28"/>
              </w:rPr>
              <w:t>«Подарок другу»</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530DD" w:rsidRDefault="00C76F9D" w:rsidP="00AC393E">
            <w:pPr>
              <w:jc w:val="center"/>
              <w:rPr>
                <w:sz w:val="28"/>
                <w:szCs w:val="28"/>
              </w:rPr>
            </w:pPr>
            <w:r>
              <w:rPr>
                <w:sz w:val="28"/>
                <w:szCs w:val="28"/>
              </w:rPr>
              <w:t>декабрь</w:t>
            </w:r>
          </w:p>
          <w:p w:rsidR="00C76F9D" w:rsidRPr="007530DD" w:rsidRDefault="00C76F9D" w:rsidP="00AC393E">
            <w:pPr>
              <w:jc w:val="center"/>
              <w:rPr>
                <w:sz w:val="28"/>
                <w:szCs w:val="28"/>
              </w:rPr>
            </w:pP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2D3B6E" w:rsidP="002D3B6E">
            <w:pPr>
              <w:jc w:val="center"/>
              <w:rPr>
                <w:sz w:val="28"/>
                <w:szCs w:val="28"/>
              </w:rPr>
            </w:pPr>
            <w:r>
              <w:rPr>
                <w:sz w:val="28"/>
                <w:szCs w:val="28"/>
              </w:rPr>
              <w:t>Ковалева С.Н.</w:t>
            </w:r>
          </w:p>
          <w:p w:rsidR="002D3B6E" w:rsidRDefault="002D3B6E" w:rsidP="002D3B6E">
            <w:pPr>
              <w:jc w:val="center"/>
              <w:rPr>
                <w:sz w:val="28"/>
                <w:szCs w:val="28"/>
              </w:rPr>
            </w:pPr>
          </w:p>
          <w:p w:rsidR="002D3B6E" w:rsidRDefault="002D3B6E" w:rsidP="002D3B6E">
            <w:pPr>
              <w:jc w:val="center"/>
              <w:rPr>
                <w:sz w:val="28"/>
                <w:szCs w:val="28"/>
              </w:rPr>
            </w:pPr>
            <w:r>
              <w:rPr>
                <w:sz w:val="28"/>
                <w:szCs w:val="28"/>
              </w:rPr>
              <w:t>Шикова И.Е</w:t>
            </w:r>
          </w:p>
        </w:tc>
      </w:tr>
      <w:tr w:rsidR="00E647BD" w:rsidRPr="004C3E1D" w:rsidTr="00AC393E">
        <w:trPr>
          <w:trHeight w:val="345"/>
        </w:trPr>
        <w:tc>
          <w:tcPr>
            <w:tcW w:w="2269" w:type="dxa"/>
            <w:vMerge/>
            <w:tcBorders>
              <w:left w:val="single" w:sz="4" w:space="0" w:color="000001"/>
              <w:right w:val="single" w:sz="4" w:space="0" w:color="000001"/>
            </w:tcBorders>
            <w:shd w:val="clear" w:color="000000" w:fill="FFFFFF"/>
          </w:tcPr>
          <w:p w:rsidR="00E647BD" w:rsidRPr="00F63809" w:rsidRDefault="00E647BD" w:rsidP="00AC393E">
            <w:pPr>
              <w:autoSpaceDE w:val="0"/>
              <w:autoSpaceDN w:val="0"/>
              <w:adjustRightInd w:val="0"/>
              <w:rPr>
                <w:rFonts w:ascii="Times New Roman CYR" w:hAnsi="Times New Roman CYR" w:cs="Times New Roman CY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E647BD" w:rsidRPr="006A2E5F" w:rsidRDefault="00E647BD" w:rsidP="00AC393E">
            <w:pPr>
              <w:pStyle w:val="aa"/>
              <w:rPr>
                <w:sz w:val="28"/>
                <w:szCs w:val="28"/>
                <w:shd w:val="clear" w:color="auto" w:fill="FFFFFF"/>
              </w:rPr>
            </w:pPr>
            <w:r>
              <w:rPr>
                <w:sz w:val="28"/>
                <w:szCs w:val="28"/>
                <w:shd w:val="clear" w:color="auto" w:fill="FFFFFF"/>
              </w:rPr>
              <w:t>«Наши добрые поступки»</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E647BD" w:rsidRDefault="00E647BD" w:rsidP="00AC393E">
            <w:pPr>
              <w:jc w:val="center"/>
              <w:rPr>
                <w:sz w:val="28"/>
                <w:szCs w:val="28"/>
              </w:rPr>
            </w:pPr>
            <w:r>
              <w:rPr>
                <w:sz w:val="28"/>
                <w:szCs w:val="28"/>
              </w:rPr>
              <w:t>февраль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E647BD" w:rsidRDefault="00E647BD" w:rsidP="00AC393E">
            <w:pPr>
              <w:jc w:val="center"/>
              <w:rPr>
                <w:sz w:val="28"/>
                <w:szCs w:val="28"/>
              </w:rPr>
            </w:pPr>
            <w:r>
              <w:rPr>
                <w:sz w:val="28"/>
                <w:szCs w:val="28"/>
              </w:rPr>
              <w:t>Шикова И.Е</w:t>
            </w: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Times New Roman CYR" w:hAnsi="Times New Roman CYR" w:cs="Times New Roman CY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2D3B6E" w:rsidP="00AC393E">
            <w:pPr>
              <w:pStyle w:val="aa"/>
              <w:rPr>
                <w:sz w:val="28"/>
                <w:szCs w:val="28"/>
                <w:shd w:val="clear" w:color="auto" w:fill="FFFFFF"/>
              </w:rPr>
            </w:pPr>
            <w:r>
              <w:rPr>
                <w:sz w:val="28"/>
                <w:szCs w:val="28"/>
                <w:shd w:val="clear" w:color="auto" w:fill="FFFFFF"/>
              </w:rPr>
              <w:t>«Для милой мамочке!</w:t>
            </w:r>
            <w:r w:rsidR="00C76F9D">
              <w:rPr>
                <w:sz w:val="28"/>
                <w:szCs w:val="28"/>
                <w:shd w:val="clear" w:color="auto" w:fill="FFFFFF"/>
              </w:rPr>
              <w:t>»</w:t>
            </w:r>
          </w:p>
          <w:p w:rsidR="00C76F9D" w:rsidRPr="000E46DE" w:rsidRDefault="00C76F9D" w:rsidP="00AC393E">
            <w:pPr>
              <w:rPr>
                <w:sz w:val="28"/>
                <w:szCs w:val="28"/>
              </w:rPr>
            </w:pP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530DD" w:rsidRDefault="00C76F9D" w:rsidP="00AC393E">
            <w:pPr>
              <w:jc w:val="center"/>
              <w:rPr>
                <w:sz w:val="28"/>
                <w:szCs w:val="28"/>
              </w:rPr>
            </w:pPr>
            <w:r>
              <w:rPr>
                <w:sz w:val="28"/>
                <w:szCs w:val="28"/>
              </w:rPr>
              <w:t>март</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2D3B6E" w:rsidP="002D3B6E">
            <w:pPr>
              <w:jc w:val="center"/>
              <w:rPr>
                <w:sz w:val="28"/>
                <w:szCs w:val="28"/>
              </w:rPr>
            </w:pPr>
            <w:r>
              <w:rPr>
                <w:sz w:val="28"/>
                <w:szCs w:val="28"/>
              </w:rPr>
              <w:t xml:space="preserve"> </w:t>
            </w:r>
            <w:r w:rsidR="00C76F9D">
              <w:rPr>
                <w:sz w:val="28"/>
                <w:szCs w:val="28"/>
              </w:rPr>
              <w:t>Ковалева С.Н.</w:t>
            </w: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Times New Roman CYR" w:hAnsi="Times New Roman CYR" w:cs="Times New Roman CY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rPr>
                <w:sz w:val="28"/>
                <w:szCs w:val="28"/>
              </w:rPr>
            </w:pPr>
            <w:r w:rsidRPr="00235393">
              <w:rPr>
                <w:sz w:val="28"/>
                <w:szCs w:val="28"/>
              </w:rPr>
              <w:t>Конкурс рисунков «Космические дали»</w:t>
            </w:r>
            <w:r>
              <w:rPr>
                <w:sz w:val="28"/>
                <w:szCs w:val="28"/>
              </w:rPr>
              <w:t>.</w:t>
            </w:r>
          </w:p>
          <w:p w:rsidR="00C76F9D" w:rsidRPr="000E46DE" w:rsidRDefault="00C76F9D" w:rsidP="00AC393E">
            <w:pPr>
              <w:rPr>
                <w:sz w:val="28"/>
                <w:szCs w:val="28"/>
              </w:rPr>
            </w:pPr>
            <w:r w:rsidRPr="00235393">
              <w:rPr>
                <w:sz w:val="28"/>
                <w:szCs w:val="28"/>
              </w:rPr>
              <w:t>Выставка рисунков, в рамках акции «Пасхальные дни милосердия»</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530DD" w:rsidRDefault="00C76F9D" w:rsidP="00AC393E">
            <w:pPr>
              <w:jc w:val="center"/>
              <w:rPr>
                <w:sz w:val="28"/>
                <w:szCs w:val="28"/>
              </w:rPr>
            </w:pPr>
            <w:r>
              <w:rPr>
                <w:sz w:val="28"/>
                <w:szCs w:val="28"/>
              </w:rPr>
              <w:t>апрель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060A76" w:rsidRDefault="00060A76" w:rsidP="00060A76">
            <w:pPr>
              <w:jc w:val="center"/>
              <w:rPr>
                <w:sz w:val="28"/>
                <w:szCs w:val="28"/>
              </w:rPr>
            </w:pPr>
            <w:r>
              <w:rPr>
                <w:sz w:val="28"/>
                <w:szCs w:val="28"/>
              </w:rPr>
              <w:t>Шикова И.Е.</w:t>
            </w:r>
          </w:p>
          <w:p w:rsidR="00C76F9D" w:rsidRDefault="00060A76" w:rsidP="00AC393E">
            <w:pPr>
              <w:jc w:val="center"/>
              <w:rPr>
                <w:sz w:val="28"/>
                <w:szCs w:val="28"/>
              </w:rPr>
            </w:pPr>
            <w:r>
              <w:rPr>
                <w:sz w:val="28"/>
                <w:szCs w:val="28"/>
              </w:rPr>
              <w:t xml:space="preserve"> </w:t>
            </w:r>
          </w:p>
          <w:p w:rsidR="00C76F9D" w:rsidRDefault="00C76F9D" w:rsidP="00AC393E">
            <w:pPr>
              <w:jc w:val="center"/>
              <w:rPr>
                <w:sz w:val="28"/>
                <w:szCs w:val="28"/>
              </w:rPr>
            </w:pPr>
          </w:p>
          <w:p w:rsidR="00C76F9D" w:rsidRDefault="00C76F9D" w:rsidP="00AC393E">
            <w:pPr>
              <w:jc w:val="center"/>
              <w:rPr>
                <w:sz w:val="28"/>
                <w:szCs w:val="28"/>
              </w:rPr>
            </w:pPr>
            <w:r>
              <w:rPr>
                <w:sz w:val="28"/>
                <w:szCs w:val="28"/>
              </w:rPr>
              <w:t>Ковалева С.Н.</w:t>
            </w: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Times New Roman CYR" w:hAnsi="Times New Roman CYR" w:cs="Times New Roman CY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0E46DE" w:rsidRDefault="00C76F9D" w:rsidP="00AC393E">
            <w:pPr>
              <w:rPr>
                <w:sz w:val="28"/>
                <w:szCs w:val="28"/>
              </w:rPr>
            </w:pPr>
            <w:r w:rsidRPr="00235393">
              <w:rPr>
                <w:sz w:val="28"/>
                <w:szCs w:val="28"/>
              </w:rPr>
              <w:t>Выставка рисунков «Этот День Победы»</w:t>
            </w:r>
            <w:r>
              <w:rPr>
                <w:sz w:val="28"/>
                <w:szCs w:val="28"/>
              </w:rPr>
              <w:t>.</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530DD" w:rsidRDefault="00C76F9D" w:rsidP="00AC393E">
            <w:pPr>
              <w:jc w:val="center"/>
              <w:rPr>
                <w:sz w:val="28"/>
                <w:szCs w:val="28"/>
              </w:rPr>
            </w:pPr>
            <w:r>
              <w:rPr>
                <w:sz w:val="28"/>
                <w:szCs w:val="28"/>
              </w:rPr>
              <w:t>май</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2D3B6E" w:rsidP="002D3B6E">
            <w:pPr>
              <w:jc w:val="center"/>
              <w:rPr>
                <w:sz w:val="28"/>
                <w:szCs w:val="28"/>
              </w:rPr>
            </w:pPr>
            <w:r>
              <w:rPr>
                <w:sz w:val="28"/>
                <w:szCs w:val="28"/>
              </w:rPr>
              <w:t xml:space="preserve"> </w:t>
            </w:r>
            <w:r w:rsidR="00C76F9D">
              <w:rPr>
                <w:sz w:val="28"/>
                <w:szCs w:val="28"/>
              </w:rPr>
              <w:t>Ковалева С.Н.</w:t>
            </w:r>
          </w:p>
        </w:tc>
      </w:tr>
      <w:tr w:rsidR="00C76F9D" w:rsidRPr="004C3E1D" w:rsidTr="00AC393E">
        <w:trPr>
          <w:trHeight w:val="345"/>
        </w:trPr>
        <w:tc>
          <w:tcPr>
            <w:tcW w:w="2269" w:type="dxa"/>
            <w:vMerge w:val="restart"/>
            <w:tcBorders>
              <w:top w:val="single" w:sz="4" w:space="0" w:color="000001"/>
              <w:left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Times New Roman CYR" w:hAnsi="Times New Roman CYR" w:cs="Times New Roman CYR"/>
                <w:b/>
                <w:sz w:val="28"/>
                <w:szCs w:val="28"/>
              </w:rPr>
            </w:pPr>
            <w:r>
              <w:rPr>
                <w:b/>
                <w:sz w:val="28"/>
                <w:szCs w:val="28"/>
              </w:rPr>
              <w:t>Беседы</w:t>
            </w: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0E46DE" w:rsidRDefault="00B409B1" w:rsidP="00B409B1">
            <w:pPr>
              <w:spacing w:line="312" w:lineRule="atLeast"/>
              <w:jc w:val="both"/>
              <w:rPr>
                <w:sz w:val="28"/>
                <w:szCs w:val="28"/>
              </w:rPr>
            </w:pPr>
            <w:r w:rsidRPr="002D080B">
              <w:rPr>
                <w:sz w:val="28"/>
                <w:szCs w:val="28"/>
              </w:rPr>
              <w:t>«О необходимости регулярного посещения детского сада»</w:t>
            </w:r>
            <w:r w:rsidRPr="008C63E0">
              <w:rPr>
                <w:bCs/>
                <w:iCs/>
                <w:sz w:val="28"/>
                <w:szCs w:val="28"/>
              </w:rPr>
              <w:t xml:space="preserve"> </w:t>
            </w:r>
            <w:r w:rsidR="00C76F9D" w:rsidRPr="008C63E0">
              <w:rPr>
                <w:bCs/>
                <w:iCs/>
                <w:sz w:val="28"/>
                <w:szCs w:val="28"/>
              </w:rPr>
              <w:t>«Утренняя зарядка –</w:t>
            </w:r>
            <w:r w:rsidR="00C76F9D">
              <w:rPr>
                <w:bCs/>
                <w:iCs/>
                <w:sz w:val="28"/>
                <w:szCs w:val="28"/>
              </w:rPr>
              <w:t xml:space="preserve"> </w:t>
            </w:r>
            <w:r w:rsidR="00C76F9D" w:rsidRPr="008C63E0">
              <w:rPr>
                <w:bCs/>
                <w:iCs/>
                <w:sz w:val="28"/>
                <w:szCs w:val="28"/>
              </w:rPr>
              <w:t>это важно»</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530DD" w:rsidRDefault="00C76F9D" w:rsidP="00AC393E">
            <w:pPr>
              <w:jc w:val="center"/>
              <w:rPr>
                <w:sz w:val="28"/>
                <w:szCs w:val="28"/>
              </w:rPr>
            </w:pPr>
            <w:r>
              <w:rPr>
                <w:sz w:val="28"/>
                <w:szCs w:val="28"/>
              </w:rPr>
              <w:t>сентябрь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060A76" w:rsidRDefault="00060A76" w:rsidP="00060A76">
            <w:pPr>
              <w:jc w:val="center"/>
              <w:rPr>
                <w:sz w:val="28"/>
                <w:szCs w:val="28"/>
              </w:rPr>
            </w:pPr>
            <w:r>
              <w:rPr>
                <w:sz w:val="28"/>
                <w:szCs w:val="28"/>
              </w:rPr>
              <w:t>Шикова И.Е.</w:t>
            </w:r>
          </w:p>
          <w:p w:rsidR="00C76F9D" w:rsidRDefault="00060A76" w:rsidP="00AC393E">
            <w:pPr>
              <w:jc w:val="center"/>
              <w:rPr>
                <w:sz w:val="28"/>
                <w:szCs w:val="28"/>
              </w:rPr>
            </w:pPr>
            <w:r>
              <w:rPr>
                <w:sz w:val="28"/>
                <w:szCs w:val="28"/>
              </w:rPr>
              <w:t xml:space="preserve"> </w:t>
            </w:r>
          </w:p>
          <w:p w:rsidR="00C76F9D" w:rsidRDefault="00B409B1" w:rsidP="00AC393E">
            <w:pPr>
              <w:rPr>
                <w:sz w:val="28"/>
                <w:szCs w:val="28"/>
              </w:rPr>
            </w:pPr>
            <w:r>
              <w:rPr>
                <w:sz w:val="28"/>
                <w:szCs w:val="28"/>
              </w:rPr>
              <w:t>Ковалева С.Н</w:t>
            </w: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Default="00C76F9D" w:rsidP="00AC393E">
            <w:pPr>
              <w:autoSpaceDE w:val="0"/>
              <w:autoSpaceDN w:val="0"/>
              <w:adjustRightInd w:val="0"/>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2A1556" w:rsidRDefault="00C76F9D" w:rsidP="00AC393E">
            <w:pPr>
              <w:pStyle w:val="c4"/>
              <w:shd w:val="clear" w:color="auto" w:fill="FFFFFF"/>
              <w:spacing w:before="0" w:beforeAutospacing="0" w:after="0" w:afterAutospacing="0"/>
              <w:rPr>
                <w:rFonts w:ascii="Calibri" w:hAnsi="Calibri" w:cs="Calibri"/>
                <w:color w:val="000000"/>
                <w:sz w:val="28"/>
                <w:szCs w:val="28"/>
              </w:rPr>
            </w:pPr>
            <w:r w:rsidRPr="002A1556">
              <w:rPr>
                <w:rStyle w:val="c0"/>
                <w:color w:val="000000"/>
                <w:sz w:val="28"/>
                <w:szCs w:val="28"/>
              </w:rPr>
              <w:t>Ежедневные беседы о питании, сне, играх детей, о том, на что родителям следует обратить внимание, об успехах на занятиях.</w:t>
            </w:r>
          </w:p>
          <w:p w:rsidR="00C76F9D" w:rsidRPr="000E46DE" w:rsidRDefault="00C76F9D" w:rsidP="00AC393E">
            <w:pPr>
              <w:rPr>
                <w:sz w:val="28"/>
                <w:szCs w:val="28"/>
              </w:rPr>
            </w:pPr>
            <w:r w:rsidRPr="00552F0A">
              <w:rPr>
                <w:color w:val="000000"/>
                <w:sz w:val="28"/>
                <w:szCs w:val="28"/>
                <w:shd w:val="clear" w:color="auto" w:fill="FFFFFF"/>
              </w:rPr>
              <w:t>«О правилах поведения на празднике»</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530DD" w:rsidRDefault="00B409B1" w:rsidP="00AC393E">
            <w:pPr>
              <w:jc w:val="center"/>
              <w:rPr>
                <w:sz w:val="28"/>
                <w:szCs w:val="28"/>
              </w:rPr>
            </w:pPr>
            <w:r>
              <w:rPr>
                <w:sz w:val="28"/>
                <w:szCs w:val="28"/>
              </w:rPr>
              <w:t xml:space="preserve"> </w:t>
            </w:r>
            <w:r>
              <w:rPr>
                <w:color w:val="0D0D0D" w:themeColor="text1" w:themeTint="F2"/>
                <w:sz w:val="28"/>
                <w:szCs w:val="28"/>
              </w:rPr>
              <w:t>Один раз в месяц</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060A76" w:rsidRDefault="00060A76" w:rsidP="00060A76">
            <w:pPr>
              <w:jc w:val="center"/>
              <w:rPr>
                <w:sz w:val="28"/>
                <w:szCs w:val="28"/>
              </w:rPr>
            </w:pPr>
            <w:r>
              <w:rPr>
                <w:sz w:val="28"/>
                <w:szCs w:val="28"/>
              </w:rPr>
              <w:t>Шикова И.Е.</w:t>
            </w:r>
          </w:p>
          <w:p w:rsidR="00C76F9D" w:rsidRDefault="00060A76" w:rsidP="00AC393E">
            <w:pPr>
              <w:jc w:val="center"/>
              <w:rPr>
                <w:sz w:val="28"/>
                <w:szCs w:val="28"/>
              </w:rPr>
            </w:pPr>
            <w:r>
              <w:rPr>
                <w:sz w:val="28"/>
                <w:szCs w:val="28"/>
              </w:rPr>
              <w:t xml:space="preserve"> </w:t>
            </w:r>
          </w:p>
          <w:p w:rsidR="00C76F9D" w:rsidRDefault="00C76F9D" w:rsidP="00AC393E">
            <w:pPr>
              <w:rPr>
                <w:sz w:val="28"/>
                <w:szCs w:val="28"/>
              </w:rPr>
            </w:pPr>
          </w:p>
        </w:tc>
      </w:tr>
      <w:tr w:rsidR="00C76F9D" w:rsidRPr="004C3E1D" w:rsidTr="000E2655">
        <w:trPr>
          <w:trHeight w:val="1046"/>
        </w:trPr>
        <w:tc>
          <w:tcPr>
            <w:tcW w:w="2269" w:type="dxa"/>
            <w:vMerge/>
            <w:tcBorders>
              <w:left w:val="single" w:sz="4" w:space="0" w:color="000001"/>
              <w:right w:val="single" w:sz="4" w:space="0" w:color="000001"/>
            </w:tcBorders>
            <w:shd w:val="clear" w:color="000000" w:fill="FFFFFF"/>
          </w:tcPr>
          <w:p w:rsidR="00C76F9D" w:rsidRDefault="00C76F9D" w:rsidP="00AC393E">
            <w:pPr>
              <w:autoSpaceDE w:val="0"/>
              <w:autoSpaceDN w:val="0"/>
              <w:adjustRightInd w:val="0"/>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B409B1" w:rsidRPr="000E46DE" w:rsidRDefault="000E2655" w:rsidP="00B409B1">
            <w:pPr>
              <w:shd w:val="clear" w:color="auto" w:fill="FFFFFF"/>
              <w:spacing w:line="360" w:lineRule="auto"/>
              <w:jc w:val="both"/>
              <w:rPr>
                <w:sz w:val="28"/>
                <w:szCs w:val="28"/>
              </w:rPr>
            </w:pPr>
            <w:r>
              <w:rPr>
                <w:sz w:val="28"/>
                <w:szCs w:val="28"/>
              </w:rPr>
              <w:t xml:space="preserve"> Беседа с родителями об оснащении работы по проекту.</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530DD" w:rsidRDefault="00C76F9D" w:rsidP="00AC393E">
            <w:pPr>
              <w:jc w:val="center"/>
              <w:rPr>
                <w:sz w:val="28"/>
                <w:szCs w:val="28"/>
              </w:rPr>
            </w:pPr>
            <w:r>
              <w:rPr>
                <w:sz w:val="28"/>
                <w:szCs w:val="28"/>
              </w:rPr>
              <w:t>ноябрь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B409B1" w:rsidP="00B409B1">
            <w:pPr>
              <w:jc w:val="center"/>
              <w:rPr>
                <w:sz w:val="28"/>
                <w:szCs w:val="28"/>
              </w:rPr>
            </w:pPr>
            <w:r>
              <w:rPr>
                <w:sz w:val="28"/>
                <w:szCs w:val="28"/>
              </w:rPr>
              <w:t xml:space="preserve">  </w:t>
            </w:r>
            <w:r w:rsidR="00C76F9D">
              <w:rPr>
                <w:sz w:val="28"/>
                <w:szCs w:val="28"/>
              </w:rPr>
              <w:t>Ковалева С.Н.</w:t>
            </w:r>
          </w:p>
          <w:p w:rsidR="00B409B1" w:rsidRDefault="00B409B1" w:rsidP="00B409B1">
            <w:pPr>
              <w:jc w:val="center"/>
              <w:rPr>
                <w:sz w:val="28"/>
                <w:szCs w:val="28"/>
              </w:rPr>
            </w:pPr>
          </w:p>
          <w:p w:rsidR="00E647BD" w:rsidRDefault="00B409B1" w:rsidP="000E2655">
            <w:pPr>
              <w:jc w:val="center"/>
              <w:rPr>
                <w:sz w:val="28"/>
                <w:szCs w:val="28"/>
              </w:rPr>
            </w:pPr>
            <w:r>
              <w:rPr>
                <w:sz w:val="28"/>
                <w:szCs w:val="28"/>
              </w:rPr>
              <w:t>Шикова И.Е.</w:t>
            </w: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Default="00C76F9D" w:rsidP="00AC393E">
            <w:pPr>
              <w:autoSpaceDE w:val="0"/>
              <w:autoSpaceDN w:val="0"/>
              <w:adjustRightInd w:val="0"/>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E647BD" w:rsidRPr="000E2655" w:rsidRDefault="00B409B1" w:rsidP="00B409B1">
            <w:pPr>
              <w:rPr>
                <w:color w:val="000000"/>
                <w:sz w:val="28"/>
                <w:szCs w:val="28"/>
              </w:rPr>
            </w:pPr>
            <w:r w:rsidRPr="002D080B">
              <w:rPr>
                <w:sz w:val="28"/>
                <w:szCs w:val="28"/>
              </w:rPr>
              <w:t>«Зимние развлечения. В новогодние каникулы дома не сидим».</w:t>
            </w:r>
            <w:r w:rsidRPr="008C63E0">
              <w:rPr>
                <w:color w:val="000000"/>
                <w:sz w:val="28"/>
                <w:szCs w:val="28"/>
              </w:rPr>
              <w:t xml:space="preserve"> </w:t>
            </w:r>
            <w:r>
              <w:rPr>
                <w:color w:val="000000"/>
                <w:sz w:val="28"/>
                <w:szCs w:val="28"/>
              </w:rPr>
              <w:t xml:space="preserve"> </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530DD" w:rsidRDefault="00C76F9D" w:rsidP="00AC393E">
            <w:pPr>
              <w:jc w:val="center"/>
              <w:rPr>
                <w:sz w:val="28"/>
                <w:szCs w:val="28"/>
              </w:rPr>
            </w:pPr>
            <w:r>
              <w:rPr>
                <w:sz w:val="28"/>
                <w:szCs w:val="28"/>
              </w:rPr>
              <w:t>декабрь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E647BD" w:rsidRDefault="000E2655" w:rsidP="000E2655">
            <w:pPr>
              <w:rPr>
                <w:sz w:val="28"/>
                <w:szCs w:val="28"/>
              </w:rPr>
            </w:pPr>
            <w:r>
              <w:rPr>
                <w:sz w:val="28"/>
                <w:szCs w:val="28"/>
              </w:rPr>
              <w:t xml:space="preserve">Ковалева С.Н. </w:t>
            </w: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Default="00C76F9D" w:rsidP="00AC393E">
            <w:pPr>
              <w:autoSpaceDE w:val="0"/>
              <w:autoSpaceDN w:val="0"/>
              <w:adjustRightInd w:val="0"/>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E647BD" w:rsidRPr="000E46DE" w:rsidRDefault="000E2655" w:rsidP="000E2655">
            <w:pPr>
              <w:rPr>
                <w:sz w:val="28"/>
                <w:szCs w:val="28"/>
              </w:rPr>
            </w:pPr>
            <w:r w:rsidRPr="002D080B">
              <w:rPr>
                <w:sz w:val="28"/>
                <w:szCs w:val="28"/>
              </w:rPr>
              <w:t xml:space="preserve"> Напомнить родителям о важности соблюдения правил поведения на улице в морозные дни.</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530DD" w:rsidRDefault="00C76F9D" w:rsidP="00AC393E">
            <w:pPr>
              <w:jc w:val="center"/>
              <w:rPr>
                <w:sz w:val="28"/>
                <w:szCs w:val="28"/>
              </w:rPr>
            </w:pPr>
            <w:r>
              <w:rPr>
                <w:sz w:val="28"/>
                <w:szCs w:val="28"/>
              </w:rPr>
              <w:t>январь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E647BD" w:rsidP="00AC393E">
            <w:pPr>
              <w:jc w:val="center"/>
              <w:rPr>
                <w:sz w:val="28"/>
                <w:szCs w:val="28"/>
              </w:rPr>
            </w:pPr>
            <w:r>
              <w:rPr>
                <w:sz w:val="28"/>
                <w:szCs w:val="28"/>
              </w:rPr>
              <w:t xml:space="preserve">Шикова И.Е. </w:t>
            </w:r>
          </w:p>
          <w:p w:rsidR="00C76F9D" w:rsidRDefault="00C76F9D" w:rsidP="00AC393E">
            <w:pPr>
              <w:jc w:val="center"/>
              <w:rPr>
                <w:sz w:val="28"/>
                <w:szCs w:val="28"/>
              </w:rPr>
            </w:pPr>
          </w:p>
          <w:p w:rsidR="00C76F9D" w:rsidRDefault="00C76F9D" w:rsidP="00AC393E">
            <w:pPr>
              <w:rPr>
                <w:sz w:val="28"/>
                <w:szCs w:val="28"/>
              </w:rPr>
            </w:pPr>
            <w:r>
              <w:rPr>
                <w:sz w:val="28"/>
                <w:szCs w:val="28"/>
              </w:rPr>
              <w:t xml:space="preserve">   </w:t>
            </w:r>
          </w:p>
          <w:p w:rsidR="00C76F9D" w:rsidRDefault="00C76F9D" w:rsidP="00AC393E">
            <w:pPr>
              <w:rPr>
                <w:sz w:val="28"/>
                <w:szCs w:val="28"/>
              </w:rPr>
            </w:pPr>
            <w:r>
              <w:rPr>
                <w:sz w:val="28"/>
                <w:szCs w:val="28"/>
              </w:rPr>
              <w:t xml:space="preserve">  Ковалева С.Н.</w:t>
            </w: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Default="00C76F9D" w:rsidP="00AC393E">
            <w:pPr>
              <w:autoSpaceDE w:val="0"/>
              <w:autoSpaceDN w:val="0"/>
              <w:adjustRightInd w:val="0"/>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shd w:val="clear" w:color="auto" w:fill="FFFFFF"/>
              <w:ind w:right="450"/>
              <w:rPr>
                <w:sz w:val="28"/>
                <w:szCs w:val="28"/>
              </w:rPr>
            </w:pPr>
            <w:r w:rsidRPr="008C63E0">
              <w:rPr>
                <w:sz w:val="28"/>
                <w:szCs w:val="28"/>
              </w:rPr>
              <w:t>Индивидуальные беседы об усвоении образовательной программы.</w:t>
            </w:r>
            <w:r w:rsidR="004F1E52">
              <w:rPr>
                <w:sz w:val="28"/>
                <w:szCs w:val="28"/>
              </w:rPr>
              <w:t xml:space="preserve"> «Добрый человек не оставит в беде».</w:t>
            </w:r>
          </w:p>
          <w:p w:rsidR="00C76F9D" w:rsidRPr="000E46DE" w:rsidRDefault="00C76F9D" w:rsidP="00AC393E">
            <w:pPr>
              <w:rPr>
                <w:sz w:val="28"/>
                <w:szCs w:val="28"/>
              </w:rPr>
            </w:pPr>
            <w:r w:rsidRPr="00E94A4A">
              <w:rPr>
                <w:iCs/>
                <w:color w:val="000000"/>
                <w:sz w:val="28"/>
                <w:szCs w:val="28"/>
                <w:shd w:val="clear" w:color="auto" w:fill="FFFFFF"/>
              </w:rPr>
              <w:t>«Рассмотрим картинку вместе»</w:t>
            </w:r>
            <w:r>
              <w:rPr>
                <w:iCs/>
                <w:color w:val="000000"/>
                <w:sz w:val="28"/>
                <w:szCs w:val="28"/>
                <w:shd w:val="clear" w:color="auto" w:fill="FFFFFF"/>
              </w:rPr>
              <w:t>.</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530DD" w:rsidRDefault="00C76F9D" w:rsidP="00AC393E">
            <w:pPr>
              <w:jc w:val="center"/>
              <w:rPr>
                <w:sz w:val="28"/>
                <w:szCs w:val="28"/>
              </w:rPr>
            </w:pPr>
            <w:r>
              <w:rPr>
                <w:sz w:val="28"/>
                <w:szCs w:val="28"/>
              </w:rPr>
              <w:t>февраль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0E2655" w:rsidRDefault="000E2655" w:rsidP="000E2655">
            <w:pPr>
              <w:jc w:val="center"/>
              <w:rPr>
                <w:sz w:val="28"/>
                <w:szCs w:val="28"/>
              </w:rPr>
            </w:pPr>
            <w:r>
              <w:rPr>
                <w:sz w:val="28"/>
                <w:szCs w:val="28"/>
              </w:rPr>
              <w:t xml:space="preserve"> Шикова И.Е. </w:t>
            </w:r>
          </w:p>
          <w:p w:rsidR="00C76F9D" w:rsidRDefault="00C76F9D" w:rsidP="00AC393E">
            <w:pPr>
              <w:rPr>
                <w:sz w:val="28"/>
                <w:szCs w:val="28"/>
              </w:rPr>
            </w:pPr>
          </w:p>
          <w:p w:rsidR="004F1E52" w:rsidRDefault="000E2655" w:rsidP="00AC393E">
            <w:pPr>
              <w:rPr>
                <w:sz w:val="28"/>
                <w:szCs w:val="28"/>
              </w:rPr>
            </w:pPr>
            <w:r>
              <w:rPr>
                <w:sz w:val="28"/>
                <w:szCs w:val="28"/>
              </w:rPr>
              <w:t xml:space="preserve"> </w:t>
            </w:r>
          </w:p>
          <w:p w:rsidR="004F1E52" w:rsidRDefault="004F1E52" w:rsidP="00AC393E">
            <w:pPr>
              <w:rPr>
                <w:sz w:val="28"/>
                <w:szCs w:val="28"/>
              </w:rPr>
            </w:pPr>
          </w:p>
          <w:p w:rsidR="00C76F9D" w:rsidRDefault="00C76F9D" w:rsidP="00AC393E">
            <w:pPr>
              <w:rPr>
                <w:sz w:val="28"/>
                <w:szCs w:val="28"/>
              </w:rPr>
            </w:pPr>
            <w:r>
              <w:rPr>
                <w:sz w:val="28"/>
                <w:szCs w:val="28"/>
              </w:rPr>
              <w:t xml:space="preserve"> Ковалева С.Н.</w:t>
            </w: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Default="00C76F9D" w:rsidP="00AC393E">
            <w:pPr>
              <w:autoSpaceDE w:val="0"/>
              <w:autoSpaceDN w:val="0"/>
              <w:adjustRightInd w:val="0"/>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0E46DE" w:rsidRDefault="000E2655" w:rsidP="00AC393E">
            <w:pPr>
              <w:rPr>
                <w:sz w:val="28"/>
                <w:szCs w:val="28"/>
              </w:rPr>
            </w:pPr>
            <w:r>
              <w:rPr>
                <w:bCs/>
                <w:iCs/>
                <w:sz w:val="28"/>
                <w:szCs w:val="28"/>
              </w:rPr>
              <w:t xml:space="preserve"> </w:t>
            </w:r>
            <w:r w:rsidRPr="002D080B">
              <w:rPr>
                <w:sz w:val="28"/>
                <w:szCs w:val="28"/>
              </w:rPr>
              <w:t xml:space="preserve"> «Навыки самообслуживания у ребенка».</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530DD" w:rsidRDefault="00C76F9D" w:rsidP="00AC393E">
            <w:pPr>
              <w:jc w:val="center"/>
              <w:rPr>
                <w:sz w:val="28"/>
                <w:szCs w:val="28"/>
              </w:rPr>
            </w:pPr>
            <w:r>
              <w:rPr>
                <w:sz w:val="28"/>
                <w:szCs w:val="28"/>
              </w:rPr>
              <w:t>апрель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0E2655" w:rsidRDefault="000E2655" w:rsidP="000E2655">
            <w:pPr>
              <w:jc w:val="center"/>
              <w:rPr>
                <w:sz w:val="28"/>
                <w:szCs w:val="28"/>
              </w:rPr>
            </w:pPr>
            <w:r>
              <w:rPr>
                <w:sz w:val="28"/>
                <w:szCs w:val="28"/>
              </w:rPr>
              <w:t xml:space="preserve">Шикова И.Е. </w:t>
            </w:r>
          </w:p>
          <w:p w:rsidR="00C76F9D" w:rsidRDefault="000E2655" w:rsidP="000E2655">
            <w:pPr>
              <w:jc w:val="center"/>
              <w:rPr>
                <w:sz w:val="28"/>
                <w:szCs w:val="28"/>
              </w:rPr>
            </w:pPr>
            <w:r>
              <w:rPr>
                <w:sz w:val="28"/>
                <w:szCs w:val="28"/>
              </w:rPr>
              <w:t xml:space="preserve"> </w:t>
            </w:r>
          </w:p>
        </w:tc>
      </w:tr>
      <w:tr w:rsidR="00C76F9D" w:rsidRPr="004C3E1D" w:rsidTr="00AC393E">
        <w:trPr>
          <w:trHeight w:val="345"/>
        </w:trPr>
        <w:tc>
          <w:tcPr>
            <w:tcW w:w="2269" w:type="dxa"/>
            <w:vMerge/>
            <w:tcBorders>
              <w:left w:val="single" w:sz="4" w:space="0" w:color="000001"/>
              <w:bottom w:val="single" w:sz="4" w:space="0" w:color="000001"/>
              <w:right w:val="single" w:sz="4" w:space="0" w:color="000001"/>
            </w:tcBorders>
            <w:shd w:val="clear" w:color="000000" w:fill="FFFFFF"/>
          </w:tcPr>
          <w:p w:rsidR="00C76F9D" w:rsidRDefault="00C76F9D" w:rsidP="00AC393E">
            <w:pPr>
              <w:autoSpaceDE w:val="0"/>
              <w:autoSpaceDN w:val="0"/>
              <w:adjustRightInd w:val="0"/>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0E46DE" w:rsidRDefault="00C76F9D" w:rsidP="00AC393E">
            <w:pPr>
              <w:rPr>
                <w:sz w:val="28"/>
                <w:szCs w:val="28"/>
              </w:rPr>
            </w:pPr>
            <w:r>
              <w:rPr>
                <w:sz w:val="28"/>
                <w:szCs w:val="28"/>
              </w:rPr>
              <w:t>«</w:t>
            </w:r>
            <w:r w:rsidRPr="00D91C66">
              <w:rPr>
                <w:sz w:val="28"/>
                <w:szCs w:val="28"/>
                <w:shd w:val="clear" w:color="auto" w:fill="FFFFFF"/>
              </w:rPr>
              <w:t>О безопасности жизнедеятель</w:t>
            </w:r>
            <w:r>
              <w:rPr>
                <w:sz w:val="28"/>
                <w:szCs w:val="28"/>
                <w:shd w:val="clear" w:color="auto" w:fill="FFFFFF"/>
              </w:rPr>
              <w:t>-</w:t>
            </w:r>
            <w:r w:rsidRPr="00D91C66">
              <w:rPr>
                <w:sz w:val="28"/>
                <w:szCs w:val="28"/>
                <w:shd w:val="clear" w:color="auto" w:fill="FFFFFF"/>
              </w:rPr>
              <w:t>ности детей в летний период</w:t>
            </w:r>
            <w:r>
              <w:rPr>
                <w:sz w:val="28"/>
                <w:szCs w:val="28"/>
                <w:shd w:val="clear" w:color="auto" w:fill="FFFFFF"/>
              </w:rPr>
              <w:t xml:space="preserve">», </w:t>
            </w:r>
            <w:r>
              <w:rPr>
                <w:sz w:val="28"/>
                <w:szCs w:val="28"/>
              </w:rPr>
              <w:t>«Рассказываем детям о лекарственных растениях»</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530DD" w:rsidRDefault="00C76F9D" w:rsidP="00AC393E">
            <w:pPr>
              <w:jc w:val="center"/>
              <w:rPr>
                <w:sz w:val="28"/>
                <w:szCs w:val="28"/>
              </w:rPr>
            </w:pPr>
            <w:r>
              <w:rPr>
                <w:sz w:val="28"/>
                <w:szCs w:val="28"/>
              </w:rPr>
              <w:t>май</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4F1E52" w:rsidRDefault="000E2655" w:rsidP="004F1E52">
            <w:pPr>
              <w:jc w:val="center"/>
              <w:rPr>
                <w:sz w:val="28"/>
                <w:szCs w:val="28"/>
              </w:rPr>
            </w:pPr>
            <w:r>
              <w:rPr>
                <w:sz w:val="28"/>
                <w:szCs w:val="28"/>
              </w:rPr>
              <w:t xml:space="preserve"> </w:t>
            </w:r>
            <w:r w:rsidR="004F1E52">
              <w:rPr>
                <w:sz w:val="28"/>
                <w:szCs w:val="28"/>
              </w:rPr>
              <w:t xml:space="preserve">Шикова И.Е. </w:t>
            </w:r>
          </w:p>
          <w:p w:rsidR="004F1E52" w:rsidRDefault="004F1E52" w:rsidP="004F1E52">
            <w:pPr>
              <w:rPr>
                <w:sz w:val="28"/>
                <w:szCs w:val="28"/>
              </w:rPr>
            </w:pPr>
          </w:p>
          <w:p w:rsidR="00C76F9D" w:rsidRDefault="004F1E52" w:rsidP="004F1E52">
            <w:pPr>
              <w:rPr>
                <w:sz w:val="28"/>
                <w:szCs w:val="28"/>
              </w:rPr>
            </w:pPr>
            <w:r>
              <w:rPr>
                <w:sz w:val="28"/>
                <w:szCs w:val="28"/>
              </w:rPr>
              <w:t xml:space="preserve">  Ковалева С.Н</w:t>
            </w:r>
          </w:p>
        </w:tc>
      </w:tr>
      <w:tr w:rsidR="00C76F9D" w:rsidRPr="004C3E1D" w:rsidTr="00AC393E">
        <w:trPr>
          <w:trHeight w:val="345"/>
        </w:trPr>
        <w:tc>
          <w:tcPr>
            <w:tcW w:w="2269" w:type="dxa"/>
            <w:vMerge w:val="restart"/>
            <w:tcBorders>
              <w:top w:val="single" w:sz="4" w:space="0" w:color="000001"/>
              <w:left w:val="single" w:sz="4" w:space="0" w:color="000001"/>
              <w:right w:val="single" w:sz="4" w:space="0" w:color="000001"/>
            </w:tcBorders>
            <w:shd w:val="clear" w:color="000000" w:fill="FFFFFF"/>
          </w:tcPr>
          <w:p w:rsidR="00C76F9D" w:rsidRDefault="00C76F9D" w:rsidP="00AC393E">
            <w:pPr>
              <w:rPr>
                <w:b/>
                <w:sz w:val="28"/>
                <w:szCs w:val="28"/>
              </w:rPr>
            </w:pPr>
            <w:r>
              <w:rPr>
                <w:b/>
                <w:sz w:val="28"/>
                <w:szCs w:val="28"/>
              </w:rPr>
              <w:t>Наглядная информация:</w:t>
            </w:r>
          </w:p>
          <w:p w:rsidR="00C76F9D" w:rsidRDefault="00C76F9D" w:rsidP="00AC393E">
            <w:pPr>
              <w:rPr>
                <w:b/>
                <w:sz w:val="28"/>
                <w:szCs w:val="28"/>
              </w:rPr>
            </w:pPr>
            <w:r>
              <w:rPr>
                <w:b/>
                <w:sz w:val="28"/>
                <w:szCs w:val="28"/>
              </w:rPr>
              <w:t>стенды,</w:t>
            </w:r>
          </w:p>
          <w:p w:rsidR="00C76F9D" w:rsidRDefault="00C76F9D" w:rsidP="00AC393E">
            <w:pPr>
              <w:rPr>
                <w:b/>
                <w:sz w:val="28"/>
                <w:szCs w:val="28"/>
              </w:rPr>
            </w:pPr>
            <w:r>
              <w:rPr>
                <w:b/>
                <w:sz w:val="28"/>
                <w:szCs w:val="28"/>
              </w:rPr>
              <w:t>фотовыставка</w:t>
            </w:r>
          </w:p>
          <w:p w:rsidR="00C76F9D" w:rsidRDefault="00C76F9D" w:rsidP="00AC393E">
            <w:pPr>
              <w:autoSpaceDE w:val="0"/>
              <w:autoSpaceDN w:val="0"/>
              <w:adjustRightInd w:val="0"/>
              <w:rPr>
                <w:b/>
                <w:sz w:val="28"/>
                <w:szCs w:val="28"/>
              </w:rPr>
            </w:pPr>
            <w:r>
              <w:rPr>
                <w:b/>
                <w:sz w:val="28"/>
                <w:szCs w:val="28"/>
              </w:rPr>
              <w:t>папки-передвижки</w:t>
            </w: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0E46DE" w:rsidRDefault="00C76F9D" w:rsidP="00AC393E">
            <w:pPr>
              <w:rPr>
                <w:sz w:val="28"/>
                <w:szCs w:val="28"/>
              </w:rPr>
            </w:pPr>
            <w:r>
              <w:rPr>
                <w:sz w:val="28"/>
                <w:szCs w:val="28"/>
              </w:rPr>
              <w:t>Материалы для оформления родительского уголка с рубриками «Учимся наблюдать», «Игры на прогулке», «Развиваемся играя», «Давайте почитаем».</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530DD" w:rsidRDefault="00C76F9D" w:rsidP="00AC393E">
            <w:pPr>
              <w:rPr>
                <w:sz w:val="28"/>
                <w:szCs w:val="28"/>
              </w:rPr>
            </w:pPr>
            <w:r w:rsidRPr="00911AA9">
              <w:rPr>
                <w:sz w:val="28"/>
                <w:szCs w:val="28"/>
              </w:rPr>
              <w:t>В течение  года</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2A4C18" w:rsidRPr="002A4C18" w:rsidRDefault="002A4C18" w:rsidP="002A4C18">
            <w:pPr>
              <w:jc w:val="center"/>
              <w:rPr>
                <w:sz w:val="28"/>
                <w:szCs w:val="28"/>
              </w:rPr>
            </w:pPr>
            <w:r>
              <w:rPr>
                <w:sz w:val="28"/>
                <w:szCs w:val="28"/>
              </w:rPr>
              <w:t>Шикова И.Е.</w:t>
            </w:r>
          </w:p>
          <w:p w:rsidR="00C76F9D" w:rsidRDefault="002A4C18" w:rsidP="002A4C18">
            <w:pPr>
              <w:jc w:val="center"/>
              <w:rPr>
                <w:sz w:val="28"/>
                <w:szCs w:val="28"/>
              </w:rPr>
            </w:pPr>
            <w:r>
              <w:rPr>
                <w:sz w:val="28"/>
                <w:szCs w:val="28"/>
              </w:rPr>
              <w:t xml:space="preserve">Ковалева С.Н. </w:t>
            </w: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Default="00C76F9D" w:rsidP="00AC393E">
            <w:pPr>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rPr>
                <w:sz w:val="28"/>
                <w:szCs w:val="28"/>
              </w:rPr>
            </w:pPr>
            <w:r w:rsidRPr="00FB132B">
              <w:rPr>
                <w:sz w:val="28"/>
                <w:szCs w:val="28"/>
              </w:rPr>
              <w:t>Традиционные праздники в ДОУ</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911AA9" w:rsidRDefault="00C76F9D" w:rsidP="00AC393E">
            <w:pPr>
              <w:rPr>
                <w:sz w:val="28"/>
                <w:szCs w:val="28"/>
              </w:rPr>
            </w:pPr>
            <w:r w:rsidRPr="00133332">
              <w:rPr>
                <w:sz w:val="28"/>
                <w:szCs w:val="28"/>
              </w:rPr>
              <w:t>В течение  года</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2A4C18" w:rsidP="00AC393E">
            <w:pPr>
              <w:jc w:val="center"/>
              <w:rPr>
                <w:sz w:val="28"/>
                <w:szCs w:val="28"/>
              </w:rPr>
            </w:pPr>
            <w:r>
              <w:rPr>
                <w:sz w:val="28"/>
                <w:szCs w:val="28"/>
              </w:rPr>
              <w:t xml:space="preserve">Шикова И.Е. </w:t>
            </w: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Default="00C76F9D" w:rsidP="00AC393E">
            <w:pPr>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rPr>
                <w:sz w:val="28"/>
                <w:szCs w:val="28"/>
              </w:rPr>
            </w:pPr>
            <w:r>
              <w:rPr>
                <w:sz w:val="28"/>
                <w:szCs w:val="28"/>
              </w:rPr>
              <w:t>П.П. «К нам пришла осень»,</w:t>
            </w:r>
          </w:p>
          <w:p w:rsidR="00C76F9D" w:rsidRPr="00FB132B" w:rsidRDefault="00C76F9D" w:rsidP="00AC393E">
            <w:pPr>
              <w:rPr>
                <w:sz w:val="28"/>
                <w:szCs w:val="28"/>
              </w:rPr>
            </w:pPr>
            <w:r>
              <w:rPr>
                <w:sz w:val="28"/>
                <w:szCs w:val="28"/>
              </w:rPr>
              <w:t>П.П. «</w:t>
            </w:r>
            <w:r w:rsidR="000E2655">
              <w:rPr>
                <w:sz w:val="28"/>
                <w:szCs w:val="28"/>
              </w:rPr>
              <w:t xml:space="preserve"> Роль сказки в жизни ребенка</w:t>
            </w:r>
            <w:r>
              <w:rPr>
                <w:sz w:val="28"/>
                <w:szCs w:val="28"/>
              </w:rPr>
              <w:t>».</w:t>
            </w:r>
          </w:p>
          <w:p w:rsidR="00C76F9D" w:rsidRDefault="00C76F9D" w:rsidP="00AC393E">
            <w:pPr>
              <w:rPr>
                <w:sz w:val="28"/>
                <w:szCs w:val="28"/>
              </w:rPr>
            </w:pPr>
            <w:r>
              <w:rPr>
                <w:sz w:val="28"/>
                <w:szCs w:val="28"/>
              </w:rPr>
              <w:t xml:space="preserve">Фотовыставка  «Как мы лето провели!» </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911AA9" w:rsidRDefault="00C76F9D" w:rsidP="00AC393E">
            <w:pPr>
              <w:rPr>
                <w:sz w:val="28"/>
                <w:szCs w:val="28"/>
              </w:rPr>
            </w:pPr>
            <w:r>
              <w:rPr>
                <w:sz w:val="28"/>
                <w:szCs w:val="28"/>
              </w:rPr>
              <w:t>сентябрь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0E2655" w:rsidP="00AC393E">
            <w:pPr>
              <w:jc w:val="center"/>
              <w:rPr>
                <w:sz w:val="28"/>
                <w:szCs w:val="28"/>
              </w:rPr>
            </w:pPr>
            <w:r>
              <w:rPr>
                <w:sz w:val="28"/>
                <w:szCs w:val="28"/>
              </w:rPr>
              <w:t xml:space="preserve"> Шикова И.Е</w:t>
            </w:r>
            <w:r w:rsidR="00C76F9D">
              <w:rPr>
                <w:sz w:val="28"/>
                <w:szCs w:val="28"/>
              </w:rPr>
              <w:t>.</w:t>
            </w:r>
          </w:p>
          <w:p w:rsidR="00C76F9D" w:rsidRDefault="00C76F9D" w:rsidP="00AC393E">
            <w:pPr>
              <w:jc w:val="center"/>
              <w:rPr>
                <w:color w:val="C00000"/>
                <w:sz w:val="28"/>
                <w:szCs w:val="28"/>
              </w:rPr>
            </w:pPr>
          </w:p>
          <w:p w:rsidR="00C76F9D" w:rsidRDefault="00C76F9D" w:rsidP="002A4C18">
            <w:pPr>
              <w:rPr>
                <w:color w:val="C00000"/>
                <w:sz w:val="28"/>
                <w:szCs w:val="28"/>
              </w:rPr>
            </w:pPr>
          </w:p>
          <w:p w:rsidR="00C76F9D" w:rsidRDefault="00C76F9D" w:rsidP="00AC393E">
            <w:pPr>
              <w:jc w:val="center"/>
              <w:rPr>
                <w:sz w:val="28"/>
                <w:szCs w:val="28"/>
              </w:rPr>
            </w:pPr>
            <w:r>
              <w:rPr>
                <w:sz w:val="28"/>
                <w:szCs w:val="28"/>
              </w:rPr>
              <w:t>Ковалева С.Н.</w:t>
            </w: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Default="00C76F9D" w:rsidP="00AC393E">
            <w:pPr>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rPr>
                <w:iCs/>
                <w:sz w:val="28"/>
                <w:szCs w:val="28"/>
              </w:rPr>
            </w:pPr>
            <w:r>
              <w:rPr>
                <w:iCs/>
                <w:sz w:val="28"/>
                <w:szCs w:val="28"/>
                <w:bdr w:val="none" w:sz="0" w:space="0" w:color="auto" w:frame="1"/>
              </w:rPr>
              <w:t xml:space="preserve">П.П. </w:t>
            </w:r>
            <w:r>
              <w:rPr>
                <w:iCs/>
                <w:sz w:val="28"/>
                <w:szCs w:val="28"/>
              </w:rPr>
              <w:t>«Особенности ребёнка 4+</w:t>
            </w:r>
            <w:r w:rsidRPr="00FB132B">
              <w:rPr>
                <w:iCs/>
                <w:sz w:val="28"/>
                <w:szCs w:val="28"/>
              </w:rPr>
              <w:t>»</w:t>
            </w:r>
            <w:r w:rsidR="002A4C18">
              <w:rPr>
                <w:iCs/>
                <w:sz w:val="28"/>
                <w:szCs w:val="28"/>
              </w:rPr>
              <w:t xml:space="preserve"> ,</w:t>
            </w:r>
          </w:p>
          <w:p w:rsidR="00C76F9D" w:rsidRDefault="00C76F9D" w:rsidP="00AC393E">
            <w:pPr>
              <w:rPr>
                <w:sz w:val="28"/>
                <w:szCs w:val="28"/>
              </w:rPr>
            </w:pPr>
            <w:r>
              <w:rPr>
                <w:sz w:val="28"/>
                <w:szCs w:val="28"/>
              </w:rPr>
              <w:t>Фотовыставка</w:t>
            </w:r>
            <w:r w:rsidRPr="00F80E52">
              <w:rPr>
                <w:sz w:val="28"/>
                <w:szCs w:val="28"/>
              </w:rPr>
              <w:t xml:space="preserve"> «Профессии наших родителей»</w:t>
            </w:r>
            <w:r>
              <w:rPr>
                <w:sz w:val="28"/>
                <w:szCs w:val="28"/>
              </w:rPr>
              <w:t>.</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911AA9" w:rsidRDefault="00C76F9D" w:rsidP="00AC393E">
            <w:pPr>
              <w:rPr>
                <w:sz w:val="28"/>
                <w:szCs w:val="28"/>
              </w:rPr>
            </w:pPr>
            <w:r>
              <w:rPr>
                <w:sz w:val="28"/>
                <w:szCs w:val="28"/>
              </w:rPr>
              <w:t>октябрь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2A4C18" w:rsidRPr="002A4C18" w:rsidRDefault="002A4C18" w:rsidP="002A4C18">
            <w:pPr>
              <w:jc w:val="center"/>
              <w:rPr>
                <w:sz w:val="28"/>
                <w:szCs w:val="28"/>
              </w:rPr>
            </w:pPr>
            <w:r>
              <w:rPr>
                <w:sz w:val="28"/>
                <w:szCs w:val="28"/>
              </w:rPr>
              <w:t>Шикова И.Е.</w:t>
            </w:r>
          </w:p>
          <w:p w:rsidR="00C76F9D" w:rsidRDefault="002A4C18" w:rsidP="002A4C18">
            <w:pPr>
              <w:jc w:val="center"/>
              <w:rPr>
                <w:sz w:val="28"/>
                <w:szCs w:val="28"/>
              </w:rPr>
            </w:pPr>
            <w:r>
              <w:rPr>
                <w:sz w:val="28"/>
                <w:szCs w:val="28"/>
              </w:rPr>
              <w:t>Ковалева С.Н.</w:t>
            </w: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Default="00C76F9D" w:rsidP="00AC393E">
            <w:pPr>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rPr>
                <w:color w:val="000000"/>
                <w:sz w:val="28"/>
                <w:szCs w:val="28"/>
                <w:shd w:val="clear" w:color="auto" w:fill="FFFFFF"/>
              </w:rPr>
            </w:pPr>
            <w:r>
              <w:rPr>
                <w:color w:val="000000"/>
                <w:sz w:val="28"/>
                <w:szCs w:val="28"/>
                <w:shd w:val="clear" w:color="auto" w:fill="FFFFFF"/>
              </w:rPr>
              <w:t>Стенгазета  «День матери»,</w:t>
            </w:r>
          </w:p>
          <w:p w:rsidR="00C76F9D" w:rsidRDefault="00C76F9D" w:rsidP="00AC393E">
            <w:pPr>
              <w:rPr>
                <w:sz w:val="28"/>
                <w:szCs w:val="28"/>
              </w:rPr>
            </w:pPr>
            <w:r>
              <w:rPr>
                <w:sz w:val="28"/>
                <w:szCs w:val="28"/>
              </w:rPr>
              <w:t>П.П. «День матери»</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911AA9" w:rsidRDefault="00C76F9D" w:rsidP="00AC393E">
            <w:pPr>
              <w:rPr>
                <w:sz w:val="28"/>
                <w:szCs w:val="28"/>
              </w:rPr>
            </w:pPr>
            <w:r>
              <w:rPr>
                <w:sz w:val="28"/>
                <w:szCs w:val="28"/>
              </w:rPr>
              <w:t>ноябрь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2A4C18" w:rsidRPr="002A4C18" w:rsidRDefault="002A4C18" w:rsidP="002A4C18">
            <w:pPr>
              <w:jc w:val="center"/>
              <w:rPr>
                <w:sz w:val="28"/>
                <w:szCs w:val="28"/>
              </w:rPr>
            </w:pPr>
            <w:r>
              <w:rPr>
                <w:sz w:val="28"/>
                <w:szCs w:val="28"/>
              </w:rPr>
              <w:t>Шикова И.Е.</w:t>
            </w:r>
          </w:p>
          <w:p w:rsidR="00C76F9D" w:rsidRDefault="00C76F9D" w:rsidP="00AC393E">
            <w:pPr>
              <w:jc w:val="center"/>
              <w:rPr>
                <w:sz w:val="28"/>
                <w:szCs w:val="28"/>
              </w:rPr>
            </w:pPr>
            <w:r>
              <w:rPr>
                <w:sz w:val="28"/>
                <w:szCs w:val="28"/>
              </w:rPr>
              <w:t>.</w:t>
            </w: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Default="00C76F9D" w:rsidP="00AC393E">
            <w:pPr>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0E2655">
            <w:pPr>
              <w:rPr>
                <w:sz w:val="28"/>
                <w:szCs w:val="28"/>
              </w:rPr>
            </w:pPr>
            <w:r>
              <w:rPr>
                <w:iCs/>
                <w:sz w:val="28"/>
                <w:szCs w:val="28"/>
                <w:bdr w:val="none" w:sz="0" w:space="0" w:color="auto" w:frame="1"/>
              </w:rPr>
              <w:t>П.П. «</w:t>
            </w:r>
            <w:r w:rsidR="000E2655">
              <w:rPr>
                <w:iCs/>
                <w:sz w:val="28"/>
                <w:szCs w:val="28"/>
                <w:bdr w:val="none" w:sz="0" w:space="0" w:color="auto" w:frame="1"/>
              </w:rPr>
              <w:t xml:space="preserve"> Читаем детям стихи»</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911AA9" w:rsidRDefault="00C76F9D" w:rsidP="00AC393E">
            <w:pPr>
              <w:rPr>
                <w:sz w:val="28"/>
                <w:szCs w:val="28"/>
              </w:rPr>
            </w:pPr>
            <w:r>
              <w:rPr>
                <w:sz w:val="28"/>
                <w:szCs w:val="28"/>
              </w:rPr>
              <w:t>декабрь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0E2655" w:rsidP="00AC393E">
            <w:pPr>
              <w:jc w:val="center"/>
              <w:rPr>
                <w:sz w:val="28"/>
                <w:szCs w:val="28"/>
              </w:rPr>
            </w:pPr>
            <w:r>
              <w:rPr>
                <w:sz w:val="28"/>
                <w:szCs w:val="28"/>
              </w:rPr>
              <w:t xml:space="preserve"> Шикова И.Е.</w:t>
            </w:r>
          </w:p>
          <w:p w:rsidR="00C76F9D" w:rsidRDefault="00C76F9D" w:rsidP="00AC393E">
            <w:pPr>
              <w:jc w:val="center"/>
              <w:rPr>
                <w:sz w:val="28"/>
                <w:szCs w:val="28"/>
              </w:rPr>
            </w:pP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Default="00C76F9D" w:rsidP="00AC393E">
            <w:pPr>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5565DC" w:rsidRDefault="00C76F9D" w:rsidP="000E2655">
            <w:pPr>
              <w:rPr>
                <w:color w:val="000000"/>
                <w:sz w:val="28"/>
                <w:szCs w:val="28"/>
                <w:shd w:val="clear" w:color="auto" w:fill="FFFFFF"/>
              </w:rPr>
            </w:pPr>
            <w:r>
              <w:rPr>
                <w:sz w:val="28"/>
                <w:szCs w:val="28"/>
              </w:rPr>
              <w:t xml:space="preserve">Фотоотчет  «В  </w:t>
            </w:r>
            <w:r w:rsidRPr="0062503A">
              <w:rPr>
                <w:sz w:val="28"/>
                <w:szCs w:val="28"/>
              </w:rPr>
              <w:t>гостях у новогодней елочки»</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911AA9" w:rsidRDefault="00C76F9D" w:rsidP="00AC393E">
            <w:pPr>
              <w:rPr>
                <w:sz w:val="28"/>
                <w:szCs w:val="28"/>
              </w:rPr>
            </w:pPr>
            <w:r>
              <w:rPr>
                <w:sz w:val="28"/>
                <w:szCs w:val="28"/>
              </w:rPr>
              <w:t>январь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2D3B6E" w:rsidRPr="002A4C18" w:rsidRDefault="002D3B6E" w:rsidP="002D3B6E">
            <w:pPr>
              <w:jc w:val="center"/>
              <w:rPr>
                <w:sz w:val="28"/>
                <w:szCs w:val="28"/>
              </w:rPr>
            </w:pPr>
            <w:r>
              <w:rPr>
                <w:sz w:val="28"/>
                <w:szCs w:val="28"/>
              </w:rPr>
              <w:t>Шикова И.Е.</w:t>
            </w:r>
          </w:p>
          <w:p w:rsidR="00C76F9D" w:rsidRDefault="002D3B6E" w:rsidP="005565DC">
            <w:pPr>
              <w:jc w:val="center"/>
              <w:rPr>
                <w:sz w:val="28"/>
                <w:szCs w:val="28"/>
              </w:rPr>
            </w:pPr>
            <w:r>
              <w:rPr>
                <w:sz w:val="28"/>
                <w:szCs w:val="28"/>
              </w:rPr>
              <w:t xml:space="preserve">Ковалева С.Н. </w:t>
            </w: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Default="00C76F9D" w:rsidP="00AC393E">
            <w:pPr>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2A4C18" w:rsidRDefault="002A4C18" w:rsidP="00AC393E">
            <w:pPr>
              <w:rPr>
                <w:rStyle w:val="a9"/>
                <w:i w:val="0"/>
                <w:sz w:val="28"/>
                <w:szCs w:val="28"/>
                <w:shd w:val="clear" w:color="auto" w:fill="FFFFFF"/>
              </w:rPr>
            </w:pPr>
            <w:r>
              <w:rPr>
                <w:color w:val="000000"/>
                <w:sz w:val="28"/>
                <w:szCs w:val="28"/>
                <w:shd w:val="clear" w:color="auto" w:fill="FFFFFF"/>
              </w:rPr>
              <w:t xml:space="preserve"> Выставка детских рисунков «Мой папа!»</w:t>
            </w:r>
          </w:p>
          <w:p w:rsidR="00C76F9D" w:rsidRDefault="002A4C18" w:rsidP="00AC393E">
            <w:pPr>
              <w:rPr>
                <w:sz w:val="28"/>
                <w:szCs w:val="28"/>
              </w:rPr>
            </w:pPr>
            <w:r>
              <w:rPr>
                <w:rStyle w:val="a9"/>
                <w:i w:val="0"/>
                <w:sz w:val="28"/>
                <w:szCs w:val="28"/>
                <w:shd w:val="clear" w:color="auto" w:fill="FFFFFF"/>
              </w:rPr>
              <w:t>Оформление альбома «Добрые слова, дела, поступки».</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911AA9" w:rsidRDefault="00C76F9D" w:rsidP="00AC393E">
            <w:pPr>
              <w:rPr>
                <w:sz w:val="28"/>
                <w:szCs w:val="28"/>
              </w:rPr>
            </w:pPr>
            <w:r>
              <w:rPr>
                <w:sz w:val="28"/>
                <w:szCs w:val="28"/>
              </w:rPr>
              <w:t>февраль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2A4C18" w:rsidP="002A4C18">
            <w:pPr>
              <w:jc w:val="center"/>
              <w:rPr>
                <w:sz w:val="28"/>
                <w:szCs w:val="28"/>
              </w:rPr>
            </w:pPr>
            <w:r>
              <w:rPr>
                <w:sz w:val="28"/>
                <w:szCs w:val="28"/>
              </w:rPr>
              <w:t xml:space="preserve"> </w:t>
            </w:r>
            <w:r w:rsidR="00C76F9D">
              <w:rPr>
                <w:sz w:val="28"/>
                <w:szCs w:val="28"/>
              </w:rPr>
              <w:t>Ковалева С.Н.</w:t>
            </w:r>
          </w:p>
          <w:p w:rsidR="002A4C18" w:rsidRDefault="002A4C18" w:rsidP="00AC393E">
            <w:pPr>
              <w:jc w:val="center"/>
              <w:rPr>
                <w:sz w:val="28"/>
                <w:szCs w:val="28"/>
              </w:rPr>
            </w:pPr>
          </w:p>
          <w:p w:rsidR="002A4C18" w:rsidRDefault="002A4C18" w:rsidP="00AC393E">
            <w:pPr>
              <w:jc w:val="center"/>
              <w:rPr>
                <w:sz w:val="28"/>
                <w:szCs w:val="28"/>
              </w:rPr>
            </w:pPr>
            <w:r>
              <w:rPr>
                <w:sz w:val="28"/>
                <w:szCs w:val="28"/>
              </w:rPr>
              <w:t>Шикова И.Е.</w:t>
            </w: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Default="00C76F9D" w:rsidP="00AC393E">
            <w:pPr>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2A4C18" w:rsidRDefault="002A4C18" w:rsidP="00AC393E">
            <w:pPr>
              <w:rPr>
                <w:sz w:val="28"/>
                <w:szCs w:val="28"/>
              </w:rPr>
            </w:pPr>
            <w:r>
              <w:rPr>
                <w:sz w:val="28"/>
                <w:szCs w:val="28"/>
              </w:rPr>
              <w:t xml:space="preserve"> Стен-газета к 8 марта. </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911AA9" w:rsidRDefault="00C76F9D" w:rsidP="00AC393E">
            <w:pPr>
              <w:rPr>
                <w:sz w:val="28"/>
                <w:szCs w:val="28"/>
              </w:rPr>
            </w:pPr>
            <w:r>
              <w:rPr>
                <w:sz w:val="28"/>
                <w:szCs w:val="28"/>
              </w:rPr>
              <w:t>март</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2A4C18" w:rsidP="00AC393E">
            <w:pPr>
              <w:jc w:val="center"/>
              <w:rPr>
                <w:sz w:val="28"/>
                <w:szCs w:val="28"/>
              </w:rPr>
            </w:pPr>
            <w:r>
              <w:rPr>
                <w:sz w:val="28"/>
                <w:szCs w:val="28"/>
              </w:rPr>
              <w:t xml:space="preserve">Ковалева С.Н. </w:t>
            </w:r>
          </w:p>
          <w:p w:rsidR="00C76F9D" w:rsidRDefault="00C76F9D" w:rsidP="00AC393E">
            <w:pPr>
              <w:jc w:val="center"/>
              <w:rPr>
                <w:sz w:val="28"/>
                <w:szCs w:val="28"/>
              </w:rPr>
            </w:pP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Default="00C76F9D" w:rsidP="00AC393E">
            <w:pPr>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2A4C18" w:rsidRDefault="00C76F9D" w:rsidP="002A4C18">
            <w:pPr>
              <w:pStyle w:val="aa"/>
              <w:rPr>
                <w:iCs/>
                <w:color w:val="000000"/>
                <w:sz w:val="28"/>
                <w:szCs w:val="28"/>
                <w:shd w:val="clear" w:color="auto" w:fill="FFFFFF"/>
              </w:rPr>
            </w:pPr>
            <w:r>
              <w:rPr>
                <w:sz w:val="28"/>
                <w:szCs w:val="28"/>
              </w:rPr>
              <w:t xml:space="preserve">П.П. </w:t>
            </w:r>
            <w:r w:rsidRPr="005D0FD6">
              <w:rPr>
                <w:iCs/>
                <w:color w:val="000000"/>
                <w:sz w:val="28"/>
                <w:szCs w:val="28"/>
                <w:shd w:val="clear" w:color="auto" w:fill="FFFFFF"/>
              </w:rPr>
              <w:t>«Что должен знать и уметь выпускник средней группы»</w:t>
            </w:r>
            <w:r>
              <w:rPr>
                <w:iCs/>
                <w:color w:val="000000"/>
                <w:sz w:val="28"/>
                <w:szCs w:val="28"/>
                <w:shd w:val="clear" w:color="auto" w:fill="FFFFFF"/>
              </w:rPr>
              <w:t>,</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911AA9" w:rsidRDefault="00C76F9D" w:rsidP="00AC393E">
            <w:pPr>
              <w:rPr>
                <w:sz w:val="28"/>
                <w:szCs w:val="28"/>
              </w:rPr>
            </w:pPr>
            <w:r>
              <w:rPr>
                <w:sz w:val="28"/>
                <w:szCs w:val="28"/>
              </w:rPr>
              <w:t>апрель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2D3B6E" w:rsidP="00AC393E">
            <w:pPr>
              <w:jc w:val="center"/>
              <w:rPr>
                <w:sz w:val="28"/>
                <w:szCs w:val="28"/>
              </w:rPr>
            </w:pPr>
            <w:r>
              <w:rPr>
                <w:sz w:val="28"/>
                <w:szCs w:val="28"/>
              </w:rPr>
              <w:t xml:space="preserve"> Шикова И.Е</w:t>
            </w:r>
          </w:p>
          <w:p w:rsidR="00C76F9D" w:rsidRDefault="00C76F9D" w:rsidP="00AC393E">
            <w:pPr>
              <w:jc w:val="center"/>
              <w:rPr>
                <w:sz w:val="28"/>
                <w:szCs w:val="28"/>
              </w:rPr>
            </w:pPr>
          </w:p>
        </w:tc>
      </w:tr>
      <w:tr w:rsidR="00C76F9D" w:rsidRPr="004C3E1D" w:rsidTr="00AC393E">
        <w:trPr>
          <w:trHeight w:val="345"/>
        </w:trPr>
        <w:tc>
          <w:tcPr>
            <w:tcW w:w="2269" w:type="dxa"/>
            <w:vMerge/>
            <w:tcBorders>
              <w:left w:val="single" w:sz="4" w:space="0" w:color="000001"/>
              <w:bottom w:val="single" w:sz="4" w:space="0" w:color="000001"/>
              <w:right w:val="single" w:sz="4" w:space="0" w:color="000001"/>
            </w:tcBorders>
            <w:shd w:val="clear" w:color="000000" w:fill="FFFFFF"/>
          </w:tcPr>
          <w:p w:rsidR="00C76F9D" w:rsidRDefault="00C76F9D" w:rsidP="00AC393E">
            <w:pPr>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pStyle w:val="aa"/>
              <w:rPr>
                <w:sz w:val="28"/>
                <w:szCs w:val="28"/>
              </w:rPr>
            </w:pPr>
            <w:r>
              <w:rPr>
                <w:sz w:val="28"/>
                <w:szCs w:val="28"/>
              </w:rPr>
              <w:t>«Рассказываем</w:t>
            </w:r>
            <w:r w:rsidR="002A4C18">
              <w:rPr>
                <w:sz w:val="28"/>
                <w:szCs w:val="28"/>
              </w:rPr>
              <w:t xml:space="preserve"> детям о войне».</w:t>
            </w:r>
          </w:p>
          <w:p w:rsidR="00C76F9D" w:rsidRDefault="002A4C18" w:rsidP="00AC393E">
            <w:pPr>
              <w:rPr>
                <w:sz w:val="28"/>
                <w:szCs w:val="28"/>
              </w:rPr>
            </w:pPr>
            <w:r>
              <w:rPr>
                <w:color w:val="000000"/>
                <w:sz w:val="28"/>
                <w:szCs w:val="28"/>
                <w:shd w:val="clear" w:color="auto" w:fill="FFFFFF"/>
              </w:rPr>
              <w:t xml:space="preserve"> </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911AA9" w:rsidRDefault="00C76F9D" w:rsidP="00AC393E">
            <w:pPr>
              <w:rPr>
                <w:sz w:val="28"/>
                <w:szCs w:val="28"/>
              </w:rPr>
            </w:pPr>
            <w:r>
              <w:rPr>
                <w:sz w:val="28"/>
                <w:szCs w:val="28"/>
              </w:rPr>
              <w:t>май</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2A4C18" w:rsidP="002A4C18">
            <w:pPr>
              <w:jc w:val="center"/>
              <w:rPr>
                <w:sz w:val="28"/>
                <w:szCs w:val="28"/>
              </w:rPr>
            </w:pPr>
            <w:r>
              <w:rPr>
                <w:sz w:val="28"/>
                <w:szCs w:val="28"/>
              </w:rPr>
              <w:t xml:space="preserve"> </w:t>
            </w:r>
            <w:r w:rsidR="00C76F9D">
              <w:rPr>
                <w:sz w:val="28"/>
                <w:szCs w:val="28"/>
              </w:rPr>
              <w:t>Ковалева С.Н.</w:t>
            </w:r>
          </w:p>
        </w:tc>
      </w:tr>
      <w:tr w:rsidR="00C76F9D" w:rsidRPr="004C3E1D" w:rsidTr="00AC393E">
        <w:trPr>
          <w:trHeight w:val="345"/>
        </w:trPr>
        <w:tc>
          <w:tcPr>
            <w:tcW w:w="2269"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rPr>
                <w:b/>
                <w:sz w:val="28"/>
                <w:szCs w:val="28"/>
              </w:rPr>
            </w:pPr>
            <w:r w:rsidRPr="00526DFD">
              <w:rPr>
                <w:b/>
                <w:sz w:val="28"/>
                <w:szCs w:val="28"/>
              </w:rPr>
              <w:t>Акции</w:t>
            </w: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2D3B6E" w:rsidP="00AC393E">
            <w:pPr>
              <w:rPr>
                <w:sz w:val="28"/>
                <w:szCs w:val="28"/>
              </w:rPr>
            </w:pPr>
            <w:r>
              <w:rPr>
                <w:sz w:val="28"/>
                <w:szCs w:val="28"/>
              </w:rPr>
              <w:t xml:space="preserve"> </w:t>
            </w:r>
            <w:r w:rsidR="00C76F9D" w:rsidRPr="00235393">
              <w:rPr>
                <w:sz w:val="28"/>
                <w:szCs w:val="28"/>
              </w:rPr>
              <w:t>Экологическая акция «Покормите птиц зимой».</w:t>
            </w:r>
          </w:p>
          <w:p w:rsidR="00C76F9D" w:rsidRPr="000E46DE" w:rsidRDefault="00C76F9D" w:rsidP="00AC393E">
            <w:pPr>
              <w:rPr>
                <w:sz w:val="28"/>
                <w:szCs w:val="28"/>
              </w:rPr>
            </w:pPr>
            <w:r w:rsidRPr="002F76A7">
              <w:rPr>
                <w:sz w:val="28"/>
                <w:szCs w:val="28"/>
              </w:rPr>
              <w:t>Социальная акция «Окна Победы»</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2D3B6E" w:rsidP="00AC393E">
            <w:pPr>
              <w:jc w:val="center"/>
              <w:rPr>
                <w:sz w:val="28"/>
                <w:szCs w:val="28"/>
              </w:rPr>
            </w:pPr>
            <w:r>
              <w:rPr>
                <w:sz w:val="28"/>
                <w:szCs w:val="28"/>
              </w:rPr>
              <w:t xml:space="preserve"> </w:t>
            </w:r>
          </w:p>
          <w:p w:rsidR="00C76F9D" w:rsidRDefault="00C76F9D" w:rsidP="002D3B6E">
            <w:pPr>
              <w:jc w:val="center"/>
              <w:rPr>
                <w:sz w:val="28"/>
                <w:szCs w:val="28"/>
              </w:rPr>
            </w:pPr>
            <w:r>
              <w:rPr>
                <w:sz w:val="28"/>
                <w:szCs w:val="28"/>
              </w:rPr>
              <w:t>февраль</w:t>
            </w:r>
          </w:p>
          <w:p w:rsidR="00C76F9D" w:rsidRDefault="00C76F9D" w:rsidP="00AC393E">
            <w:pPr>
              <w:jc w:val="center"/>
              <w:rPr>
                <w:sz w:val="28"/>
                <w:szCs w:val="28"/>
              </w:rPr>
            </w:pPr>
          </w:p>
          <w:p w:rsidR="00C76F9D" w:rsidRPr="007530DD" w:rsidRDefault="00C76F9D" w:rsidP="00AC393E">
            <w:pPr>
              <w:jc w:val="center"/>
              <w:rPr>
                <w:sz w:val="28"/>
                <w:szCs w:val="28"/>
              </w:rPr>
            </w:pPr>
            <w:r>
              <w:rPr>
                <w:sz w:val="28"/>
                <w:szCs w:val="28"/>
              </w:rPr>
              <w:t>май</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2D3B6E" w:rsidRDefault="002D3B6E" w:rsidP="002D3B6E">
            <w:pPr>
              <w:jc w:val="center"/>
              <w:rPr>
                <w:sz w:val="28"/>
                <w:szCs w:val="28"/>
              </w:rPr>
            </w:pPr>
            <w:r>
              <w:rPr>
                <w:sz w:val="28"/>
                <w:szCs w:val="28"/>
              </w:rPr>
              <w:t>Шикова И.Е</w:t>
            </w:r>
          </w:p>
          <w:p w:rsidR="00C76F9D" w:rsidRDefault="00C76F9D" w:rsidP="00AC393E">
            <w:pPr>
              <w:jc w:val="center"/>
              <w:rPr>
                <w:sz w:val="28"/>
                <w:szCs w:val="28"/>
              </w:rPr>
            </w:pPr>
            <w:r>
              <w:rPr>
                <w:sz w:val="28"/>
                <w:szCs w:val="28"/>
              </w:rPr>
              <w:t xml:space="preserve"> </w:t>
            </w:r>
          </w:p>
          <w:p w:rsidR="00C76F9D" w:rsidRPr="007122CD" w:rsidRDefault="00C76F9D" w:rsidP="00AC393E">
            <w:pPr>
              <w:jc w:val="center"/>
              <w:rPr>
                <w:sz w:val="28"/>
                <w:szCs w:val="28"/>
              </w:rPr>
            </w:pPr>
            <w:r>
              <w:rPr>
                <w:sz w:val="28"/>
                <w:szCs w:val="28"/>
              </w:rPr>
              <w:t>Ковалева С.Н.</w:t>
            </w:r>
          </w:p>
          <w:p w:rsidR="00C76F9D" w:rsidRDefault="00C76F9D" w:rsidP="00AC393E">
            <w:pPr>
              <w:rPr>
                <w:sz w:val="28"/>
                <w:szCs w:val="28"/>
              </w:rPr>
            </w:pPr>
          </w:p>
        </w:tc>
      </w:tr>
    </w:tbl>
    <w:p w:rsidR="005B6F53" w:rsidRPr="00854EC9" w:rsidRDefault="00C76F9D" w:rsidP="005B6F53">
      <w:pPr>
        <w:pStyle w:val="aa"/>
        <w:jc w:val="center"/>
        <w:rPr>
          <w:b/>
          <w:bCs/>
          <w:sz w:val="32"/>
          <w:szCs w:val="32"/>
        </w:rPr>
      </w:pPr>
      <w:r>
        <w:rPr>
          <w:sz w:val="28"/>
          <w:szCs w:val="28"/>
        </w:rPr>
        <w:t>3.1.6.</w:t>
      </w:r>
      <w:r w:rsidR="005B6F53" w:rsidRPr="005B6F53">
        <w:rPr>
          <w:b/>
          <w:bCs/>
          <w:sz w:val="32"/>
          <w:szCs w:val="32"/>
        </w:rPr>
        <w:t xml:space="preserve"> </w:t>
      </w:r>
      <w:r w:rsidR="005B6F53" w:rsidRPr="00660512">
        <w:rPr>
          <w:b/>
          <w:bCs/>
          <w:sz w:val="32"/>
          <w:szCs w:val="32"/>
        </w:rPr>
        <w:t>Перечень развлечений и праздников</w:t>
      </w:r>
      <w:r w:rsidR="005B6F53" w:rsidRPr="00640B7C">
        <w:rPr>
          <w:color w:val="0D0D0D"/>
          <w:sz w:val="28"/>
          <w:szCs w:val="28"/>
        </w:rPr>
        <w:tab/>
        <w:t xml:space="preserve">  </w:t>
      </w:r>
    </w:p>
    <w:p w:rsidR="005B6F53" w:rsidRPr="00640B7C" w:rsidRDefault="005B6F53" w:rsidP="005B6F53">
      <w:pPr>
        <w:pStyle w:val="aa"/>
        <w:rPr>
          <w:b/>
          <w:color w:val="0D0D0D"/>
          <w:sz w:val="28"/>
          <w:szCs w:val="28"/>
        </w:rPr>
      </w:pPr>
      <w:r>
        <w:rPr>
          <w:color w:val="0D0D0D"/>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6"/>
        <w:gridCol w:w="3711"/>
        <w:gridCol w:w="1968"/>
        <w:gridCol w:w="2666"/>
      </w:tblGrid>
      <w:tr w:rsidR="005B6F53" w:rsidRPr="00640B7C" w:rsidTr="002D3B6E">
        <w:trPr>
          <w:trHeight w:val="686"/>
        </w:trPr>
        <w:tc>
          <w:tcPr>
            <w:tcW w:w="1936" w:type="dxa"/>
            <w:tcBorders>
              <w:top w:val="single" w:sz="4" w:space="0" w:color="auto"/>
              <w:left w:val="single" w:sz="4" w:space="0" w:color="auto"/>
              <w:bottom w:val="single" w:sz="4" w:space="0" w:color="auto"/>
              <w:right w:val="single" w:sz="4" w:space="0" w:color="auto"/>
            </w:tcBorders>
            <w:hideMark/>
          </w:tcPr>
          <w:p w:rsidR="005B6F53" w:rsidRPr="007709B8" w:rsidRDefault="005B6F53" w:rsidP="00AC393E">
            <w:pPr>
              <w:pStyle w:val="aa"/>
              <w:spacing w:line="276" w:lineRule="auto"/>
              <w:jc w:val="center"/>
              <w:rPr>
                <w:b/>
                <w:sz w:val="28"/>
                <w:szCs w:val="28"/>
              </w:rPr>
            </w:pPr>
            <w:r w:rsidRPr="007709B8">
              <w:rPr>
                <w:b/>
                <w:sz w:val="28"/>
                <w:szCs w:val="28"/>
              </w:rPr>
              <w:t>Форма работы</w:t>
            </w:r>
          </w:p>
        </w:tc>
        <w:tc>
          <w:tcPr>
            <w:tcW w:w="3711" w:type="dxa"/>
            <w:tcBorders>
              <w:top w:val="single" w:sz="4" w:space="0" w:color="auto"/>
              <w:left w:val="single" w:sz="4" w:space="0" w:color="auto"/>
              <w:bottom w:val="single" w:sz="4" w:space="0" w:color="auto"/>
              <w:right w:val="single" w:sz="4" w:space="0" w:color="auto"/>
            </w:tcBorders>
            <w:hideMark/>
          </w:tcPr>
          <w:p w:rsidR="005B6F53" w:rsidRPr="007709B8" w:rsidRDefault="005B6F53" w:rsidP="00AC393E">
            <w:pPr>
              <w:pStyle w:val="aa"/>
              <w:spacing w:line="276" w:lineRule="auto"/>
              <w:jc w:val="center"/>
              <w:rPr>
                <w:b/>
                <w:sz w:val="28"/>
                <w:szCs w:val="28"/>
              </w:rPr>
            </w:pPr>
            <w:r w:rsidRPr="007709B8">
              <w:rPr>
                <w:b/>
                <w:sz w:val="28"/>
                <w:szCs w:val="28"/>
              </w:rPr>
              <w:t>Тема</w:t>
            </w:r>
          </w:p>
        </w:tc>
        <w:tc>
          <w:tcPr>
            <w:tcW w:w="1968" w:type="dxa"/>
            <w:tcBorders>
              <w:top w:val="single" w:sz="4" w:space="0" w:color="auto"/>
              <w:left w:val="single" w:sz="4" w:space="0" w:color="auto"/>
              <w:bottom w:val="single" w:sz="4" w:space="0" w:color="auto"/>
              <w:right w:val="single" w:sz="4" w:space="0" w:color="auto"/>
            </w:tcBorders>
            <w:hideMark/>
          </w:tcPr>
          <w:p w:rsidR="005B6F53" w:rsidRPr="007709B8" w:rsidRDefault="005B6F53" w:rsidP="00AC393E">
            <w:pPr>
              <w:pStyle w:val="aa"/>
              <w:spacing w:line="276" w:lineRule="auto"/>
              <w:jc w:val="center"/>
              <w:rPr>
                <w:b/>
                <w:sz w:val="28"/>
                <w:szCs w:val="28"/>
              </w:rPr>
            </w:pPr>
            <w:r w:rsidRPr="007709B8">
              <w:rPr>
                <w:b/>
                <w:sz w:val="28"/>
                <w:szCs w:val="28"/>
              </w:rPr>
              <w:t>Дата проведения</w:t>
            </w:r>
          </w:p>
        </w:tc>
        <w:tc>
          <w:tcPr>
            <w:tcW w:w="2666" w:type="dxa"/>
            <w:tcBorders>
              <w:top w:val="single" w:sz="4" w:space="0" w:color="auto"/>
              <w:left w:val="single" w:sz="4" w:space="0" w:color="auto"/>
              <w:bottom w:val="single" w:sz="4" w:space="0" w:color="auto"/>
              <w:right w:val="single" w:sz="4" w:space="0" w:color="auto"/>
            </w:tcBorders>
            <w:hideMark/>
          </w:tcPr>
          <w:p w:rsidR="005B6F53" w:rsidRPr="007709B8" w:rsidRDefault="005B6F53" w:rsidP="00AC393E">
            <w:pPr>
              <w:pStyle w:val="aa"/>
              <w:spacing w:line="276" w:lineRule="auto"/>
              <w:jc w:val="center"/>
              <w:rPr>
                <w:b/>
                <w:sz w:val="28"/>
                <w:szCs w:val="28"/>
              </w:rPr>
            </w:pPr>
            <w:r w:rsidRPr="007709B8">
              <w:rPr>
                <w:b/>
                <w:sz w:val="28"/>
                <w:szCs w:val="28"/>
              </w:rPr>
              <w:t>Ответственный</w:t>
            </w:r>
          </w:p>
        </w:tc>
      </w:tr>
      <w:tr w:rsidR="005B6F53" w:rsidRPr="00640B7C" w:rsidTr="002D3B6E">
        <w:trPr>
          <w:trHeight w:val="686"/>
        </w:trPr>
        <w:tc>
          <w:tcPr>
            <w:tcW w:w="1936" w:type="dxa"/>
            <w:vMerge w:val="restart"/>
            <w:tcBorders>
              <w:top w:val="single" w:sz="4" w:space="0" w:color="auto"/>
              <w:left w:val="single" w:sz="4" w:space="0" w:color="auto"/>
              <w:right w:val="single" w:sz="4" w:space="0" w:color="auto"/>
            </w:tcBorders>
            <w:hideMark/>
          </w:tcPr>
          <w:p w:rsidR="005B6F53" w:rsidRPr="00E874E4" w:rsidRDefault="005B6F53" w:rsidP="00AC393E">
            <w:pPr>
              <w:rPr>
                <w:b/>
                <w:sz w:val="28"/>
                <w:szCs w:val="28"/>
              </w:rPr>
            </w:pPr>
            <w:r w:rsidRPr="00E874E4">
              <w:rPr>
                <w:b/>
                <w:sz w:val="28"/>
                <w:szCs w:val="28"/>
              </w:rPr>
              <w:t>Праздники</w:t>
            </w:r>
          </w:p>
          <w:p w:rsidR="005B6F53" w:rsidRPr="00E874E4" w:rsidRDefault="005B6F53" w:rsidP="00AC393E">
            <w:pPr>
              <w:rPr>
                <w:b/>
                <w:sz w:val="28"/>
                <w:szCs w:val="28"/>
              </w:rPr>
            </w:pPr>
            <w:r w:rsidRPr="00E874E4">
              <w:rPr>
                <w:b/>
                <w:sz w:val="28"/>
                <w:szCs w:val="28"/>
              </w:rPr>
              <w:t xml:space="preserve"> и развлечения</w:t>
            </w:r>
          </w:p>
          <w:p w:rsidR="005B6F53" w:rsidRPr="00640B7C" w:rsidRDefault="005B6F53"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pStyle w:val="aa"/>
              <w:rPr>
                <w:sz w:val="28"/>
                <w:szCs w:val="28"/>
              </w:rPr>
            </w:pPr>
            <w:r w:rsidRPr="00640B7C">
              <w:rPr>
                <w:sz w:val="28"/>
                <w:szCs w:val="28"/>
              </w:rPr>
              <w:t> </w:t>
            </w:r>
            <w:r w:rsidRPr="00FA4EA6">
              <w:rPr>
                <w:sz w:val="28"/>
                <w:szCs w:val="28"/>
              </w:rPr>
              <w:t xml:space="preserve">«Детский сад очень рад: вновь встречает он ребят» </w:t>
            </w:r>
          </w:p>
        </w:tc>
        <w:tc>
          <w:tcPr>
            <w:tcW w:w="1968"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jc w:val="center"/>
              <w:rPr>
                <w:sz w:val="28"/>
                <w:szCs w:val="28"/>
              </w:rPr>
            </w:pPr>
            <w:r>
              <w:rPr>
                <w:sz w:val="28"/>
                <w:szCs w:val="28"/>
              </w:rPr>
              <w:t>с</w:t>
            </w:r>
            <w:r w:rsidRPr="00640B7C">
              <w:rPr>
                <w:sz w:val="28"/>
                <w:szCs w:val="28"/>
              </w:rPr>
              <w:t>ентябрь</w:t>
            </w:r>
          </w:p>
          <w:p w:rsidR="005B6F53" w:rsidRPr="00640B7C" w:rsidRDefault="005B6F53" w:rsidP="00AC393E">
            <w:pPr>
              <w:jc w:val="center"/>
              <w:rPr>
                <w:sz w:val="28"/>
                <w:szCs w:val="28"/>
              </w:rPr>
            </w:pPr>
          </w:p>
        </w:tc>
        <w:tc>
          <w:tcPr>
            <w:tcW w:w="2666" w:type="dxa"/>
            <w:vMerge w:val="restart"/>
            <w:tcBorders>
              <w:top w:val="single" w:sz="4" w:space="0" w:color="auto"/>
              <w:left w:val="single" w:sz="4" w:space="0" w:color="auto"/>
              <w:right w:val="single" w:sz="4" w:space="0" w:color="auto"/>
            </w:tcBorders>
            <w:hideMark/>
          </w:tcPr>
          <w:p w:rsidR="005B6F53" w:rsidRPr="00640B7C" w:rsidRDefault="005B6F53" w:rsidP="00AC393E">
            <w:pPr>
              <w:rPr>
                <w:sz w:val="28"/>
                <w:szCs w:val="28"/>
              </w:rPr>
            </w:pPr>
            <w:r w:rsidRPr="00640B7C">
              <w:rPr>
                <w:sz w:val="28"/>
                <w:szCs w:val="28"/>
              </w:rPr>
              <w:t>Музыкальный</w:t>
            </w:r>
          </w:p>
          <w:p w:rsidR="005B6F53" w:rsidRPr="00640B7C" w:rsidRDefault="005B6F53" w:rsidP="00AC393E">
            <w:pPr>
              <w:rPr>
                <w:sz w:val="28"/>
                <w:szCs w:val="28"/>
              </w:rPr>
            </w:pPr>
            <w:r w:rsidRPr="00640B7C">
              <w:rPr>
                <w:sz w:val="28"/>
                <w:szCs w:val="28"/>
              </w:rPr>
              <w:t>руководитель:</w:t>
            </w:r>
          </w:p>
          <w:p w:rsidR="005B6F53" w:rsidRPr="00640B7C" w:rsidRDefault="005B6F53" w:rsidP="00AC393E">
            <w:pPr>
              <w:rPr>
                <w:sz w:val="28"/>
                <w:szCs w:val="28"/>
              </w:rPr>
            </w:pPr>
            <w:r w:rsidRPr="00640B7C">
              <w:rPr>
                <w:sz w:val="28"/>
                <w:szCs w:val="28"/>
              </w:rPr>
              <w:t>Игнатова В.М Воспитатели:</w:t>
            </w:r>
          </w:p>
          <w:p w:rsidR="005B6F53" w:rsidRDefault="002D3B6E" w:rsidP="002D3B6E">
            <w:pPr>
              <w:rPr>
                <w:sz w:val="28"/>
                <w:szCs w:val="28"/>
              </w:rPr>
            </w:pPr>
            <w:r>
              <w:rPr>
                <w:sz w:val="28"/>
                <w:szCs w:val="28"/>
              </w:rPr>
              <w:t>Шикова И.Е</w:t>
            </w:r>
            <w:r w:rsidR="005B6F53">
              <w:rPr>
                <w:sz w:val="28"/>
                <w:szCs w:val="28"/>
              </w:rPr>
              <w:t>.,</w:t>
            </w:r>
          </w:p>
          <w:p w:rsidR="005B6F53" w:rsidRPr="00640B7C" w:rsidRDefault="005B6F53" w:rsidP="00AC393E">
            <w:pPr>
              <w:rPr>
                <w:sz w:val="28"/>
                <w:szCs w:val="28"/>
              </w:rPr>
            </w:pPr>
            <w:r>
              <w:rPr>
                <w:sz w:val="28"/>
                <w:szCs w:val="28"/>
              </w:rPr>
              <w:t>Ковалева С.Н.</w:t>
            </w:r>
          </w:p>
        </w:tc>
      </w:tr>
      <w:tr w:rsidR="005B6F53" w:rsidRPr="00640B7C" w:rsidTr="002D3B6E">
        <w:trPr>
          <w:trHeight w:val="378"/>
        </w:trPr>
        <w:tc>
          <w:tcPr>
            <w:tcW w:w="1936" w:type="dxa"/>
            <w:vMerge/>
            <w:tcBorders>
              <w:left w:val="single" w:sz="4" w:space="0" w:color="auto"/>
              <w:right w:val="single" w:sz="4" w:space="0" w:color="auto"/>
            </w:tcBorders>
            <w:hideMark/>
          </w:tcPr>
          <w:p w:rsidR="005B6F53" w:rsidRPr="00640B7C" w:rsidRDefault="005B6F53"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rPr>
                <w:sz w:val="28"/>
                <w:szCs w:val="28"/>
              </w:rPr>
            </w:pPr>
            <w:r w:rsidRPr="00640B7C">
              <w:rPr>
                <w:sz w:val="28"/>
                <w:szCs w:val="28"/>
              </w:rPr>
              <w:t> </w:t>
            </w:r>
            <w:r w:rsidRPr="0030632E">
              <w:rPr>
                <w:rFonts w:eastAsia="Calibri"/>
                <w:sz w:val="28"/>
                <w:szCs w:val="28"/>
              </w:rPr>
              <w:t>«Осень золотая»</w:t>
            </w:r>
          </w:p>
        </w:tc>
        <w:tc>
          <w:tcPr>
            <w:tcW w:w="1968"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jc w:val="center"/>
              <w:rPr>
                <w:sz w:val="28"/>
                <w:szCs w:val="28"/>
              </w:rPr>
            </w:pPr>
            <w:r>
              <w:rPr>
                <w:sz w:val="28"/>
                <w:szCs w:val="28"/>
              </w:rPr>
              <w:t>о</w:t>
            </w:r>
            <w:r w:rsidRPr="00640B7C">
              <w:rPr>
                <w:sz w:val="28"/>
                <w:szCs w:val="28"/>
              </w:rPr>
              <w:t>ктябрь</w:t>
            </w:r>
          </w:p>
        </w:tc>
        <w:tc>
          <w:tcPr>
            <w:tcW w:w="2666" w:type="dxa"/>
            <w:vMerge/>
            <w:tcBorders>
              <w:left w:val="single" w:sz="4" w:space="0" w:color="auto"/>
              <w:right w:val="single" w:sz="4" w:space="0" w:color="auto"/>
            </w:tcBorders>
            <w:hideMark/>
          </w:tcPr>
          <w:p w:rsidR="005B6F53" w:rsidRPr="00640B7C" w:rsidRDefault="005B6F53" w:rsidP="00AC393E">
            <w:pPr>
              <w:rPr>
                <w:sz w:val="28"/>
                <w:szCs w:val="28"/>
              </w:rPr>
            </w:pPr>
          </w:p>
        </w:tc>
      </w:tr>
      <w:tr w:rsidR="005B6F53" w:rsidRPr="00640B7C" w:rsidTr="002D3B6E">
        <w:trPr>
          <w:trHeight w:val="686"/>
        </w:trPr>
        <w:tc>
          <w:tcPr>
            <w:tcW w:w="1936" w:type="dxa"/>
            <w:vMerge/>
            <w:tcBorders>
              <w:left w:val="single" w:sz="4" w:space="0" w:color="auto"/>
              <w:right w:val="single" w:sz="4" w:space="0" w:color="auto"/>
            </w:tcBorders>
            <w:hideMark/>
          </w:tcPr>
          <w:p w:rsidR="005B6F53" w:rsidRPr="00640B7C" w:rsidRDefault="005B6F53"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hideMark/>
          </w:tcPr>
          <w:p w:rsidR="005B6F53" w:rsidRDefault="005B6F53" w:rsidP="00AC393E">
            <w:pPr>
              <w:pStyle w:val="aa"/>
              <w:rPr>
                <w:sz w:val="28"/>
                <w:szCs w:val="28"/>
              </w:rPr>
            </w:pPr>
            <w:r>
              <w:rPr>
                <w:sz w:val="28"/>
                <w:szCs w:val="28"/>
              </w:rPr>
              <w:t>Новогодний утренник</w:t>
            </w:r>
            <w:r w:rsidRPr="00AE40E5">
              <w:rPr>
                <w:sz w:val="28"/>
                <w:szCs w:val="28"/>
              </w:rPr>
              <w:t xml:space="preserve"> «Чудеса на Новый год»</w:t>
            </w:r>
          </w:p>
          <w:p w:rsidR="005B6F53" w:rsidRPr="00640B7C" w:rsidRDefault="005B6F53" w:rsidP="00AC393E">
            <w:pPr>
              <w:rPr>
                <w:sz w:val="28"/>
                <w:szCs w:val="28"/>
              </w:rPr>
            </w:pPr>
            <w:r w:rsidRPr="00AE40E5">
              <w:rPr>
                <w:sz w:val="28"/>
                <w:szCs w:val="28"/>
              </w:rPr>
              <w:t>«День Героев Отечества» - тематическое мероприятие</w:t>
            </w:r>
          </w:p>
        </w:tc>
        <w:tc>
          <w:tcPr>
            <w:tcW w:w="1968"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jc w:val="center"/>
              <w:rPr>
                <w:sz w:val="28"/>
                <w:szCs w:val="28"/>
              </w:rPr>
            </w:pPr>
            <w:r>
              <w:rPr>
                <w:sz w:val="28"/>
                <w:szCs w:val="28"/>
              </w:rPr>
              <w:t>д</w:t>
            </w:r>
            <w:r w:rsidRPr="00640B7C">
              <w:rPr>
                <w:sz w:val="28"/>
                <w:szCs w:val="28"/>
              </w:rPr>
              <w:t>екабрь</w:t>
            </w:r>
          </w:p>
        </w:tc>
        <w:tc>
          <w:tcPr>
            <w:tcW w:w="2666" w:type="dxa"/>
            <w:vMerge/>
            <w:tcBorders>
              <w:left w:val="single" w:sz="4" w:space="0" w:color="auto"/>
              <w:right w:val="single" w:sz="4" w:space="0" w:color="auto"/>
            </w:tcBorders>
            <w:hideMark/>
          </w:tcPr>
          <w:p w:rsidR="005B6F53" w:rsidRPr="00640B7C" w:rsidRDefault="005B6F53" w:rsidP="00AC393E">
            <w:pPr>
              <w:rPr>
                <w:sz w:val="28"/>
                <w:szCs w:val="28"/>
              </w:rPr>
            </w:pPr>
          </w:p>
        </w:tc>
      </w:tr>
      <w:tr w:rsidR="005B6F53" w:rsidRPr="00640B7C" w:rsidTr="002D3B6E">
        <w:trPr>
          <w:trHeight w:val="686"/>
        </w:trPr>
        <w:tc>
          <w:tcPr>
            <w:tcW w:w="1936" w:type="dxa"/>
            <w:vMerge/>
            <w:tcBorders>
              <w:left w:val="single" w:sz="4" w:space="0" w:color="auto"/>
              <w:right w:val="single" w:sz="4" w:space="0" w:color="auto"/>
            </w:tcBorders>
            <w:hideMark/>
          </w:tcPr>
          <w:p w:rsidR="005B6F53" w:rsidRPr="00640B7C" w:rsidRDefault="005B6F53"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rPr>
                <w:sz w:val="28"/>
                <w:szCs w:val="28"/>
              </w:rPr>
            </w:pPr>
            <w:r w:rsidRPr="00BD6834">
              <w:rPr>
                <w:sz w:val="28"/>
                <w:szCs w:val="28"/>
                <w:shd w:val="clear" w:color="auto" w:fill="FFFFFF"/>
              </w:rPr>
              <w:t>Музыкальное развлечение «Поиграем – угадаем».</w:t>
            </w:r>
          </w:p>
        </w:tc>
        <w:tc>
          <w:tcPr>
            <w:tcW w:w="1968"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jc w:val="center"/>
              <w:rPr>
                <w:sz w:val="28"/>
                <w:szCs w:val="28"/>
              </w:rPr>
            </w:pPr>
            <w:r>
              <w:rPr>
                <w:sz w:val="28"/>
                <w:szCs w:val="28"/>
              </w:rPr>
              <w:t>январь</w:t>
            </w:r>
          </w:p>
        </w:tc>
        <w:tc>
          <w:tcPr>
            <w:tcW w:w="2666" w:type="dxa"/>
            <w:vMerge/>
            <w:tcBorders>
              <w:left w:val="single" w:sz="4" w:space="0" w:color="auto"/>
              <w:right w:val="single" w:sz="4" w:space="0" w:color="auto"/>
            </w:tcBorders>
            <w:hideMark/>
          </w:tcPr>
          <w:p w:rsidR="005B6F53" w:rsidRPr="00640B7C" w:rsidRDefault="005B6F53" w:rsidP="00AC393E">
            <w:pPr>
              <w:rPr>
                <w:sz w:val="28"/>
                <w:szCs w:val="28"/>
              </w:rPr>
            </w:pPr>
          </w:p>
        </w:tc>
      </w:tr>
      <w:tr w:rsidR="005B6F53" w:rsidRPr="00640B7C" w:rsidTr="002D3B6E">
        <w:trPr>
          <w:trHeight w:val="686"/>
        </w:trPr>
        <w:tc>
          <w:tcPr>
            <w:tcW w:w="1936" w:type="dxa"/>
            <w:vMerge/>
            <w:tcBorders>
              <w:left w:val="single" w:sz="4" w:space="0" w:color="auto"/>
              <w:right w:val="single" w:sz="4" w:space="0" w:color="auto"/>
            </w:tcBorders>
            <w:hideMark/>
          </w:tcPr>
          <w:p w:rsidR="005B6F53" w:rsidRPr="00640B7C" w:rsidRDefault="005B6F53"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rPr>
                <w:sz w:val="28"/>
                <w:szCs w:val="28"/>
              </w:rPr>
            </w:pPr>
            <w:r w:rsidRPr="0030632E">
              <w:rPr>
                <w:rFonts w:eastAsia="Calibri"/>
                <w:sz w:val="28"/>
                <w:szCs w:val="28"/>
              </w:rPr>
              <w:t>«Цветы для мамочки»</w:t>
            </w:r>
          </w:p>
        </w:tc>
        <w:tc>
          <w:tcPr>
            <w:tcW w:w="1968"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jc w:val="center"/>
              <w:rPr>
                <w:sz w:val="28"/>
                <w:szCs w:val="28"/>
              </w:rPr>
            </w:pPr>
            <w:r>
              <w:rPr>
                <w:sz w:val="28"/>
                <w:szCs w:val="28"/>
              </w:rPr>
              <w:t>м</w:t>
            </w:r>
            <w:r w:rsidRPr="00640B7C">
              <w:rPr>
                <w:sz w:val="28"/>
                <w:szCs w:val="28"/>
              </w:rPr>
              <w:t>арт</w:t>
            </w:r>
          </w:p>
        </w:tc>
        <w:tc>
          <w:tcPr>
            <w:tcW w:w="2666" w:type="dxa"/>
            <w:vMerge/>
            <w:tcBorders>
              <w:left w:val="single" w:sz="4" w:space="0" w:color="auto"/>
              <w:right w:val="single" w:sz="4" w:space="0" w:color="auto"/>
            </w:tcBorders>
            <w:hideMark/>
          </w:tcPr>
          <w:p w:rsidR="005B6F53" w:rsidRPr="00640B7C" w:rsidRDefault="005B6F53" w:rsidP="00AC393E">
            <w:pPr>
              <w:rPr>
                <w:sz w:val="28"/>
                <w:szCs w:val="28"/>
              </w:rPr>
            </w:pPr>
          </w:p>
        </w:tc>
      </w:tr>
      <w:tr w:rsidR="005B6F53" w:rsidRPr="00640B7C" w:rsidTr="002D3B6E">
        <w:trPr>
          <w:trHeight w:val="686"/>
        </w:trPr>
        <w:tc>
          <w:tcPr>
            <w:tcW w:w="1936" w:type="dxa"/>
            <w:vMerge/>
            <w:tcBorders>
              <w:left w:val="single" w:sz="4" w:space="0" w:color="auto"/>
              <w:right w:val="single" w:sz="4" w:space="0" w:color="auto"/>
            </w:tcBorders>
            <w:hideMark/>
          </w:tcPr>
          <w:p w:rsidR="005B6F53" w:rsidRPr="00640B7C" w:rsidRDefault="005B6F53"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rPr>
                <w:sz w:val="28"/>
                <w:szCs w:val="28"/>
              </w:rPr>
            </w:pPr>
            <w:r w:rsidRPr="00BD6834">
              <w:rPr>
                <w:sz w:val="28"/>
                <w:szCs w:val="28"/>
                <w:shd w:val="clear" w:color="auto" w:fill="FFFFFF"/>
              </w:rPr>
              <w:t>Музыкальное развлечение  «Наш весёлый концерт».</w:t>
            </w:r>
          </w:p>
        </w:tc>
        <w:tc>
          <w:tcPr>
            <w:tcW w:w="1968"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jc w:val="center"/>
              <w:rPr>
                <w:sz w:val="28"/>
                <w:szCs w:val="28"/>
              </w:rPr>
            </w:pPr>
            <w:r>
              <w:rPr>
                <w:sz w:val="28"/>
                <w:szCs w:val="28"/>
              </w:rPr>
              <w:t>м</w:t>
            </w:r>
            <w:r w:rsidRPr="00640B7C">
              <w:rPr>
                <w:sz w:val="28"/>
                <w:szCs w:val="28"/>
              </w:rPr>
              <w:t>ай</w:t>
            </w:r>
          </w:p>
        </w:tc>
        <w:tc>
          <w:tcPr>
            <w:tcW w:w="2666" w:type="dxa"/>
            <w:vMerge/>
            <w:tcBorders>
              <w:left w:val="single" w:sz="4" w:space="0" w:color="auto"/>
              <w:bottom w:val="single" w:sz="4" w:space="0" w:color="auto"/>
              <w:right w:val="single" w:sz="4" w:space="0" w:color="auto"/>
            </w:tcBorders>
            <w:hideMark/>
          </w:tcPr>
          <w:p w:rsidR="005B6F53" w:rsidRPr="00640B7C" w:rsidRDefault="005B6F53" w:rsidP="00AC393E">
            <w:pPr>
              <w:rPr>
                <w:sz w:val="28"/>
                <w:szCs w:val="28"/>
              </w:rPr>
            </w:pPr>
          </w:p>
        </w:tc>
      </w:tr>
      <w:tr w:rsidR="005B6F53" w:rsidRPr="00640B7C" w:rsidTr="002D3B6E">
        <w:trPr>
          <w:trHeight w:val="686"/>
        </w:trPr>
        <w:tc>
          <w:tcPr>
            <w:tcW w:w="1936" w:type="dxa"/>
            <w:vMerge w:val="restart"/>
            <w:tcBorders>
              <w:top w:val="single" w:sz="4" w:space="0" w:color="auto"/>
              <w:left w:val="single" w:sz="4" w:space="0" w:color="auto"/>
              <w:right w:val="single" w:sz="4" w:space="0" w:color="auto"/>
            </w:tcBorders>
            <w:hideMark/>
          </w:tcPr>
          <w:p w:rsidR="005B6F53" w:rsidRPr="00E874E4" w:rsidRDefault="005B6F53" w:rsidP="00AC393E">
            <w:pPr>
              <w:rPr>
                <w:b/>
                <w:sz w:val="28"/>
                <w:szCs w:val="28"/>
              </w:rPr>
            </w:pPr>
            <w:r w:rsidRPr="00E874E4">
              <w:rPr>
                <w:b/>
                <w:sz w:val="28"/>
                <w:szCs w:val="28"/>
              </w:rPr>
              <w:t>Спортивные развлечения</w:t>
            </w:r>
          </w:p>
        </w:tc>
        <w:tc>
          <w:tcPr>
            <w:tcW w:w="3711"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rPr>
                <w:sz w:val="28"/>
                <w:szCs w:val="28"/>
              </w:rPr>
            </w:pPr>
            <w:r w:rsidRPr="006D08D3">
              <w:rPr>
                <w:sz w:val="28"/>
                <w:szCs w:val="28"/>
              </w:rPr>
              <w:t>«На зарядку, становись!» - спортивное развлечение</w:t>
            </w:r>
            <w:r>
              <w:rPr>
                <w:sz w:val="28"/>
                <w:szCs w:val="28"/>
              </w:rPr>
              <w:t>.</w:t>
            </w:r>
          </w:p>
        </w:tc>
        <w:tc>
          <w:tcPr>
            <w:tcW w:w="1968"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jc w:val="center"/>
              <w:rPr>
                <w:sz w:val="28"/>
                <w:szCs w:val="28"/>
              </w:rPr>
            </w:pPr>
            <w:r>
              <w:rPr>
                <w:sz w:val="28"/>
                <w:szCs w:val="28"/>
              </w:rPr>
              <w:t>сентя</w:t>
            </w:r>
            <w:r w:rsidRPr="00640B7C">
              <w:rPr>
                <w:sz w:val="28"/>
                <w:szCs w:val="28"/>
              </w:rPr>
              <w:t>брь</w:t>
            </w:r>
          </w:p>
        </w:tc>
        <w:tc>
          <w:tcPr>
            <w:tcW w:w="2666" w:type="dxa"/>
            <w:vMerge w:val="restart"/>
            <w:tcBorders>
              <w:top w:val="single" w:sz="4" w:space="0" w:color="auto"/>
              <w:left w:val="single" w:sz="4" w:space="0" w:color="auto"/>
              <w:right w:val="single" w:sz="4" w:space="0" w:color="auto"/>
            </w:tcBorders>
            <w:hideMark/>
          </w:tcPr>
          <w:p w:rsidR="005B6F53" w:rsidRPr="00640B7C" w:rsidRDefault="005B6F53" w:rsidP="00AC393E">
            <w:pPr>
              <w:rPr>
                <w:sz w:val="28"/>
                <w:szCs w:val="28"/>
              </w:rPr>
            </w:pPr>
            <w:r w:rsidRPr="00640B7C">
              <w:rPr>
                <w:sz w:val="28"/>
                <w:szCs w:val="28"/>
              </w:rPr>
              <w:t>Физкультурный руководитель:</w:t>
            </w:r>
          </w:p>
          <w:p w:rsidR="005B6F53" w:rsidRPr="00640B7C" w:rsidRDefault="005B6F53" w:rsidP="00AC393E">
            <w:pPr>
              <w:rPr>
                <w:sz w:val="28"/>
                <w:szCs w:val="28"/>
              </w:rPr>
            </w:pPr>
            <w:r w:rsidRPr="00640B7C">
              <w:rPr>
                <w:sz w:val="28"/>
                <w:szCs w:val="28"/>
              </w:rPr>
              <w:t>Невайкина Е.Н.</w:t>
            </w:r>
          </w:p>
          <w:p w:rsidR="005B6F53" w:rsidRDefault="005B6F53" w:rsidP="002D3B6E">
            <w:pPr>
              <w:rPr>
                <w:sz w:val="28"/>
                <w:szCs w:val="28"/>
              </w:rPr>
            </w:pPr>
            <w:r w:rsidRPr="00640B7C">
              <w:rPr>
                <w:sz w:val="28"/>
                <w:szCs w:val="28"/>
              </w:rPr>
              <w:t>Воспитатели:</w:t>
            </w:r>
            <w:r w:rsidR="002D3B6E">
              <w:rPr>
                <w:sz w:val="28"/>
                <w:szCs w:val="28"/>
              </w:rPr>
              <w:t xml:space="preserve"> Шикова И.Е</w:t>
            </w:r>
            <w:r>
              <w:rPr>
                <w:sz w:val="28"/>
                <w:szCs w:val="28"/>
              </w:rPr>
              <w:t>.,</w:t>
            </w:r>
          </w:p>
          <w:p w:rsidR="005B6F53" w:rsidRPr="00640B7C" w:rsidRDefault="005B6F53" w:rsidP="00AC393E">
            <w:pPr>
              <w:rPr>
                <w:sz w:val="28"/>
                <w:szCs w:val="28"/>
              </w:rPr>
            </w:pPr>
            <w:r>
              <w:rPr>
                <w:sz w:val="28"/>
                <w:szCs w:val="28"/>
              </w:rPr>
              <w:t>Ковалева С.Н.</w:t>
            </w:r>
          </w:p>
          <w:p w:rsidR="005B6F53" w:rsidRPr="00640B7C" w:rsidRDefault="005B6F53" w:rsidP="00AC393E">
            <w:pPr>
              <w:rPr>
                <w:sz w:val="28"/>
                <w:szCs w:val="28"/>
              </w:rPr>
            </w:pPr>
          </w:p>
        </w:tc>
      </w:tr>
      <w:tr w:rsidR="005B6F53" w:rsidRPr="00640B7C" w:rsidTr="002D3B6E">
        <w:trPr>
          <w:trHeight w:val="686"/>
        </w:trPr>
        <w:tc>
          <w:tcPr>
            <w:tcW w:w="1936" w:type="dxa"/>
            <w:vMerge/>
            <w:tcBorders>
              <w:left w:val="single" w:sz="4" w:space="0" w:color="auto"/>
              <w:right w:val="single" w:sz="4" w:space="0" w:color="auto"/>
            </w:tcBorders>
            <w:hideMark/>
          </w:tcPr>
          <w:p w:rsidR="005B6F53" w:rsidRPr="00640B7C" w:rsidRDefault="005B6F53"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rPr>
                <w:sz w:val="28"/>
                <w:szCs w:val="28"/>
              </w:rPr>
            </w:pPr>
            <w:r w:rsidRPr="000649D7">
              <w:rPr>
                <w:sz w:val="28"/>
                <w:szCs w:val="28"/>
              </w:rPr>
              <w:t>Совместное спортивное развлечение «Мамочки любимые»</w:t>
            </w:r>
          </w:p>
        </w:tc>
        <w:tc>
          <w:tcPr>
            <w:tcW w:w="1968"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jc w:val="center"/>
              <w:rPr>
                <w:sz w:val="28"/>
                <w:szCs w:val="28"/>
              </w:rPr>
            </w:pPr>
            <w:r>
              <w:rPr>
                <w:sz w:val="28"/>
                <w:szCs w:val="28"/>
              </w:rPr>
              <w:t>ноябрь</w:t>
            </w:r>
          </w:p>
        </w:tc>
        <w:tc>
          <w:tcPr>
            <w:tcW w:w="2666" w:type="dxa"/>
            <w:vMerge/>
            <w:tcBorders>
              <w:left w:val="single" w:sz="4" w:space="0" w:color="auto"/>
              <w:right w:val="single" w:sz="4" w:space="0" w:color="auto"/>
            </w:tcBorders>
            <w:hideMark/>
          </w:tcPr>
          <w:p w:rsidR="005B6F53" w:rsidRPr="00640B7C" w:rsidRDefault="005B6F53" w:rsidP="00AC393E">
            <w:pPr>
              <w:rPr>
                <w:sz w:val="28"/>
                <w:szCs w:val="28"/>
              </w:rPr>
            </w:pPr>
          </w:p>
        </w:tc>
      </w:tr>
      <w:tr w:rsidR="005B6F53" w:rsidRPr="00640B7C" w:rsidTr="002D3B6E">
        <w:trPr>
          <w:trHeight w:val="686"/>
        </w:trPr>
        <w:tc>
          <w:tcPr>
            <w:tcW w:w="1936" w:type="dxa"/>
            <w:vMerge/>
            <w:tcBorders>
              <w:left w:val="single" w:sz="4" w:space="0" w:color="auto"/>
              <w:right w:val="single" w:sz="4" w:space="0" w:color="auto"/>
            </w:tcBorders>
            <w:hideMark/>
          </w:tcPr>
          <w:p w:rsidR="005B6F53" w:rsidRPr="00640B7C" w:rsidRDefault="005B6F53"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rPr>
                <w:sz w:val="28"/>
                <w:szCs w:val="28"/>
              </w:rPr>
            </w:pPr>
            <w:r w:rsidRPr="00AE40E5">
              <w:rPr>
                <w:sz w:val="28"/>
                <w:szCs w:val="28"/>
              </w:rPr>
              <w:t>Спортивное развле</w:t>
            </w:r>
            <w:r>
              <w:rPr>
                <w:sz w:val="28"/>
                <w:szCs w:val="28"/>
              </w:rPr>
              <w:t>чение «Быстрые, ловкие, смелые»</w:t>
            </w:r>
          </w:p>
        </w:tc>
        <w:tc>
          <w:tcPr>
            <w:tcW w:w="1968"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jc w:val="center"/>
              <w:rPr>
                <w:sz w:val="28"/>
                <w:szCs w:val="28"/>
              </w:rPr>
            </w:pPr>
            <w:r>
              <w:rPr>
                <w:sz w:val="28"/>
                <w:szCs w:val="28"/>
              </w:rPr>
              <w:t>декабрь</w:t>
            </w:r>
          </w:p>
        </w:tc>
        <w:tc>
          <w:tcPr>
            <w:tcW w:w="2666" w:type="dxa"/>
            <w:vMerge/>
            <w:tcBorders>
              <w:left w:val="single" w:sz="4" w:space="0" w:color="auto"/>
              <w:right w:val="single" w:sz="4" w:space="0" w:color="auto"/>
            </w:tcBorders>
            <w:hideMark/>
          </w:tcPr>
          <w:p w:rsidR="005B6F53" w:rsidRPr="00640B7C" w:rsidRDefault="005B6F53" w:rsidP="00AC393E">
            <w:pPr>
              <w:rPr>
                <w:sz w:val="28"/>
                <w:szCs w:val="28"/>
              </w:rPr>
            </w:pPr>
          </w:p>
        </w:tc>
      </w:tr>
      <w:tr w:rsidR="005B6F53" w:rsidRPr="00640B7C" w:rsidTr="002D3B6E">
        <w:trPr>
          <w:trHeight w:val="686"/>
        </w:trPr>
        <w:tc>
          <w:tcPr>
            <w:tcW w:w="1936" w:type="dxa"/>
            <w:vMerge/>
            <w:tcBorders>
              <w:left w:val="single" w:sz="4" w:space="0" w:color="auto"/>
              <w:right w:val="single" w:sz="4" w:space="0" w:color="auto"/>
            </w:tcBorders>
          </w:tcPr>
          <w:p w:rsidR="005B6F53" w:rsidRPr="00640B7C" w:rsidRDefault="005B6F53"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tcPr>
          <w:p w:rsidR="005B6F53" w:rsidRPr="00AE40E5" w:rsidRDefault="005B6F53" w:rsidP="00AC393E">
            <w:pPr>
              <w:rPr>
                <w:sz w:val="28"/>
                <w:szCs w:val="28"/>
              </w:rPr>
            </w:pPr>
            <w:r w:rsidRPr="0030632E">
              <w:rPr>
                <w:sz w:val="28"/>
                <w:szCs w:val="28"/>
              </w:rPr>
              <w:t>«Буду в армии служить»</w:t>
            </w:r>
          </w:p>
        </w:tc>
        <w:tc>
          <w:tcPr>
            <w:tcW w:w="1968" w:type="dxa"/>
            <w:tcBorders>
              <w:top w:val="single" w:sz="4" w:space="0" w:color="auto"/>
              <w:left w:val="single" w:sz="4" w:space="0" w:color="auto"/>
              <w:bottom w:val="single" w:sz="4" w:space="0" w:color="auto"/>
              <w:right w:val="single" w:sz="4" w:space="0" w:color="auto"/>
            </w:tcBorders>
          </w:tcPr>
          <w:p w:rsidR="005B6F53" w:rsidRDefault="005B6F53" w:rsidP="00AC393E">
            <w:pPr>
              <w:jc w:val="center"/>
              <w:rPr>
                <w:sz w:val="28"/>
                <w:szCs w:val="28"/>
              </w:rPr>
            </w:pPr>
            <w:r>
              <w:rPr>
                <w:sz w:val="28"/>
                <w:szCs w:val="28"/>
              </w:rPr>
              <w:t>февраль</w:t>
            </w:r>
          </w:p>
        </w:tc>
        <w:tc>
          <w:tcPr>
            <w:tcW w:w="2666" w:type="dxa"/>
            <w:vMerge/>
            <w:tcBorders>
              <w:left w:val="single" w:sz="4" w:space="0" w:color="auto"/>
              <w:right w:val="single" w:sz="4" w:space="0" w:color="auto"/>
            </w:tcBorders>
          </w:tcPr>
          <w:p w:rsidR="005B6F53" w:rsidRPr="00640B7C" w:rsidRDefault="005B6F53" w:rsidP="00AC393E">
            <w:pPr>
              <w:rPr>
                <w:sz w:val="28"/>
                <w:szCs w:val="28"/>
              </w:rPr>
            </w:pPr>
          </w:p>
        </w:tc>
      </w:tr>
      <w:tr w:rsidR="005B6F53" w:rsidRPr="00640B7C" w:rsidTr="002D3B6E">
        <w:trPr>
          <w:trHeight w:val="686"/>
        </w:trPr>
        <w:tc>
          <w:tcPr>
            <w:tcW w:w="1936" w:type="dxa"/>
            <w:vMerge/>
            <w:tcBorders>
              <w:left w:val="single" w:sz="4" w:space="0" w:color="auto"/>
              <w:bottom w:val="single" w:sz="4" w:space="0" w:color="auto"/>
              <w:right w:val="single" w:sz="4" w:space="0" w:color="auto"/>
            </w:tcBorders>
          </w:tcPr>
          <w:p w:rsidR="005B6F53" w:rsidRPr="00640B7C" w:rsidRDefault="005B6F53"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tcPr>
          <w:p w:rsidR="005B6F53" w:rsidRPr="00AE40E5" w:rsidRDefault="005B6F53" w:rsidP="00AC393E">
            <w:pPr>
              <w:rPr>
                <w:sz w:val="28"/>
                <w:szCs w:val="28"/>
              </w:rPr>
            </w:pPr>
            <w:r w:rsidRPr="00BD6834">
              <w:rPr>
                <w:sz w:val="28"/>
                <w:szCs w:val="28"/>
                <w:shd w:val="clear" w:color="auto" w:fill="FFFFFF"/>
              </w:rPr>
              <w:t>«Веселые старты».</w:t>
            </w:r>
          </w:p>
        </w:tc>
        <w:tc>
          <w:tcPr>
            <w:tcW w:w="1968" w:type="dxa"/>
            <w:tcBorders>
              <w:top w:val="single" w:sz="4" w:space="0" w:color="auto"/>
              <w:left w:val="single" w:sz="4" w:space="0" w:color="auto"/>
              <w:bottom w:val="single" w:sz="4" w:space="0" w:color="auto"/>
              <w:right w:val="single" w:sz="4" w:space="0" w:color="auto"/>
            </w:tcBorders>
          </w:tcPr>
          <w:p w:rsidR="005B6F53" w:rsidRDefault="005B6F53" w:rsidP="00AC393E">
            <w:pPr>
              <w:jc w:val="center"/>
              <w:rPr>
                <w:sz w:val="28"/>
                <w:szCs w:val="28"/>
              </w:rPr>
            </w:pPr>
            <w:r>
              <w:rPr>
                <w:sz w:val="28"/>
                <w:szCs w:val="28"/>
              </w:rPr>
              <w:t>апрель</w:t>
            </w:r>
          </w:p>
        </w:tc>
        <w:tc>
          <w:tcPr>
            <w:tcW w:w="2666" w:type="dxa"/>
            <w:vMerge/>
            <w:tcBorders>
              <w:left w:val="single" w:sz="4" w:space="0" w:color="auto"/>
              <w:bottom w:val="single" w:sz="4" w:space="0" w:color="auto"/>
              <w:right w:val="single" w:sz="4" w:space="0" w:color="auto"/>
            </w:tcBorders>
          </w:tcPr>
          <w:p w:rsidR="005B6F53" w:rsidRPr="00640B7C" w:rsidRDefault="005B6F53" w:rsidP="00AC393E">
            <w:pPr>
              <w:rPr>
                <w:sz w:val="28"/>
                <w:szCs w:val="28"/>
              </w:rPr>
            </w:pPr>
          </w:p>
        </w:tc>
      </w:tr>
      <w:tr w:rsidR="005B6F53" w:rsidRPr="00640B7C" w:rsidTr="002D3B6E">
        <w:trPr>
          <w:trHeight w:val="686"/>
        </w:trPr>
        <w:tc>
          <w:tcPr>
            <w:tcW w:w="1936" w:type="dxa"/>
            <w:tcBorders>
              <w:top w:val="single" w:sz="4" w:space="0" w:color="auto"/>
              <w:left w:val="single" w:sz="4" w:space="0" w:color="auto"/>
              <w:right w:val="single" w:sz="4" w:space="0" w:color="auto"/>
            </w:tcBorders>
            <w:hideMark/>
          </w:tcPr>
          <w:p w:rsidR="005B6F53" w:rsidRPr="007F656E" w:rsidRDefault="005B6F53" w:rsidP="00AC393E">
            <w:pPr>
              <w:rPr>
                <w:b/>
                <w:sz w:val="28"/>
                <w:szCs w:val="28"/>
              </w:rPr>
            </w:pPr>
            <w:r w:rsidRPr="007F656E">
              <w:rPr>
                <w:b/>
                <w:sz w:val="28"/>
                <w:szCs w:val="28"/>
              </w:rPr>
              <w:t>Викторины</w:t>
            </w:r>
          </w:p>
        </w:tc>
        <w:tc>
          <w:tcPr>
            <w:tcW w:w="3711"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rPr>
                <w:sz w:val="28"/>
                <w:szCs w:val="28"/>
              </w:rPr>
            </w:pPr>
            <w:r w:rsidRPr="00BD6834">
              <w:rPr>
                <w:sz w:val="28"/>
                <w:szCs w:val="28"/>
                <w:shd w:val="clear" w:color="auto" w:fill="FFFFFF"/>
              </w:rPr>
              <w:t>«В гостях у сказки»</w:t>
            </w:r>
            <w:r w:rsidRPr="00640B7C">
              <w:rPr>
                <w:sz w:val="28"/>
                <w:szCs w:val="28"/>
              </w:rPr>
              <w:t xml:space="preserve"> </w:t>
            </w:r>
          </w:p>
        </w:tc>
        <w:tc>
          <w:tcPr>
            <w:tcW w:w="1968" w:type="dxa"/>
            <w:tcBorders>
              <w:top w:val="single" w:sz="4" w:space="0" w:color="auto"/>
              <w:left w:val="single" w:sz="4" w:space="0" w:color="auto"/>
              <w:bottom w:val="single" w:sz="4" w:space="0" w:color="auto"/>
              <w:right w:val="single" w:sz="4" w:space="0" w:color="auto"/>
            </w:tcBorders>
            <w:hideMark/>
          </w:tcPr>
          <w:p w:rsidR="005B6F53" w:rsidRPr="00640B7C" w:rsidRDefault="002D3B6E" w:rsidP="00AC393E">
            <w:pPr>
              <w:jc w:val="center"/>
              <w:rPr>
                <w:sz w:val="28"/>
                <w:szCs w:val="28"/>
              </w:rPr>
            </w:pPr>
            <w:r>
              <w:rPr>
                <w:sz w:val="28"/>
                <w:szCs w:val="28"/>
              </w:rPr>
              <w:t>ф</w:t>
            </w:r>
            <w:r w:rsidRPr="00640B7C">
              <w:rPr>
                <w:sz w:val="28"/>
                <w:szCs w:val="28"/>
              </w:rPr>
              <w:t>евраль</w:t>
            </w:r>
          </w:p>
        </w:tc>
        <w:tc>
          <w:tcPr>
            <w:tcW w:w="2666" w:type="dxa"/>
            <w:tcBorders>
              <w:top w:val="single" w:sz="4" w:space="0" w:color="auto"/>
              <w:left w:val="single" w:sz="4" w:space="0" w:color="auto"/>
              <w:bottom w:val="single" w:sz="4" w:space="0" w:color="auto"/>
              <w:right w:val="single" w:sz="4" w:space="0" w:color="auto"/>
            </w:tcBorders>
            <w:hideMark/>
          </w:tcPr>
          <w:p w:rsidR="005B6F53" w:rsidRPr="00640B7C" w:rsidRDefault="002D3B6E" w:rsidP="002D3B6E">
            <w:pPr>
              <w:jc w:val="center"/>
              <w:rPr>
                <w:sz w:val="28"/>
                <w:szCs w:val="28"/>
              </w:rPr>
            </w:pPr>
            <w:r>
              <w:rPr>
                <w:sz w:val="28"/>
                <w:szCs w:val="28"/>
              </w:rPr>
              <w:t>Шикова И.Е</w:t>
            </w:r>
          </w:p>
        </w:tc>
      </w:tr>
      <w:tr w:rsidR="002D3B6E" w:rsidRPr="00640B7C" w:rsidTr="002D3B6E">
        <w:trPr>
          <w:trHeight w:val="686"/>
        </w:trPr>
        <w:tc>
          <w:tcPr>
            <w:tcW w:w="1936" w:type="dxa"/>
            <w:vMerge w:val="restart"/>
            <w:tcBorders>
              <w:top w:val="single" w:sz="4" w:space="0" w:color="auto"/>
              <w:left w:val="single" w:sz="4" w:space="0" w:color="auto"/>
              <w:right w:val="single" w:sz="4" w:space="0" w:color="auto"/>
            </w:tcBorders>
            <w:hideMark/>
          </w:tcPr>
          <w:p w:rsidR="002D3B6E" w:rsidRPr="00B962CF" w:rsidRDefault="002D3B6E" w:rsidP="00AC393E">
            <w:pPr>
              <w:rPr>
                <w:b/>
                <w:sz w:val="28"/>
                <w:szCs w:val="28"/>
              </w:rPr>
            </w:pPr>
            <w:r w:rsidRPr="00B962CF">
              <w:rPr>
                <w:b/>
                <w:sz w:val="28"/>
                <w:szCs w:val="28"/>
              </w:rPr>
              <w:t>Выставки детского творчества</w:t>
            </w:r>
          </w:p>
          <w:p w:rsidR="002D3B6E" w:rsidRPr="00640B7C" w:rsidRDefault="002D3B6E"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hideMark/>
          </w:tcPr>
          <w:p w:rsidR="002D3B6E" w:rsidRPr="00640B7C" w:rsidRDefault="002D3B6E" w:rsidP="00AC393E">
            <w:pPr>
              <w:rPr>
                <w:sz w:val="28"/>
                <w:szCs w:val="28"/>
              </w:rPr>
            </w:pPr>
            <w:r w:rsidRPr="00640B7C">
              <w:rPr>
                <w:sz w:val="28"/>
                <w:szCs w:val="28"/>
              </w:rPr>
              <w:t xml:space="preserve">Стенгазета к праздникам </w:t>
            </w:r>
          </w:p>
        </w:tc>
        <w:tc>
          <w:tcPr>
            <w:tcW w:w="1968" w:type="dxa"/>
            <w:tcBorders>
              <w:top w:val="single" w:sz="4" w:space="0" w:color="auto"/>
              <w:left w:val="single" w:sz="4" w:space="0" w:color="auto"/>
              <w:bottom w:val="single" w:sz="4" w:space="0" w:color="auto"/>
              <w:right w:val="single" w:sz="4" w:space="0" w:color="auto"/>
            </w:tcBorders>
            <w:hideMark/>
          </w:tcPr>
          <w:p w:rsidR="002D3B6E" w:rsidRPr="00640B7C" w:rsidRDefault="002D3B6E" w:rsidP="00AC393E">
            <w:pPr>
              <w:jc w:val="center"/>
              <w:rPr>
                <w:sz w:val="28"/>
                <w:szCs w:val="28"/>
              </w:rPr>
            </w:pPr>
            <w:r w:rsidRPr="00640B7C">
              <w:rPr>
                <w:sz w:val="28"/>
                <w:szCs w:val="28"/>
              </w:rPr>
              <w:t>В течении года</w:t>
            </w:r>
          </w:p>
        </w:tc>
        <w:tc>
          <w:tcPr>
            <w:tcW w:w="2666" w:type="dxa"/>
            <w:tcBorders>
              <w:top w:val="single" w:sz="4" w:space="0" w:color="auto"/>
              <w:left w:val="single" w:sz="4" w:space="0" w:color="auto"/>
              <w:bottom w:val="single" w:sz="4" w:space="0" w:color="auto"/>
              <w:right w:val="single" w:sz="4" w:space="0" w:color="auto"/>
            </w:tcBorders>
            <w:hideMark/>
          </w:tcPr>
          <w:p w:rsidR="002D3B6E" w:rsidRPr="00640B7C" w:rsidRDefault="002D3B6E" w:rsidP="00AC393E">
            <w:pPr>
              <w:jc w:val="center"/>
              <w:rPr>
                <w:sz w:val="28"/>
                <w:szCs w:val="28"/>
              </w:rPr>
            </w:pPr>
            <w:r>
              <w:rPr>
                <w:sz w:val="28"/>
                <w:szCs w:val="28"/>
              </w:rPr>
              <w:t>Ковалева С.Н.</w:t>
            </w:r>
          </w:p>
        </w:tc>
      </w:tr>
      <w:tr w:rsidR="002D3B6E" w:rsidRPr="00640B7C" w:rsidTr="002D3B6E">
        <w:trPr>
          <w:trHeight w:val="686"/>
        </w:trPr>
        <w:tc>
          <w:tcPr>
            <w:tcW w:w="1936" w:type="dxa"/>
            <w:vMerge/>
            <w:tcBorders>
              <w:left w:val="single" w:sz="4" w:space="0" w:color="auto"/>
              <w:right w:val="single" w:sz="4" w:space="0" w:color="auto"/>
            </w:tcBorders>
            <w:hideMark/>
          </w:tcPr>
          <w:p w:rsidR="002D3B6E" w:rsidRPr="00640B7C" w:rsidRDefault="002D3B6E"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hideMark/>
          </w:tcPr>
          <w:p w:rsidR="002D3B6E" w:rsidRPr="00640B7C" w:rsidRDefault="002D3B6E" w:rsidP="00AC393E">
            <w:pPr>
              <w:rPr>
                <w:sz w:val="28"/>
                <w:szCs w:val="28"/>
              </w:rPr>
            </w:pPr>
            <w:r>
              <w:rPr>
                <w:color w:val="111111"/>
                <w:sz w:val="28"/>
                <w:szCs w:val="28"/>
                <w:shd w:val="clear" w:color="auto" w:fill="FFFFFF"/>
              </w:rPr>
              <w:t>Конкурс рисунков «</w:t>
            </w:r>
            <w:r w:rsidR="00AF40B9">
              <w:rPr>
                <w:color w:val="111111"/>
                <w:sz w:val="28"/>
                <w:szCs w:val="28"/>
                <w:shd w:val="clear" w:color="auto" w:fill="FFFFFF"/>
              </w:rPr>
              <w:t xml:space="preserve"> Осеннее настроение</w:t>
            </w:r>
            <w:r>
              <w:rPr>
                <w:color w:val="111111"/>
                <w:sz w:val="28"/>
                <w:szCs w:val="28"/>
                <w:shd w:val="clear" w:color="auto" w:fill="FFFFFF"/>
              </w:rPr>
              <w:t>»</w:t>
            </w:r>
          </w:p>
        </w:tc>
        <w:tc>
          <w:tcPr>
            <w:tcW w:w="1968" w:type="dxa"/>
            <w:tcBorders>
              <w:top w:val="single" w:sz="4" w:space="0" w:color="auto"/>
              <w:left w:val="single" w:sz="4" w:space="0" w:color="auto"/>
              <w:bottom w:val="single" w:sz="4" w:space="0" w:color="auto"/>
              <w:right w:val="single" w:sz="4" w:space="0" w:color="auto"/>
            </w:tcBorders>
            <w:hideMark/>
          </w:tcPr>
          <w:p w:rsidR="002D3B6E" w:rsidRPr="00640B7C" w:rsidRDefault="002D3B6E" w:rsidP="00AC393E">
            <w:pPr>
              <w:jc w:val="center"/>
              <w:rPr>
                <w:sz w:val="28"/>
                <w:szCs w:val="28"/>
              </w:rPr>
            </w:pPr>
            <w:r w:rsidRPr="00640B7C">
              <w:rPr>
                <w:sz w:val="28"/>
                <w:szCs w:val="28"/>
              </w:rPr>
              <w:t>Октябрь</w:t>
            </w:r>
          </w:p>
        </w:tc>
        <w:tc>
          <w:tcPr>
            <w:tcW w:w="2666" w:type="dxa"/>
            <w:tcBorders>
              <w:top w:val="single" w:sz="4" w:space="0" w:color="auto"/>
              <w:left w:val="single" w:sz="4" w:space="0" w:color="auto"/>
              <w:bottom w:val="single" w:sz="4" w:space="0" w:color="auto"/>
              <w:right w:val="single" w:sz="4" w:space="0" w:color="auto"/>
            </w:tcBorders>
            <w:hideMark/>
          </w:tcPr>
          <w:p w:rsidR="002D3B6E" w:rsidRDefault="00AF40B9" w:rsidP="00AC393E">
            <w:pPr>
              <w:jc w:val="center"/>
              <w:rPr>
                <w:sz w:val="28"/>
                <w:szCs w:val="28"/>
              </w:rPr>
            </w:pPr>
            <w:r>
              <w:rPr>
                <w:sz w:val="28"/>
                <w:szCs w:val="28"/>
              </w:rPr>
              <w:t xml:space="preserve">Шикова И.Е </w:t>
            </w:r>
          </w:p>
          <w:p w:rsidR="002D3B6E" w:rsidRPr="00640B7C" w:rsidRDefault="002D3B6E" w:rsidP="00AC393E">
            <w:pPr>
              <w:jc w:val="center"/>
              <w:rPr>
                <w:sz w:val="28"/>
                <w:szCs w:val="28"/>
              </w:rPr>
            </w:pPr>
          </w:p>
        </w:tc>
      </w:tr>
      <w:tr w:rsidR="002D3B6E" w:rsidRPr="00640B7C" w:rsidTr="002D3B6E">
        <w:trPr>
          <w:trHeight w:val="608"/>
        </w:trPr>
        <w:tc>
          <w:tcPr>
            <w:tcW w:w="1936" w:type="dxa"/>
            <w:vMerge/>
            <w:tcBorders>
              <w:left w:val="single" w:sz="4" w:space="0" w:color="auto"/>
              <w:right w:val="single" w:sz="4" w:space="0" w:color="auto"/>
            </w:tcBorders>
            <w:hideMark/>
          </w:tcPr>
          <w:p w:rsidR="002D3B6E" w:rsidRPr="00640B7C" w:rsidRDefault="002D3B6E"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hideMark/>
          </w:tcPr>
          <w:p w:rsidR="002D3B6E" w:rsidRPr="00AF40B9" w:rsidRDefault="00AF40B9" w:rsidP="00AF40B9">
            <w:pPr>
              <w:shd w:val="clear" w:color="auto" w:fill="FFFFFF"/>
              <w:rPr>
                <w:color w:val="000000"/>
                <w:sz w:val="20"/>
                <w:szCs w:val="20"/>
              </w:rPr>
            </w:pPr>
            <w:r>
              <w:rPr>
                <w:sz w:val="28"/>
                <w:szCs w:val="28"/>
              </w:rPr>
              <w:t xml:space="preserve"> </w:t>
            </w:r>
            <w:r w:rsidR="002D3B6E" w:rsidRPr="000649D7">
              <w:rPr>
                <w:sz w:val="28"/>
                <w:szCs w:val="28"/>
              </w:rPr>
              <w:t>«</w:t>
            </w:r>
            <w:r>
              <w:rPr>
                <w:sz w:val="28"/>
                <w:szCs w:val="28"/>
              </w:rPr>
              <w:t>Цветы для</w:t>
            </w:r>
            <w:r w:rsidR="002D3B6E" w:rsidRPr="000649D7">
              <w:rPr>
                <w:sz w:val="28"/>
                <w:szCs w:val="28"/>
              </w:rPr>
              <w:t xml:space="preserve"> любимой мамочки!»</w:t>
            </w:r>
          </w:p>
        </w:tc>
        <w:tc>
          <w:tcPr>
            <w:tcW w:w="1968" w:type="dxa"/>
            <w:tcBorders>
              <w:top w:val="single" w:sz="4" w:space="0" w:color="auto"/>
              <w:left w:val="single" w:sz="4" w:space="0" w:color="auto"/>
              <w:bottom w:val="single" w:sz="4" w:space="0" w:color="auto"/>
              <w:right w:val="single" w:sz="4" w:space="0" w:color="auto"/>
            </w:tcBorders>
            <w:hideMark/>
          </w:tcPr>
          <w:p w:rsidR="002D3B6E" w:rsidRPr="00640B7C" w:rsidRDefault="002D3B6E" w:rsidP="00AF40B9">
            <w:pPr>
              <w:jc w:val="center"/>
              <w:rPr>
                <w:sz w:val="28"/>
                <w:szCs w:val="28"/>
              </w:rPr>
            </w:pPr>
            <w:r>
              <w:rPr>
                <w:sz w:val="28"/>
                <w:szCs w:val="28"/>
              </w:rPr>
              <w:t>ноябрь</w:t>
            </w:r>
          </w:p>
        </w:tc>
        <w:tc>
          <w:tcPr>
            <w:tcW w:w="2666" w:type="dxa"/>
            <w:tcBorders>
              <w:top w:val="single" w:sz="4" w:space="0" w:color="auto"/>
              <w:left w:val="single" w:sz="4" w:space="0" w:color="auto"/>
              <w:bottom w:val="single" w:sz="4" w:space="0" w:color="auto"/>
              <w:right w:val="single" w:sz="4" w:space="0" w:color="auto"/>
            </w:tcBorders>
            <w:hideMark/>
          </w:tcPr>
          <w:p w:rsidR="00AF40B9" w:rsidRDefault="00AF40B9" w:rsidP="00AF40B9">
            <w:pPr>
              <w:jc w:val="center"/>
              <w:rPr>
                <w:sz w:val="28"/>
                <w:szCs w:val="28"/>
              </w:rPr>
            </w:pPr>
            <w:r>
              <w:rPr>
                <w:sz w:val="28"/>
                <w:szCs w:val="28"/>
              </w:rPr>
              <w:t xml:space="preserve"> Шикова И.Е </w:t>
            </w:r>
          </w:p>
          <w:p w:rsidR="002D3B6E" w:rsidRPr="00640B7C" w:rsidRDefault="002D3B6E" w:rsidP="00AF40B9">
            <w:pPr>
              <w:rPr>
                <w:sz w:val="28"/>
                <w:szCs w:val="28"/>
              </w:rPr>
            </w:pPr>
          </w:p>
        </w:tc>
      </w:tr>
      <w:tr w:rsidR="002D3B6E" w:rsidRPr="00640B7C" w:rsidTr="002D3B6E">
        <w:trPr>
          <w:trHeight w:val="686"/>
        </w:trPr>
        <w:tc>
          <w:tcPr>
            <w:tcW w:w="1936" w:type="dxa"/>
            <w:vMerge/>
            <w:tcBorders>
              <w:left w:val="single" w:sz="4" w:space="0" w:color="auto"/>
              <w:right w:val="single" w:sz="4" w:space="0" w:color="auto"/>
            </w:tcBorders>
            <w:hideMark/>
          </w:tcPr>
          <w:p w:rsidR="002D3B6E" w:rsidRPr="00640B7C" w:rsidRDefault="002D3B6E"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hideMark/>
          </w:tcPr>
          <w:p w:rsidR="002D3B6E" w:rsidRPr="00640B7C" w:rsidRDefault="002D3B6E" w:rsidP="00AC393E">
            <w:pPr>
              <w:rPr>
                <w:sz w:val="28"/>
                <w:szCs w:val="28"/>
              </w:rPr>
            </w:pPr>
            <w:r w:rsidRPr="00623044">
              <w:rPr>
                <w:sz w:val="28"/>
                <w:szCs w:val="28"/>
              </w:rPr>
              <w:t>Выставка детских рисунков</w:t>
            </w:r>
            <w:r>
              <w:t xml:space="preserve">  </w:t>
            </w:r>
            <w:r w:rsidRPr="00623044">
              <w:rPr>
                <w:sz w:val="28"/>
                <w:szCs w:val="28"/>
              </w:rPr>
              <w:t>«Зимушка хрустальная»</w:t>
            </w:r>
            <w:r>
              <w:rPr>
                <w:sz w:val="28"/>
                <w:szCs w:val="28"/>
              </w:rPr>
              <w:t xml:space="preserve"> </w:t>
            </w:r>
          </w:p>
        </w:tc>
        <w:tc>
          <w:tcPr>
            <w:tcW w:w="1968" w:type="dxa"/>
            <w:tcBorders>
              <w:top w:val="single" w:sz="4" w:space="0" w:color="auto"/>
              <w:left w:val="single" w:sz="4" w:space="0" w:color="auto"/>
              <w:bottom w:val="single" w:sz="4" w:space="0" w:color="auto"/>
              <w:right w:val="single" w:sz="4" w:space="0" w:color="auto"/>
            </w:tcBorders>
            <w:hideMark/>
          </w:tcPr>
          <w:p w:rsidR="002D3B6E" w:rsidRPr="00640B7C" w:rsidRDefault="002D3B6E" w:rsidP="00AC393E">
            <w:pPr>
              <w:jc w:val="center"/>
              <w:rPr>
                <w:sz w:val="28"/>
                <w:szCs w:val="28"/>
              </w:rPr>
            </w:pPr>
            <w:r>
              <w:rPr>
                <w:sz w:val="28"/>
                <w:szCs w:val="28"/>
              </w:rPr>
              <w:t>декаб</w:t>
            </w:r>
            <w:r w:rsidRPr="00640B7C">
              <w:rPr>
                <w:sz w:val="28"/>
                <w:szCs w:val="28"/>
              </w:rPr>
              <w:t>рь</w:t>
            </w:r>
          </w:p>
        </w:tc>
        <w:tc>
          <w:tcPr>
            <w:tcW w:w="2666" w:type="dxa"/>
            <w:tcBorders>
              <w:top w:val="single" w:sz="4" w:space="0" w:color="auto"/>
              <w:left w:val="single" w:sz="4" w:space="0" w:color="auto"/>
              <w:bottom w:val="single" w:sz="4" w:space="0" w:color="auto"/>
              <w:right w:val="single" w:sz="4" w:space="0" w:color="auto"/>
            </w:tcBorders>
            <w:hideMark/>
          </w:tcPr>
          <w:p w:rsidR="002D3B6E" w:rsidRDefault="002D3B6E" w:rsidP="00AC393E">
            <w:pPr>
              <w:jc w:val="center"/>
              <w:rPr>
                <w:sz w:val="28"/>
                <w:szCs w:val="28"/>
              </w:rPr>
            </w:pPr>
            <w:r>
              <w:rPr>
                <w:sz w:val="28"/>
                <w:szCs w:val="28"/>
              </w:rPr>
              <w:t>Ковалева С.Н.</w:t>
            </w:r>
          </w:p>
        </w:tc>
      </w:tr>
      <w:tr w:rsidR="002D3B6E" w:rsidRPr="00640B7C" w:rsidTr="002D3B6E">
        <w:trPr>
          <w:trHeight w:val="686"/>
        </w:trPr>
        <w:tc>
          <w:tcPr>
            <w:tcW w:w="1936" w:type="dxa"/>
            <w:vMerge/>
            <w:tcBorders>
              <w:left w:val="single" w:sz="4" w:space="0" w:color="auto"/>
              <w:right w:val="single" w:sz="4" w:space="0" w:color="auto"/>
            </w:tcBorders>
          </w:tcPr>
          <w:p w:rsidR="002D3B6E" w:rsidRPr="00640B7C" w:rsidRDefault="002D3B6E"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tcPr>
          <w:p w:rsidR="002D3B6E" w:rsidRPr="00623044" w:rsidRDefault="002D3B6E" w:rsidP="00AC393E">
            <w:pPr>
              <w:rPr>
                <w:sz w:val="28"/>
                <w:szCs w:val="28"/>
              </w:rPr>
            </w:pPr>
            <w:r>
              <w:rPr>
                <w:sz w:val="28"/>
                <w:szCs w:val="28"/>
              </w:rPr>
              <w:t>Коллект</w:t>
            </w:r>
            <w:r w:rsidR="00AF40B9">
              <w:rPr>
                <w:sz w:val="28"/>
                <w:szCs w:val="28"/>
              </w:rPr>
              <w:t>ивная аппликация «Страна Добра</w:t>
            </w:r>
            <w:r>
              <w:rPr>
                <w:sz w:val="28"/>
                <w:szCs w:val="28"/>
              </w:rPr>
              <w:t>»</w:t>
            </w:r>
          </w:p>
        </w:tc>
        <w:tc>
          <w:tcPr>
            <w:tcW w:w="1968" w:type="dxa"/>
            <w:tcBorders>
              <w:top w:val="single" w:sz="4" w:space="0" w:color="auto"/>
              <w:left w:val="single" w:sz="4" w:space="0" w:color="auto"/>
              <w:bottom w:val="single" w:sz="4" w:space="0" w:color="auto"/>
              <w:right w:val="single" w:sz="4" w:space="0" w:color="auto"/>
            </w:tcBorders>
          </w:tcPr>
          <w:p w:rsidR="002D3B6E" w:rsidRDefault="002D3B6E" w:rsidP="00AC393E">
            <w:pPr>
              <w:jc w:val="center"/>
              <w:rPr>
                <w:sz w:val="28"/>
                <w:szCs w:val="28"/>
              </w:rPr>
            </w:pPr>
            <w:r>
              <w:rPr>
                <w:sz w:val="28"/>
                <w:szCs w:val="28"/>
              </w:rPr>
              <w:t>январь</w:t>
            </w:r>
          </w:p>
        </w:tc>
        <w:tc>
          <w:tcPr>
            <w:tcW w:w="2666" w:type="dxa"/>
            <w:tcBorders>
              <w:top w:val="single" w:sz="4" w:space="0" w:color="auto"/>
              <w:left w:val="single" w:sz="4" w:space="0" w:color="auto"/>
              <w:bottom w:val="single" w:sz="4" w:space="0" w:color="auto"/>
              <w:right w:val="single" w:sz="4" w:space="0" w:color="auto"/>
            </w:tcBorders>
          </w:tcPr>
          <w:p w:rsidR="002D3B6E" w:rsidRDefault="00AF40B9" w:rsidP="00AC393E">
            <w:pPr>
              <w:jc w:val="center"/>
              <w:rPr>
                <w:sz w:val="28"/>
                <w:szCs w:val="28"/>
              </w:rPr>
            </w:pPr>
            <w:r>
              <w:rPr>
                <w:sz w:val="28"/>
                <w:szCs w:val="28"/>
              </w:rPr>
              <w:t xml:space="preserve">Шикова И.Е </w:t>
            </w:r>
          </w:p>
          <w:p w:rsidR="002D3B6E" w:rsidRPr="00640B7C" w:rsidRDefault="002D3B6E" w:rsidP="00AC393E">
            <w:pPr>
              <w:jc w:val="center"/>
              <w:rPr>
                <w:sz w:val="28"/>
                <w:szCs w:val="28"/>
              </w:rPr>
            </w:pPr>
          </w:p>
        </w:tc>
      </w:tr>
      <w:tr w:rsidR="002D3B6E" w:rsidRPr="00640B7C" w:rsidTr="002D3B6E">
        <w:trPr>
          <w:trHeight w:val="686"/>
        </w:trPr>
        <w:tc>
          <w:tcPr>
            <w:tcW w:w="1936" w:type="dxa"/>
            <w:vMerge/>
            <w:tcBorders>
              <w:left w:val="single" w:sz="4" w:space="0" w:color="auto"/>
              <w:right w:val="single" w:sz="4" w:space="0" w:color="auto"/>
            </w:tcBorders>
            <w:hideMark/>
          </w:tcPr>
          <w:p w:rsidR="002D3B6E" w:rsidRPr="00640B7C" w:rsidRDefault="002D3B6E"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hideMark/>
          </w:tcPr>
          <w:p w:rsidR="002D3B6E" w:rsidRPr="000734B3" w:rsidRDefault="002D3B6E" w:rsidP="00AC393E">
            <w:pPr>
              <w:pStyle w:val="aa"/>
              <w:rPr>
                <w:sz w:val="28"/>
                <w:szCs w:val="28"/>
              </w:rPr>
            </w:pPr>
            <w:r w:rsidRPr="000734B3">
              <w:rPr>
                <w:sz w:val="28"/>
                <w:szCs w:val="28"/>
              </w:rPr>
              <w:t xml:space="preserve">Выставка рисунков </w:t>
            </w:r>
          </w:p>
          <w:p w:rsidR="002D3B6E" w:rsidRPr="00640B7C" w:rsidRDefault="002D3B6E" w:rsidP="00AC393E">
            <w:pPr>
              <w:rPr>
                <w:sz w:val="28"/>
                <w:szCs w:val="28"/>
              </w:rPr>
            </w:pPr>
            <w:r>
              <w:rPr>
                <w:color w:val="111111"/>
                <w:sz w:val="28"/>
                <w:szCs w:val="28"/>
                <w:shd w:val="clear" w:color="auto" w:fill="FFFFFF"/>
              </w:rPr>
              <w:t>«</w:t>
            </w:r>
            <w:r w:rsidR="00AF40B9">
              <w:rPr>
                <w:color w:val="111111"/>
                <w:sz w:val="28"/>
                <w:szCs w:val="28"/>
                <w:shd w:val="clear" w:color="auto" w:fill="FFFFFF"/>
              </w:rPr>
              <w:t>В подарок папе</w:t>
            </w:r>
            <w:r>
              <w:rPr>
                <w:color w:val="111111"/>
                <w:sz w:val="28"/>
                <w:szCs w:val="28"/>
                <w:shd w:val="clear" w:color="auto" w:fill="FFFFFF"/>
              </w:rPr>
              <w:t>»</w:t>
            </w:r>
          </w:p>
        </w:tc>
        <w:tc>
          <w:tcPr>
            <w:tcW w:w="1968" w:type="dxa"/>
            <w:tcBorders>
              <w:top w:val="single" w:sz="4" w:space="0" w:color="auto"/>
              <w:left w:val="single" w:sz="4" w:space="0" w:color="auto"/>
              <w:bottom w:val="single" w:sz="4" w:space="0" w:color="auto"/>
              <w:right w:val="single" w:sz="4" w:space="0" w:color="auto"/>
            </w:tcBorders>
            <w:hideMark/>
          </w:tcPr>
          <w:p w:rsidR="002D3B6E" w:rsidRPr="00640B7C" w:rsidRDefault="002D3B6E" w:rsidP="00AC393E">
            <w:pPr>
              <w:jc w:val="center"/>
              <w:rPr>
                <w:sz w:val="28"/>
                <w:szCs w:val="28"/>
              </w:rPr>
            </w:pPr>
            <w:r>
              <w:rPr>
                <w:sz w:val="28"/>
                <w:szCs w:val="28"/>
              </w:rPr>
              <w:t>ф</w:t>
            </w:r>
            <w:r w:rsidRPr="00640B7C">
              <w:rPr>
                <w:sz w:val="28"/>
                <w:szCs w:val="28"/>
              </w:rPr>
              <w:t>евраль</w:t>
            </w:r>
          </w:p>
        </w:tc>
        <w:tc>
          <w:tcPr>
            <w:tcW w:w="2666" w:type="dxa"/>
            <w:tcBorders>
              <w:top w:val="single" w:sz="4" w:space="0" w:color="auto"/>
              <w:left w:val="single" w:sz="4" w:space="0" w:color="auto"/>
              <w:bottom w:val="single" w:sz="4" w:space="0" w:color="auto"/>
              <w:right w:val="single" w:sz="4" w:space="0" w:color="auto"/>
            </w:tcBorders>
            <w:hideMark/>
          </w:tcPr>
          <w:p w:rsidR="002D3B6E" w:rsidRDefault="00AF40B9" w:rsidP="00AF40B9">
            <w:pPr>
              <w:jc w:val="center"/>
              <w:rPr>
                <w:sz w:val="28"/>
                <w:szCs w:val="28"/>
              </w:rPr>
            </w:pPr>
            <w:r>
              <w:rPr>
                <w:sz w:val="28"/>
                <w:szCs w:val="28"/>
              </w:rPr>
              <w:t xml:space="preserve">Шикова И.Е  </w:t>
            </w:r>
          </w:p>
          <w:p w:rsidR="002D3B6E" w:rsidRPr="00640B7C" w:rsidRDefault="002D3B6E" w:rsidP="00AC393E">
            <w:pPr>
              <w:jc w:val="center"/>
              <w:rPr>
                <w:sz w:val="28"/>
                <w:szCs w:val="28"/>
              </w:rPr>
            </w:pPr>
          </w:p>
        </w:tc>
      </w:tr>
      <w:tr w:rsidR="002D3B6E" w:rsidRPr="00640B7C" w:rsidTr="002D3B6E">
        <w:trPr>
          <w:trHeight w:val="686"/>
        </w:trPr>
        <w:tc>
          <w:tcPr>
            <w:tcW w:w="1936" w:type="dxa"/>
            <w:vMerge/>
            <w:tcBorders>
              <w:left w:val="single" w:sz="4" w:space="0" w:color="auto"/>
              <w:right w:val="single" w:sz="4" w:space="0" w:color="auto"/>
            </w:tcBorders>
            <w:hideMark/>
          </w:tcPr>
          <w:p w:rsidR="002D3B6E" w:rsidRPr="00640B7C" w:rsidRDefault="002D3B6E"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hideMark/>
          </w:tcPr>
          <w:p w:rsidR="002D3B6E" w:rsidRPr="00640B7C" w:rsidRDefault="002D3B6E" w:rsidP="00AC393E">
            <w:pPr>
              <w:rPr>
                <w:sz w:val="28"/>
                <w:szCs w:val="28"/>
              </w:rPr>
            </w:pPr>
            <w:r w:rsidRPr="000734B3">
              <w:rPr>
                <w:sz w:val="28"/>
                <w:szCs w:val="28"/>
              </w:rPr>
              <w:t>Выставка рисунков</w:t>
            </w:r>
            <w:r>
              <w:rPr>
                <w:sz w:val="28"/>
                <w:szCs w:val="28"/>
              </w:rPr>
              <w:t xml:space="preserve"> </w:t>
            </w:r>
            <w:r>
              <w:rPr>
                <w:color w:val="111111"/>
                <w:sz w:val="28"/>
                <w:szCs w:val="28"/>
                <w:shd w:val="clear" w:color="auto" w:fill="FFFFFF"/>
              </w:rPr>
              <w:t>«</w:t>
            </w:r>
            <w:r w:rsidRPr="00AD404F">
              <w:rPr>
                <w:color w:val="111111"/>
                <w:sz w:val="28"/>
                <w:szCs w:val="28"/>
                <w:shd w:val="clear" w:color="auto" w:fill="FFFFFF"/>
              </w:rPr>
              <w:t>Большие дела,</w:t>
            </w:r>
            <w:r>
              <w:rPr>
                <w:color w:val="111111"/>
                <w:sz w:val="28"/>
                <w:szCs w:val="28"/>
                <w:shd w:val="clear" w:color="auto" w:fill="FFFFFF"/>
              </w:rPr>
              <w:t xml:space="preserve"> маленьких рук».</w:t>
            </w:r>
          </w:p>
        </w:tc>
        <w:tc>
          <w:tcPr>
            <w:tcW w:w="1968" w:type="dxa"/>
            <w:tcBorders>
              <w:top w:val="single" w:sz="4" w:space="0" w:color="auto"/>
              <w:left w:val="single" w:sz="4" w:space="0" w:color="auto"/>
              <w:bottom w:val="single" w:sz="4" w:space="0" w:color="auto"/>
              <w:right w:val="single" w:sz="4" w:space="0" w:color="auto"/>
            </w:tcBorders>
            <w:hideMark/>
          </w:tcPr>
          <w:p w:rsidR="002D3B6E" w:rsidRPr="00640B7C" w:rsidRDefault="002D3B6E" w:rsidP="00AC393E">
            <w:pPr>
              <w:jc w:val="center"/>
              <w:rPr>
                <w:sz w:val="28"/>
                <w:szCs w:val="28"/>
              </w:rPr>
            </w:pPr>
            <w:r>
              <w:rPr>
                <w:sz w:val="28"/>
                <w:szCs w:val="28"/>
              </w:rPr>
              <w:t>м</w:t>
            </w:r>
            <w:r w:rsidRPr="00640B7C">
              <w:rPr>
                <w:sz w:val="28"/>
                <w:szCs w:val="28"/>
              </w:rPr>
              <w:t>арт</w:t>
            </w:r>
          </w:p>
        </w:tc>
        <w:tc>
          <w:tcPr>
            <w:tcW w:w="2666" w:type="dxa"/>
            <w:tcBorders>
              <w:top w:val="single" w:sz="4" w:space="0" w:color="auto"/>
              <w:left w:val="single" w:sz="4" w:space="0" w:color="auto"/>
              <w:bottom w:val="single" w:sz="4" w:space="0" w:color="auto"/>
              <w:right w:val="single" w:sz="4" w:space="0" w:color="auto"/>
            </w:tcBorders>
            <w:hideMark/>
          </w:tcPr>
          <w:p w:rsidR="00AF40B9" w:rsidRDefault="00AF40B9" w:rsidP="00AF40B9">
            <w:pPr>
              <w:jc w:val="center"/>
              <w:rPr>
                <w:sz w:val="28"/>
                <w:szCs w:val="28"/>
              </w:rPr>
            </w:pPr>
            <w:r>
              <w:rPr>
                <w:sz w:val="28"/>
                <w:szCs w:val="28"/>
              </w:rPr>
              <w:t>Ковалева С.Н.</w:t>
            </w:r>
          </w:p>
          <w:p w:rsidR="002D3B6E" w:rsidRPr="00640B7C" w:rsidRDefault="002D3B6E" w:rsidP="00AF40B9">
            <w:pPr>
              <w:jc w:val="center"/>
              <w:rPr>
                <w:sz w:val="28"/>
                <w:szCs w:val="28"/>
              </w:rPr>
            </w:pPr>
          </w:p>
        </w:tc>
      </w:tr>
      <w:tr w:rsidR="002D3B6E" w:rsidRPr="00640B7C" w:rsidTr="002D3B6E">
        <w:trPr>
          <w:trHeight w:val="686"/>
        </w:trPr>
        <w:tc>
          <w:tcPr>
            <w:tcW w:w="1936" w:type="dxa"/>
            <w:vMerge/>
            <w:tcBorders>
              <w:left w:val="single" w:sz="4" w:space="0" w:color="auto"/>
              <w:right w:val="single" w:sz="4" w:space="0" w:color="auto"/>
            </w:tcBorders>
            <w:hideMark/>
          </w:tcPr>
          <w:p w:rsidR="002D3B6E" w:rsidRPr="00640B7C" w:rsidRDefault="002D3B6E"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hideMark/>
          </w:tcPr>
          <w:p w:rsidR="002D3B6E" w:rsidRPr="00640B7C" w:rsidRDefault="002D3B6E" w:rsidP="00AC393E">
            <w:pPr>
              <w:rPr>
                <w:sz w:val="28"/>
                <w:szCs w:val="28"/>
              </w:rPr>
            </w:pPr>
            <w:r w:rsidRPr="00640B7C">
              <w:rPr>
                <w:sz w:val="28"/>
                <w:szCs w:val="28"/>
              </w:rPr>
              <w:t>Выставка аппликаций</w:t>
            </w:r>
          </w:p>
          <w:p w:rsidR="002D3B6E" w:rsidRPr="00640B7C" w:rsidRDefault="002D3B6E" w:rsidP="00AC393E">
            <w:pPr>
              <w:pStyle w:val="aa"/>
              <w:rPr>
                <w:sz w:val="28"/>
                <w:szCs w:val="28"/>
              </w:rPr>
            </w:pPr>
            <w:r w:rsidRPr="00640B7C">
              <w:rPr>
                <w:sz w:val="28"/>
                <w:szCs w:val="28"/>
              </w:rPr>
              <w:t>«Весна красна!»</w:t>
            </w:r>
            <w:r w:rsidRPr="000734B3">
              <w:rPr>
                <w:sz w:val="28"/>
                <w:szCs w:val="28"/>
              </w:rPr>
              <w:t xml:space="preserve"> </w:t>
            </w:r>
          </w:p>
        </w:tc>
        <w:tc>
          <w:tcPr>
            <w:tcW w:w="1968" w:type="dxa"/>
            <w:tcBorders>
              <w:top w:val="single" w:sz="4" w:space="0" w:color="auto"/>
              <w:left w:val="single" w:sz="4" w:space="0" w:color="auto"/>
              <w:bottom w:val="single" w:sz="4" w:space="0" w:color="auto"/>
              <w:right w:val="single" w:sz="4" w:space="0" w:color="auto"/>
            </w:tcBorders>
            <w:hideMark/>
          </w:tcPr>
          <w:p w:rsidR="002D3B6E" w:rsidRPr="00640B7C" w:rsidRDefault="002D3B6E" w:rsidP="00AC393E">
            <w:pPr>
              <w:jc w:val="center"/>
              <w:rPr>
                <w:sz w:val="28"/>
                <w:szCs w:val="28"/>
              </w:rPr>
            </w:pPr>
            <w:r w:rsidRPr="00640B7C">
              <w:rPr>
                <w:sz w:val="28"/>
                <w:szCs w:val="28"/>
              </w:rPr>
              <w:t>Апрель</w:t>
            </w:r>
          </w:p>
        </w:tc>
        <w:tc>
          <w:tcPr>
            <w:tcW w:w="2666" w:type="dxa"/>
            <w:tcBorders>
              <w:top w:val="single" w:sz="4" w:space="0" w:color="auto"/>
              <w:left w:val="single" w:sz="4" w:space="0" w:color="auto"/>
              <w:bottom w:val="single" w:sz="4" w:space="0" w:color="auto"/>
              <w:right w:val="single" w:sz="4" w:space="0" w:color="auto"/>
            </w:tcBorders>
            <w:hideMark/>
          </w:tcPr>
          <w:p w:rsidR="002D3B6E" w:rsidRDefault="002D3B6E" w:rsidP="00AC393E">
            <w:pPr>
              <w:jc w:val="center"/>
              <w:rPr>
                <w:sz w:val="28"/>
                <w:szCs w:val="28"/>
              </w:rPr>
            </w:pPr>
            <w:r>
              <w:rPr>
                <w:sz w:val="28"/>
                <w:szCs w:val="28"/>
              </w:rPr>
              <w:t>Ковалева С.Н.</w:t>
            </w:r>
          </w:p>
          <w:p w:rsidR="002D3B6E" w:rsidRPr="00640B7C" w:rsidRDefault="00AF40B9" w:rsidP="00AF40B9">
            <w:pPr>
              <w:jc w:val="center"/>
              <w:rPr>
                <w:sz w:val="28"/>
                <w:szCs w:val="28"/>
              </w:rPr>
            </w:pPr>
            <w:r>
              <w:rPr>
                <w:sz w:val="28"/>
                <w:szCs w:val="28"/>
              </w:rPr>
              <w:t xml:space="preserve">Шикова И.Е </w:t>
            </w:r>
          </w:p>
        </w:tc>
      </w:tr>
      <w:tr w:rsidR="002D3B6E" w:rsidRPr="00640B7C" w:rsidTr="002D3B6E">
        <w:trPr>
          <w:trHeight w:val="686"/>
        </w:trPr>
        <w:tc>
          <w:tcPr>
            <w:tcW w:w="1936" w:type="dxa"/>
            <w:vMerge/>
            <w:tcBorders>
              <w:left w:val="single" w:sz="4" w:space="0" w:color="auto"/>
              <w:right w:val="single" w:sz="4" w:space="0" w:color="auto"/>
            </w:tcBorders>
            <w:hideMark/>
          </w:tcPr>
          <w:p w:rsidR="002D3B6E" w:rsidRPr="00640B7C" w:rsidRDefault="002D3B6E"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hideMark/>
          </w:tcPr>
          <w:p w:rsidR="002D3B6E" w:rsidRDefault="002D3B6E" w:rsidP="00AC393E">
            <w:pPr>
              <w:pStyle w:val="aa"/>
              <w:rPr>
                <w:sz w:val="28"/>
                <w:szCs w:val="28"/>
              </w:rPr>
            </w:pPr>
            <w:r>
              <w:rPr>
                <w:sz w:val="28"/>
                <w:szCs w:val="28"/>
              </w:rPr>
              <w:t>Коллективная аппликация ко дню победы «Праздничный салют»,</w:t>
            </w:r>
          </w:p>
          <w:p w:rsidR="002D3B6E" w:rsidRPr="00640B7C" w:rsidRDefault="002D3B6E" w:rsidP="00AC393E">
            <w:pPr>
              <w:rPr>
                <w:sz w:val="28"/>
                <w:szCs w:val="28"/>
              </w:rPr>
            </w:pPr>
            <w:r w:rsidRPr="000734B3">
              <w:rPr>
                <w:sz w:val="28"/>
                <w:szCs w:val="28"/>
              </w:rPr>
              <w:t xml:space="preserve">Выставка рисунков </w:t>
            </w:r>
            <w:r>
              <w:rPr>
                <w:sz w:val="28"/>
                <w:szCs w:val="28"/>
              </w:rPr>
              <w:t xml:space="preserve"> </w:t>
            </w:r>
            <w:r w:rsidRPr="000734B3">
              <w:rPr>
                <w:sz w:val="28"/>
                <w:szCs w:val="28"/>
              </w:rPr>
              <w:t>«Лето»</w:t>
            </w:r>
          </w:p>
        </w:tc>
        <w:tc>
          <w:tcPr>
            <w:tcW w:w="1968" w:type="dxa"/>
            <w:tcBorders>
              <w:top w:val="single" w:sz="4" w:space="0" w:color="auto"/>
              <w:left w:val="single" w:sz="4" w:space="0" w:color="auto"/>
              <w:bottom w:val="single" w:sz="4" w:space="0" w:color="auto"/>
              <w:right w:val="single" w:sz="4" w:space="0" w:color="auto"/>
            </w:tcBorders>
            <w:hideMark/>
          </w:tcPr>
          <w:p w:rsidR="002D3B6E" w:rsidRPr="00640B7C" w:rsidRDefault="002D3B6E" w:rsidP="00AC393E">
            <w:pPr>
              <w:jc w:val="center"/>
              <w:rPr>
                <w:sz w:val="28"/>
                <w:szCs w:val="28"/>
              </w:rPr>
            </w:pPr>
            <w:r w:rsidRPr="00640B7C">
              <w:rPr>
                <w:sz w:val="28"/>
                <w:szCs w:val="28"/>
              </w:rPr>
              <w:t>Май</w:t>
            </w:r>
          </w:p>
        </w:tc>
        <w:tc>
          <w:tcPr>
            <w:tcW w:w="2666" w:type="dxa"/>
            <w:tcBorders>
              <w:top w:val="single" w:sz="4" w:space="0" w:color="auto"/>
              <w:left w:val="single" w:sz="4" w:space="0" w:color="auto"/>
              <w:bottom w:val="single" w:sz="4" w:space="0" w:color="auto"/>
              <w:right w:val="single" w:sz="4" w:space="0" w:color="auto"/>
            </w:tcBorders>
            <w:hideMark/>
          </w:tcPr>
          <w:p w:rsidR="00AF40B9" w:rsidRDefault="00AF40B9" w:rsidP="00AF40B9">
            <w:pPr>
              <w:jc w:val="center"/>
              <w:rPr>
                <w:sz w:val="28"/>
                <w:szCs w:val="28"/>
              </w:rPr>
            </w:pPr>
            <w:r>
              <w:rPr>
                <w:sz w:val="28"/>
                <w:szCs w:val="28"/>
              </w:rPr>
              <w:t>Ковалева С.Н.</w:t>
            </w:r>
          </w:p>
          <w:p w:rsidR="002D3B6E" w:rsidRPr="00640B7C" w:rsidRDefault="00AF40B9" w:rsidP="00AF40B9">
            <w:pPr>
              <w:jc w:val="center"/>
              <w:rPr>
                <w:sz w:val="28"/>
                <w:szCs w:val="28"/>
              </w:rPr>
            </w:pPr>
            <w:r>
              <w:rPr>
                <w:sz w:val="28"/>
                <w:szCs w:val="28"/>
              </w:rPr>
              <w:t>Шикова И.Е</w:t>
            </w:r>
          </w:p>
        </w:tc>
      </w:tr>
    </w:tbl>
    <w:p w:rsidR="005B6F53" w:rsidRDefault="005B6F53" w:rsidP="005B6F53">
      <w:pPr>
        <w:autoSpaceDE w:val="0"/>
        <w:autoSpaceDN w:val="0"/>
        <w:adjustRightInd w:val="0"/>
        <w:rPr>
          <w:b/>
          <w:bCs/>
          <w:color w:val="0D0D0D"/>
          <w:sz w:val="28"/>
          <w:szCs w:val="28"/>
        </w:rPr>
      </w:pPr>
    </w:p>
    <w:p w:rsidR="005B6F53" w:rsidRDefault="005B6F53" w:rsidP="005B6F53">
      <w:pPr>
        <w:autoSpaceDE w:val="0"/>
        <w:autoSpaceDN w:val="0"/>
        <w:adjustRightInd w:val="0"/>
        <w:rPr>
          <w:b/>
          <w:bCs/>
          <w:color w:val="0D0D0D"/>
          <w:sz w:val="28"/>
          <w:szCs w:val="28"/>
        </w:rPr>
      </w:pPr>
    </w:p>
    <w:p w:rsidR="005B6F53" w:rsidRPr="00854EC9" w:rsidRDefault="005B6F53" w:rsidP="005B6F53">
      <w:pPr>
        <w:pStyle w:val="aa"/>
        <w:rPr>
          <w:b/>
          <w:bCs/>
          <w:sz w:val="32"/>
          <w:szCs w:val="32"/>
        </w:rPr>
      </w:pPr>
      <w:r w:rsidRPr="00526DFD">
        <w:rPr>
          <w:b/>
          <w:sz w:val="28"/>
          <w:szCs w:val="28"/>
        </w:rPr>
        <w:t xml:space="preserve">Театрализованные представления. </w:t>
      </w:r>
      <w:r w:rsidRPr="00526DFD">
        <w:rPr>
          <w:sz w:val="28"/>
          <w:szCs w:val="28"/>
        </w:rPr>
        <w:t>По сюжетам русских народных сказок: «Лисичка со скалочкой», «Жихарка», «Рукавичка», «Бычок — смоляной бочок», «Пых», «Гуси-лебеди» и т. д.</w:t>
      </w:r>
    </w:p>
    <w:p w:rsidR="005B6F53" w:rsidRPr="00526DFD" w:rsidRDefault="005B6F53" w:rsidP="005B6F53">
      <w:pPr>
        <w:spacing w:line="100" w:lineRule="atLeast"/>
        <w:jc w:val="both"/>
        <w:rPr>
          <w:sz w:val="28"/>
          <w:szCs w:val="28"/>
        </w:rPr>
      </w:pPr>
      <w:r w:rsidRPr="00526DFD">
        <w:rPr>
          <w:b/>
          <w:sz w:val="28"/>
          <w:szCs w:val="28"/>
        </w:rPr>
        <w:t>Русское народное творчество</w:t>
      </w:r>
      <w:r w:rsidRPr="00526DFD">
        <w:rPr>
          <w:sz w:val="28"/>
          <w:szCs w:val="28"/>
        </w:rPr>
        <w:t>. «Загадки», «Любимые народные игры», «Бабушкины сказки», «Пословицы и поговорки», «Любимые сказки», «Русские народные игры», «В гостях у сказки».</w:t>
      </w:r>
    </w:p>
    <w:p w:rsidR="005B6F53" w:rsidRPr="00526DFD" w:rsidRDefault="005B6F53" w:rsidP="005B6F53">
      <w:pPr>
        <w:spacing w:line="100" w:lineRule="atLeast"/>
        <w:jc w:val="both"/>
        <w:rPr>
          <w:sz w:val="28"/>
          <w:szCs w:val="28"/>
        </w:rPr>
      </w:pPr>
      <w:r w:rsidRPr="00526DFD">
        <w:rPr>
          <w:b/>
          <w:sz w:val="28"/>
          <w:szCs w:val="28"/>
        </w:rPr>
        <w:t>Концерты</w:t>
      </w:r>
      <w:r w:rsidRPr="00526DFD">
        <w:rPr>
          <w:sz w:val="28"/>
          <w:szCs w:val="28"/>
        </w:rPr>
        <w:t>. «Мы слушаем музыку», «Любимые песни», «Веселые ритмы».</w:t>
      </w:r>
    </w:p>
    <w:p w:rsidR="005B6F53" w:rsidRPr="00526DFD" w:rsidRDefault="005B6F53" w:rsidP="005B6F53">
      <w:pPr>
        <w:spacing w:line="100" w:lineRule="atLeast"/>
        <w:jc w:val="both"/>
        <w:rPr>
          <w:sz w:val="28"/>
          <w:szCs w:val="28"/>
        </w:rPr>
      </w:pPr>
      <w:r w:rsidRPr="00526DFD">
        <w:rPr>
          <w:b/>
          <w:sz w:val="28"/>
          <w:szCs w:val="28"/>
        </w:rPr>
        <w:t>Забавы</w:t>
      </w:r>
      <w:r w:rsidRPr="00526DFD">
        <w:rPr>
          <w:sz w:val="28"/>
          <w:szCs w:val="28"/>
        </w:rPr>
        <w:t>. «Пальчики шагают», «Дождик», «Чок да чок», муз. Е. Макшанцевой; забавы с красками и карандашами, сюрпризные моменты.</w:t>
      </w:r>
    </w:p>
    <w:p w:rsidR="005B6F53" w:rsidRPr="00526DFD" w:rsidRDefault="005B6F53" w:rsidP="005B6F53">
      <w:pPr>
        <w:spacing w:line="100" w:lineRule="atLeast"/>
        <w:jc w:val="both"/>
        <w:rPr>
          <w:sz w:val="28"/>
          <w:szCs w:val="28"/>
        </w:rPr>
      </w:pPr>
      <w:r w:rsidRPr="00526DFD">
        <w:rPr>
          <w:b/>
          <w:sz w:val="28"/>
          <w:szCs w:val="28"/>
        </w:rPr>
        <w:t xml:space="preserve">Фокусы. </w:t>
      </w:r>
      <w:r w:rsidRPr="00526DFD">
        <w:rPr>
          <w:sz w:val="28"/>
          <w:szCs w:val="28"/>
        </w:rPr>
        <w:t>«Бесконечная нитка», «Превращение воды», «Неиссякаемая ширма», «Волшебное превращение»</w:t>
      </w:r>
    </w:p>
    <w:p w:rsidR="005B6F53" w:rsidRDefault="005B6F53" w:rsidP="005B6F53">
      <w:pPr>
        <w:jc w:val="both"/>
        <w:rPr>
          <w:b/>
          <w:sz w:val="28"/>
          <w:szCs w:val="28"/>
        </w:rPr>
      </w:pPr>
      <w:r>
        <w:rPr>
          <w:b/>
          <w:sz w:val="28"/>
          <w:szCs w:val="28"/>
          <w:lang w:eastAsia="en-US"/>
        </w:rPr>
        <w:t>3.1.7.</w:t>
      </w:r>
      <w:r w:rsidRPr="005B6F53">
        <w:rPr>
          <w:b/>
          <w:sz w:val="28"/>
          <w:szCs w:val="28"/>
        </w:rPr>
        <w:t xml:space="preserve"> </w:t>
      </w:r>
      <w:r w:rsidRPr="00833E5F">
        <w:rPr>
          <w:b/>
          <w:sz w:val="28"/>
          <w:szCs w:val="28"/>
        </w:rPr>
        <w:t>Примерный перечень музыкальных произведений.</w:t>
      </w:r>
    </w:p>
    <w:p w:rsidR="005B6F53" w:rsidRDefault="005B6F53" w:rsidP="005B6F53">
      <w:pPr>
        <w:jc w:val="both"/>
        <w:rPr>
          <w:b/>
          <w:sz w:val="28"/>
          <w:szCs w:val="28"/>
        </w:rPr>
      </w:pPr>
      <w:r>
        <w:rPr>
          <w:b/>
          <w:sz w:val="28"/>
          <w:szCs w:val="28"/>
        </w:rPr>
        <w:t xml:space="preserve">                                      Средняя группа (</w:t>
      </w:r>
      <w:r w:rsidRPr="00562DA0">
        <w:rPr>
          <w:b/>
          <w:sz w:val="28"/>
          <w:szCs w:val="28"/>
        </w:rPr>
        <w:t>4-5 лет</w:t>
      </w:r>
      <w:r>
        <w:rPr>
          <w:b/>
          <w:sz w:val="28"/>
          <w:szCs w:val="28"/>
        </w:rPr>
        <w:t>)</w:t>
      </w:r>
    </w:p>
    <w:p w:rsidR="005B6F53" w:rsidRDefault="005B6F53" w:rsidP="005B6F53">
      <w:pPr>
        <w:jc w:val="both"/>
        <w:rPr>
          <w:sz w:val="28"/>
          <w:szCs w:val="28"/>
        </w:rPr>
      </w:pPr>
      <w:r w:rsidRPr="007A6AB7">
        <w:rPr>
          <w:sz w:val="28"/>
          <w:szCs w:val="28"/>
        </w:rPr>
        <w:t xml:space="preserve"> </w:t>
      </w:r>
      <w:r w:rsidRPr="00562DA0">
        <w:rPr>
          <w:b/>
          <w:sz w:val="28"/>
          <w:szCs w:val="28"/>
        </w:rPr>
        <w:t>Слушание.</w:t>
      </w:r>
    </w:p>
    <w:p w:rsidR="005B6F53" w:rsidRDefault="005B6F53" w:rsidP="005B6F53">
      <w:pPr>
        <w:jc w:val="both"/>
        <w:rPr>
          <w:sz w:val="28"/>
          <w:szCs w:val="28"/>
        </w:rPr>
      </w:pPr>
      <w:r w:rsidRPr="007A6AB7">
        <w:rPr>
          <w:sz w:val="28"/>
          <w:szCs w:val="28"/>
        </w:rPr>
        <w:t xml:space="preserve"> «Ах  ты,  береза»,  рус.  нар.   песня;   «Осенняя   песенка»,   муз. Д. Васильева-Буглая, ел.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p w:rsidR="005B6F53" w:rsidRDefault="005B6F53" w:rsidP="005B6F53">
      <w:pPr>
        <w:jc w:val="both"/>
        <w:rPr>
          <w:sz w:val="28"/>
          <w:szCs w:val="28"/>
        </w:rPr>
      </w:pPr>
      <w:r w:rsidRPr="00562DA0">
        <w:rPr>
          <w:b/>
          <w:sz w:val="28"/>
          <w:szCs w:val="28"/>
        </w:rPr>
        <w:t>Пение.</w:t>
      </w:r>
      <w:r w:rsidRPr="007A6AB7">
        <w:rPr>
          <w:sz w:val="28"/>
          <w:szCs w:val="28"/>
        </w:rPr>
        <w:t xml:space="preserve"> Упражнения на развитие слуха  и  голоса.  « Путаница»  -  песня-шутка;  муз. Е.   Тиличеевой,   ел.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rsidR="005B6F53" w:rsidRDefault="005B6F53" w:rsidP="005B6F53">
      <w:pPr>
        <w:jc w:val="both"/>
        <w:rPr>
          <w:sz w:val="28"/>
          <w:szCs w:val="28"/>
        </w:rPr>
      </w:pPr>
      <w:r w:rsidRPr="007A6AB7">
        <w:rPr>
          <w:sz w:val="28"/>
          <w:szCs w:val="28"/>
        </w:rPr>
        <w:t xml:space="preserve">Песни. «Осень», муз. И. Кишко, ел. Т. Волгиной; «Санки», муз. М. Красева, ел. О. Высотской; «Зима прошла», муз. Н. Метлова, ел. М. Клоковой; «Подарок маме»,  муз.  А.  Филиппенко,  ел.  Т.   Волгиной;   «Воробей»,   муз.   В.   Герчик, ел. А. Чельцова; «Дождик», муз. М. Красева, ел. Н. Френкель. </w:t>
      </w:r>
    </w:p>
    <w:p w:rsidR="005B6F53" w:rsidRDefault="005B6F53" w:rsidP="005B6F53">
      <w:pPr>
        <w:jc w:val="both"/>
        <w:rPr>
          <w:sz w:val="28"/>
          <w:szCs w:val="28"/>
        </w:rPr>
      </w:pPr>
      <w:r w:rsidRPr="00562DA0">
        <w:rPr>
          <w:b/>
          <w:sz w:val="28"/>
          <w:szCs w:val="28"/>
        </w:rPr>
        <w:t>Музыкально-ритмические движения</w:t>
      </w:r>
      <w:r w:rsidRPr="007A6AB7">
        <w:rPr>
          <w:sz w:val="28"/>
          <w:szCs w:val="28"/>
        </w:rPr>
        <w:t xml:space="preserve">. </w:t>
      </w:r>
    </w:p>
    <w:p w:rsidR="005B6F53" w:rsidRDefault="005B6F53" w:rsidP="005B6F53">
      <w:pPr>
        <w:jc w:val="both"/>
        <w:rPr>
          <w:sz w:val="28"/>
          <w:szCs w:val="28"/>
        </w:rPr>
      </w:pPr>
      <w:r w:rsidRPr="007A6AB7">
        <w:rPr>
          <w:sz w:val="28"/>
          <w:szCs w:val="28"/>
        </w:rPr>
        <w:t xml:space="preserve">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5B6F53" w:rsidRDefault="005B6F53" w:rsidP="005B6F53">
      <w:pPr>
        <w:jc w:val="both"/>
        <w:rPr>
          <w:sz w:val="28"/>
          <w:szCs w:val="28"/>
        </w:rPr>
      </w:pPr>
      <w:r w:rsidRPr="007A6AB7">
        <w:rPr>
          <w:sz w:val="28"/>
          <w:szCs w:val="28"/>
        </w:rPr>
        <w:t xml:space="preserve">Этюды-драматизации  «Барабанщик», муз. М. Красева; «Танец осенних листочков»,  муз.  А.  Филиппенко,  ел.   Е.  Макшанцевой;   «Барабанщики»,  муз. Д.    Кабалевского    и С.    Левидова;    «Считалка»,    «Катилось    яблоко»,     муз. В. Агафонникова. Хороводы    и    пляски   «Топ    и    хлоп»,     муз.     Т.    Назарова-Метнер, ел. Е. Каргановой; «Танец с ложками» под рус. нар. мелодию; новогодние хороводы по выбору музыкального руководителя. </w:t>
      </w:r>
    </w:p>
    <w:p w:rsidR="005B6F53" w:rsidRDefault="005B6F53" w:rsidP="005B6F53">
      <w:pPr>
        <w:jc w:val="both"/>
        <w:rPr>
          <w:sz w:val="28"/>
          <w:szCs w:val="28"/>
        </w:rPr>
      </w:pPr>
      <w:r w:rsidRPr="00562DA0">
        <w:rPr>
          <w:b/>
          <w:i/>
          <w:sz w:val="28"/>
          <w:szCs w:val="28"/>
        </w:rPr>
        <w:t>Характерные танцы .</w:t>
      </w:r>
      <w:r w:rsidRPr="007A6AB7">
        <w:rPr>
          <w:sz w:val="28"/>
          <w:szCs w:val="28"/>
        </w:rPr>
        <w:t xml:space="preserve"> «Снежинки», муз. О. Берта, обраб. Н. Метлова; «Танец зайчат» под «Польку» И. Штрауса; «Снежинки», муз. Т. Ломовой; «Бусинки» под «Галоп» И. Дунаевского. </w:t>
      </w:r>
    </w:p>
    <w:p w:rsidR="005B6F53" w:rsidRDefault="005B6F53" w:rsidP="005B6F53">
      <w:pPr>
        <w:jc w:val="both"/>
        <w:rPr>
          <w:sz w:val="28"/>
          <w:szCs w:val="28"/>
        </w:rPr>
      </w:pPr>
      <w:r w:rsidRPr="00562DA0">
        <w:rPr>
          <w:b/>
          <w:sz w:val="28"/>
          <w:szCs w:val="28"/>
        </w:rPr>
        <w:t>Музыкальные игры.</w:t>
      </w:r>
      <w:r w:rsidRPr="007A6AB7">
        <w:rPr>
          <w:sz w:val="28"/>
          <w:szCs w:val="28"/>
        </w:rPr>
        <w:t xml:space="preserve">  «Курочка и петушок»,  муз. Г. Фрида;  «Жмурки»,  муз. Ф. Флотова; «Медведь и заяц», муз. В. Ребикова; «Самолеты», муз. М. Магиденко;«Найди себе пару», муз. Т. Ломовой; «Займи домик», муз. М. Магиденко. Игры    с    пением.    «Огородная-хороводная»,    муз.     Б.     Можжевелова, ел. А. Пассовой; «Гуси, лебеди и волк», муз. Е. Тиличеевой, ел. М. Булатова; «Мы на луг ходили», муз. А. Филиппенко, ел. Н. Кукловской  </w:t>
      </w:r>
    </w:p>
    <w:p w:rsidR="005B6F53" w:rsidRDefault="005B6F53" w:rsidP="005B6F53">
      <w:pPr>
        <w:jc w:val="both"/>
        <w:rPr>
          <w:sz w:val="28"/>
          <w:szCs w:val="28"/>
        </w:rPr>
      </w:pPr>
      <w:r w:rsidRPr="00562DA0">
        <w:rPr>
          <w:b/>
          <w:sz w:val="28"/>
          <w:szCs w:val="28"/>
        </w:rPr>
        <w:t>Песенное творчество.</w:t>
      </w:r>
      <w:r w:rsidRPr="007A6AB7">
        <w:rPr>
          <w:sz w:val="28"/>
          <w:szCs w:val="28"/>
        </w:rPr>
        <w:t xml:space="preserve">  «Как тебя зовут?»; «Что ты хочешь, кошечка?»; «Наша песенка простая», муз. А. Александрова, ел. М. Ивенсен; «Курочка-рябушечка», муз. Г. Лобачева, ел. Народные. </w:t>
      </w:r>
    </w:p>
    <w:p w:rsidR="005B6F53" w:rsidRDefault="005B6F53" w:rsidP="005B6F53">
      <w:pPr>
        <w:jc w:val="both"/>
        <w:rPr>
          <w:sz w:val="28"/>
          <w:szCs w:val="28"/>
        </w:rPr>
      </w:pPr>
      <w:r w:rsidRPr="00562DA0">
        <w:rPr>
          <w:b/>
          <w:sz w:val="28"/>
          <w:szCs w:val="28"/>
        </w:rPr>
        <w:t>Развитие танцевально-игрового творчества .</w:t>
      </w:r>
      <w:r w:rsidRPr="007A6AB7">
        <w:rPr>
          <w:sz w:val="28"/>
          <w:szCs w:val="28"/>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ел. Н. Френкель. </w:t>
      </w:r>
    </w:p>
    <w:p w:rsidR="005B6F53" w:rsidRDefault="005B6F53" w:rsidP="005B6F53">
      <w:pPr>
        <w:jc w:val="both"/>
        <w:rPr>
          <w:sz w:val="28"/>
          <w:szCs w:val="28"/>
        </w:rPr>
      </w:pPr>
      <w:r w:rsidRPr="00562DA0">
        <w:rPr>
          <w:b/>
          <w:sz w:val="28"/>
          <w:szCs w:val="28"/>
        </w:rPr>
        <w:t>Музыкально-дидактические игры.</w:t>
      </w:r>
      <w:r w:rsidRPr="007A6AB7">
        <w:rPr>
          <w:sz w:val="28"/>
          <w:szCs w:val="28"/>
        </w:rPr>
        <w:t xml:space="preserve"> </w:t>
      </w:r>
    </w:p>
    <w:p w:rsidR="005B6F53" w:rsidRDefault="005B6F53" w:rsidP="005B6F53">
      <w:pPr>
        <w:jc w:val="both"/>
        <w:rPr>
          <w:sz w:val="28"/>
          <w:szCs w:val="28"/>
        </w:rPr>
      </w:pPr>
      <w:r w:rsidRPr="007A6AB7">
        <w:rPr>
          <w:sz w:val="28"/>
          <w:szCs w:val="28"/>
        </w:rPr>
        <w:t xml:space="preserve">Развитие звуковысотного слуха. «Птицы и птенчики», «Качели». </w:t>
      </w:r>
    </w:p>
    <w:p w:rsidR="005B6F53" w:rsidRDefault="005B6F53" w:rsidP="005B6F53">
      <w:pPr>
        <w:jc w:val="both"/>
        <w:rPr>
          <w:sz w:val="28"/>
          <w:szCs w:val="28"/>
        </w:rPr>
      </w:pPr>
      <w:r w:rsidRPr="007A6AB7">
        <w:rPr>
          <w:sz w:val="28"/>
          <w:szCs w:val="28"/>
        </w:rPr>
        <w:t xml:space="preserve">Развитие ритмического слуха. «Петушок, курочка и цыпленок», «Кто как идет?», «Веселые дудочки»; «Сыграй, как я». Развитие тембрового и динамического слуха. «Громко-тихо», «Узнай свой инструмент»; «Угадай, на чем играю». </w:t>
      </w:r>
    </w:p>
    <w:p w:rsidR="005B6F53" w:rsidRPr="007A6AB7" w:rsidRDefault="005B6F53" w:rsidP="005B6F53">
      <w:pPr>
        <w:jc w:val="both"/>
        <w:rPr>
          <w:sz w:val="28"/>
          <w:szCs w:val="28"/>
        </w:rPr>
      </w:pPr>
      <w:r>
        <w:rPr>
          <w:sz w:val="28"/>
          <w:szCs w:val="28"/>
        </w:rPr>
        <w:t xml:space="preserve">  </w:t>
      </w:r>
      <w:r w:rsidRPr="007A6AB7">
        <w:rPr>
          <w:sz w:val="28"/>
          <w:szCs w:val="28"/>
        </w:rPr>
        <w:t xml:space="preserve">Определение жанра и развитие памяти. «Что делает кукла?», «Узнай и спой песню по картинке», «Музыкальный магазин». </w:t>
      </w:r>
    </w:p>
    <w:p w:rsidR="005B6F53" w:rsidRDefault="005B6F53" w:rsidP="005B6F53">
      <w:pPr>
        <w:jc w:val="both"/>
        <w:rPr>
          <w:sz w:val="28"/>
          <w:szCs w:val="28"/>
        </w:rPr>
      </w:pPr>
      <w:r w:rsidRPr="007A6AB7">
        <w:rPr>
          <w:sz w:val="28"/>
          <w:szCs w:val="28"/>
        </w:rPr>
        <w:t xml:space="preserve">  </w:t>
      </w:r>
      <w:r w:rsidRPr="00562DA0">
        <w:rPr>
          <w:b/>
          <w:sz w:val="28"/>
          <w:szCs w:val="28"/>
        </w:rPr>
        <w:t>Игра на детских музыкальных инструментах.</w:t>
      </w:r>
      <w:r w:rsidRPr="007A6AB7">
        <w:rPr>
          <w:sz w:val="28"/>
          <w:szCs w:val="28"/>
        </w:rPr>
        <w:t xml:space="preserve"> «Гармошка», «Небо синее»,«Андрей-воробей», муз. Е. Тиличеевой, ел. М. Долинова; «Сорока-сорока», рус. нар. прибаутка, обр. Т. Попатенко. </w:t>
      </w:r>
    </w:p>
    <w:p w:rsidR="005B6F53" w:rsidRDefault="005B6F53" w:rsidP="005B6F53">
      <w:pPr>
        <w:jc w:val="both"/>
        <w:rPr>
          <w:b/>
          <w:sz w:val="28"/>
          <w:szCs w:val="28"/>
        </w:rPr>
      </w:pPr>
      <w:r>
        <w:rPr>
          <w:sz w:val="28"/>
          <w:szCs w:val="28"/>
        </w:rPr>
        <w:t>3.1.8.</w:t>
      </w:r>
      <w:r w:rsidRPr="005B6F53">
        <w:rPr>
          <w:b/>
          <w:sz w:val="28"/>
          <w:szCs w:val="28"/>
        </w:rPr>
        <w:t xml:space="preserve"> </w:t>
      </w:r>
      <w:r w:rsidRPr="00596897">
        <w:rPr>
          <w:b/>
          <w:sz w:val="28"/>
          <w:szCs w:val="28"/>
        </w:rPr>
        <w:t>Примерный перечень произведений</w:t>
      </w:r>
      <w:r>
        <w:rPr>
          <w:b/>
          <w:sz w:val="28"/>
          <w:szCs w:val="28"/>
        </w:rPr>
        <w:t xml:space="preserve"> художественной литературы</w:t>
      </w:r>
    </w:p>
    <w:p w:rsidR="005B6F53" w:rsidRPr="00A97367" w:rsidRDefault="005B6F53" w:rsidP="005B6F53">
      <w:pPr>
        <w:jc w:val="both"/>
        <w:rPr>
          <w:b/>
          <w:sz w:val="28"/>
          <w:szCs w:val="28"/>
        </w:rPr>
      </w:pPr>
      <w:r w:rsidRPr="00A97367">
        <w:rPr>
          <w:b/>
          <w:sz w:val="28"/>
          <w:szCs w:val="28"/>
        </w:rPr>
        <w:t>Средняя группа (4-5 лет)</w:t>
      </w:r>
    </w:p>
    <w:p w:rsidR="005B6F53" w:rsidRPr="00217B68" w:rsidRDefault="005B6F53" w:rsidP="005B6F53">
      <w:pPr>
        <w:jc w:val="both"/>
        <w:rPr>
          <w:sz w:val="28"/>
          <w:szCs w:val="28"/>
        </w:rPr>
      </w:pPr>
      <w:r>
        <w:t xml:space="preserve"> </w:t>
      </w:r>
      <w:r w:rsidRPr="00217B68">
        <w:rPr>
          <w:b/>
          <w:i/>
          <w:sz w:val="28"/>
          <w:szCs w:val="28"/>
        </w:rPr>
        <w:t>Малые формы фольклора</w:t>
      </w:r>
      <w:r w:rsidRPr="00217B68">
        <w:rPr>
          <w:i/>
          <w:sz w:val="28"/>
          <w:szCs w:val="28"/>
        </w:rPr>
        <w:t>.</w:t>
      </w:r>
      <w:r w:rsidRPr="00217B68">
        <w:rPr>
          <w:sz w:val="28"/>
          <w:szCs w:val="28"/>
        </w:rPr>
        <w:t xml:space="preserve"> «Барашеньки... », «Гуси, вы гуси... », «Дождик­ дождик, веселей», «Дон! Дон! Дон!...», «Жил у бабушки козел», «Зайчишка­ трусишка... », «Идет лисичка по мосту... », «Иди весна, иди, красна... », «Кот на печку пошел... », «Наш козел... », «Ножки, ножки, где вы были?..», «Раз, два, три, четыре, пять - вышел зайчик погулять», «Сегодня день целый... », «Сидит, сидит зайка... », «Солнышко-ведрышко... », «Стучит, бренчит», «Тень-тень, потетень». </w:t>
      </w:r>
    </w:p>
    <w:p w:rsidR="005B6F53" w:rsidRPr="00217B68" w:rsidRDefault="005B6F53" w:rsidP="005B6F53">
      <w:pPr>
        <w:jc w:val="both"/>
        <w:rPr>
          <w:sz w:val="28"/>
          <w:szCs w:val="28"/>
        </w:rPr>
      </w:pPr>
      <w:r w:rsidRPr="00217B68">
        <w:rPr>
          <w:b/>
          <w:i/>
          <w:sz w:val="28"/>
          <w:szCs w:val="28"/>
        </w:rPr>
        <w:t>Русские народные сказки.</w:t>
      </w:r>
      <w:r w:rsidRPr="00217B68">
        <w:rPr>
          <w:sz w:val="28"/>
          <w:szCs w:val="28"/>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5B6F53" w:rsidRPr="00217B68" w:rsidRDefault="005B6F53" w:rsidP="005B6F53">
      <w:pPr>
        <w:jc w:val="both"/>
        <w:rPr>
          <w:b/>
          <w:sz w:val="28"/>
          <w:szCs w:val="28"/>
        </w:rPr>
      </w:pPr>
      <w:r w:rsidRPr="00217B68">
        <w:rPr>
          <w:b/>
          <w:sz w:val="28"/>
          <w:szCs w:val="28"/>
        </w:rPr>
        <w:t xml:space="preserve"> Фольклор народов мира. </w:t>
      </w:r>
    </w:p>
    <w:p w:rsidR="005B6F53" w:rsidRPr="00217B68" w:rsidRDefault="005B6F53" w:rsidP="005B6F53">
      <w:pPr>
        <w:jc w:val="both"/>
        <w:rPr>
          <w:sz w:val="28"/>
          <w:szCs w:val="28"/>
        </w:rPr>
      </w:pPr>
      <w:r w:rsidRPr="00217B68">
        <w:rPr>
          <w:b/>
          <w:sz w:val="28"/>
          <w:szCs w:val="28"/>
        </w:rPr>
        <w:t>Песенки.</w:t>
      </w:r>
      <w:r w:rsidRPr="00217B68">
        <w:rPr>
          <w:sz w:val="28"/>
          <w:szCs w:val="28"/>
        </w:rPr>
        <w:t xml:space="preserve">  «Утята»,  франц.,  обраб.  Н. Гернет  и С.  Гиппиус;  «Пальцы»,  пер. с нем. Л. Яхина; «Песня моряка» норвежек. нар. песенка (обраб. Ю. Вронского);«Барабек»,   англ.   (обраб.   К.   Чуковского);    «ШалтайБолтай»,   англ.    (обраб. С. Маршака).</w:t>
      </w:r>
    </w:p>
    <w:p w:rsidR="005B6F53" w:rsidRPr="00217B68" w:rsidRDefault="005B6F53" w:rsidP="005B6F53">
      <w:pPr>
        <w:jc w:val="both"/>
        <w:rPr>
          <w:sz w:val="28"/>
          <w:szCs w:val="28"/>
        </w:rPr>
      </w:pPr>
      <w:r w:rsidRPr="00217B68">
        <w:rPr>
          <w:b/>
          <w:sz w:val="28"/>
          <w:szCs w:val="28"/>
        </w:rPr>
        <w:t xml:space="preserve"> Сказки</w:t>
      </w:r>
      <w:r w:rsidRPr="00217B68">
        <w:rPr>
          <w:sz w:val="28"/>
          <w:szCs w:val="28"/>
        </w:rPr>
        <w:t>.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5B6F53" w:rsidRPr="00217B68" w:rsidRDefault="005B6F53" w:rsidP="005B6F53">
      <w:pPr>
        <w:jc w:val="both"/>
        <w:rPr>
          <w:b/>
          <w:sz w:val="28"/>
          <w:szCs w:val="28"/>
        </w:rPr>
      </w:pPr>
      <w:r w:rsidRPr="00217B68">
        <w:rPr>
          <w:b/>
          <w:sz w:val="28"/>
          <w:szCs w:val="28"/>
        </w:rPr>
        <w:t xml:space="preserve"> </w:t>
      </w:r>
      <w:r w:rsidRPr="00217B68">
        <w:rPr>
          <w:b/>
          <w:i/>
          <w:sz w:val="28"/>
          <w:szCs w:val="28"/>
        </w:rPr>
        <w:t xml:space="preserve">Произведения поэтов и писателей России. </w:t>
      </w:r>
    </w:p>
    <w:p w:rsidR="005B6F53" w:rsidRDefault="005B6F53" w:rsidP="005B6F53">
      <w:pPr>
        <w:jc w:val="both"/>
        <w:rPr>
          <w:sz w:val="28"/>
          <w:szCs w:val="28"/>
        </w:rPr>
      </w:pPr>
      <w:r w:rsidRPr="00217B68">
        <w:rPr>
          <w:b/>
          <w:sz w:val="28"/>
          <w:szCs w:val="28"/>
        </w:rPr>
        <w:t>Поэзия.</w:t>
      </w:r>
      <w:r w:rsidRPr="00217B68">
        <w:rPr>
          <w:sz w:val="28"/>
          <w:szCs w:val="28"/>
        </w:rPr>
        <w:t xml:space="preserve">    Аким   Я.Л.  «Первый   снег»;  Александрова   З.Н.  «Таня  пропала»,«Теплый  дождик» (по выбору);  Бальмонт  К.Д.  «Росинка»;  Барто  А.Л.  «Уехали»,«Я знаю, что надо придумать» (по  выбору);  Берестов  В.Д.  «Искалочка»; Благинина Е.А. «Дождик, дождик... »,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 (из «Сказки о мертвой царевне... »), «У лукоморья ... » (из вступления к поэме «Руслан и Людмила»), «Уж небо  осенью  дышало... »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 Хармс Д.И. «Очень страшная история», «Игра» (по выбору); Черный С. «Приставалка»; Чуковский К.И. «Путаница», «Закаляка», «Радость», «Тараканище» (по выбору). </w:t>
      </w:r>
    </w:p>
    <w:p w:rsidR="005B6F53" w:rsidRPr="00217B68" w:rsidRDefault="005B6F53" w:rsidP="005B6F53">
      <w:pPr>
        <w:jc w:val="both"/>
        <w:rPr>
          <w:sz w:val="28"/>
          <w:szCs w:val="28"/>
        </w:rPr>
      </w:pPr>
      <w:r w:rsidRPr="00217B68">
        <w:rPr>
          <w:b/>
          <w:sz w:val="28"/>
          <w:szCs w:val="28"/>
        </w:rPr>
        <w:t>Проза.</w:t>
      </w:r>
      <w:r w:rsidRPr="00217B68">
        <w:rPr>
          <w:sz w:val="28"/>
          <w:szCs w:val="28"/>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Л.Ф.«Как Аленка разбила зеркало» (из книги «Солнечный денек»); Дмитриев Ю. «Синий шалашик»; Драгунский В.Ю. «Он живой и светится ... », «Тайное становится явным»  по выбору); Зощенко М.М. «Показательный ребёнок», «Глупая история» (по выбору);  Коваль Ю.И. «Дед, баба и Алеша»; Козлов С.Г. «Необыкновенная весна»,«Такое дерево» (по выбору);  Носов Н.Н. «Заплатка»,  «Затейники»;  Пришвин М.М.«Ребята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 «Хотела галка пить... », «Правда всего дороже», «Какая бывает роса на траве», «Отец приказал сыновьям ... »   (1-2   по   выбору);    Ушинский    К.Д.   «Ласточка»;    Цыферов Г.М-.«В медвежачий час»; Чарушин Е.И. «Тюпа, Томка и сорока» (1-2 рассказа по выбору). </w:t>
      </w:r>
    </w:p>
    <w:p w:rsidR="005B6F53" w:rsidRDefault="005B6F53" w:rsidP="005B6F53">
      <w:pPr>
        <w:jc w:val="both"/>
        <w:rPr>
          <w:sz w:val="28"/>
          <w:szCs w:val="28"/>
        </w:rPr>
      </w:pPr>
      <w:r w:rsidRPr="00217B68">
        <w:rPr>
          <w:b/>
          <w:sz w:val="28"/>
          <w:szCs w:val="28"/>
        </w:rPr>
        <w:t>Литературные   сказки.</w:t>
      </w:r>
      <w:r w:rsidRPr="00217B68">
        <w:rPr>
          <w:sz w:val="28"/>
          <w:szCs w:val="28"/>
        </w:rPr>
        <w:t xml:space="preserve"> Горький   М.   «Воробьишко»;   Мамин-Сибиряк Д.Н. «Сказка     про   Комара    Комаровича Длинный Нос и про  Мохнатого Мишу- Короткий Хвост»; Москвина М.Л. «Что случилось с крокодилом»;  Сеф Р.С. «Сказка  о  кругленьких  и  длинненьких  человечках»;  Чуковский  К.И. «Телефон»,«Тараканище», «Федорино горе», «Айболит и воробей» (1-2 рассказа по выбору). </w:t>
      </w:r>
    </w:p>
    <w:p w:rsidR="005B6F53" w:rsidRPr="00217B68" w:rsidRDefault="005B6F53" w:rsidP="005B6F53">
      <w:pPr>
        <w:jc w:val="both"/>
        <w:rPr>
          <w:sz w:val="28"/>
          <w:szCs w:val="28"/>
        </w:rPr>
      </w:pPr>
      <w:r w:rsidRPr="00217B68">
        <w:rPr>
          <w:b/>
          <w:i/>
          <w:sz w:val="28"/>
          <w:szCs w:val="28"/>
        </w:rPr>
        <w:t>Произведения поэтов и писателей разных стран.</w:t>
      </w:r>
      <w:r w:rsidRPr="00217B68">
        <w:rPr>
          <w:sz w:val="28"/>
          <w:szCs w:val="28"/>
        </w:rPr>
        <w:t xml:space="preserve"> </w:t>
      </w:r>
    </w:p>
    <w:p w:rsidR="005B6F53" w:rsidRPr="00217B68" w:rsidRDefault="005B6F53" w:rsidP="005B6F53">
      <w:pPr>
        <w:jc w:val="both"/>
        <w:rPr>
          <w:sz w:val="28"/>
          <w:szCs w:val="28"/>
        </w:rPr>
      </w:pPr>
      <w:r w:rsidRPr="00217B68">
        <w:rPr>
          <w:b/>
          <w:sz w:val="28"/>
          <w:szCs w:val="28"/>
        </w:rPr>
        <w:t>Поэзия.</w:t>
      </w:r>
      <w:r w:rsidRPr="00217B68">
        <w:rPr>
          <w:sz w:val="28"/>
          <w:szCs w:val="28"/>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Ю.«Чудеса», пер. с польск. В. Приходько; «Про пана Трулялинского», пересказ с польск. Б. Заходера; «Овощи», пер. с польск. С. Михалкова. </w:t>
      </w:r>
    </w:p>
    <w:p w:rsidR="005B6F53" w:rsidRPr="00217B68" w:rsidRDefault="005B6F53" w:rsidP="005B6F53">
      <w:pPr>
        <w:jc w:val="both"/>
        <w:rPr>
          <w:sz w:val="28"/>
          <w:szCs w:val="28"/>
        </w:rPr>
      </w:pPr>
      <w:r w:rsidRPr="00217B68">
        <w:rPr>
          <w:b/>
          <w:sz w:val="28"/>
          <w:szCs w:val="28"/>
        </w:rPr>
        <w:t>Литературные сказки.</w:t>
      </w:r>
      <w:r w:rsidRPr="00217B68">
        <w:rPr>
          <w:sz w:val="28"/>
          <w:szCs w:val="28"/>
        </w:rPr>
        <w:t xml:space="preserve">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 </w:t>
      </w:r>
    </w:p>
    <w:p w:rsidR="005B6F53" w:rsidRPr="00CA48EF" w:rsidRDefault="005B6F53" w:rsidP="005B6F53">
      <w:pPr>
        <w:spacing w:line="100" w:lineRule="atLeast"/>
        <w:jc w:val="center"/>
        <w:rPr>
          <w:b/>
          <w:sz w:val="32"/>
          <w:szCs w:val="32"/>
        </w:rPr>
      </w:pPr>
      <w:r>
        <w:rPr>
          <w:sz w:val="28"/>
          <w:szCs w:val="28"/>
        </w:rPr>
        <w:t>3.1.9.</w:t>
      </w:r>
      <w:r w:rsidRPr="005B6F53">
        <w:rPr>
          <w:b/>
          <w:sz w:val="32"/>
          <w:szCs w:val="32"/>
        </w:rPr>
        <w:t xml:space="preserve"> </w:t>
      </w:r>
      <w:r w:rsidRPr="00CA48EF">
        <w:rPr>
          <w:b/>
          <w:sz w:val="32"/>
          <w:szCs w:val="32"/>
        </w:rPr>
        <w:t>Перечень основных движений, подвижных игр и упражнений</w:t>
      </w:r>
    </w:p>
    <w:p w:rsidR="005B6F53" w:rsidRDefault="005B6F53" w:rsidP="005B6F53">
      <w:pPr>
        <w:spacing w:line="100" w:lineRule="atLeast"/>
        <w:jc w:val="both"/>
        <w:rPr>
          <w:b/>
          <w:sz w:val="28"/>
          <w:szCs w:val="28"/>
        </w:rPr>
      </w:pPr>
      <w:r>
        <w:rPr>
          <w:b/>
          <w:sz w:val="28"/>
          <w:szCs w:val="28"/>
        </w:rPr>
        <w:t>Основные движения</w:t>
      </w:r>
    </w:p>
    <w:p w:rsidR="005B6F53" w:rsidRDefault="005B6F53" w:rsidP="005B6F53">
      <w:pPr>
        <w:spacing w:line="100" w:lineRule="atLeast"/>
        <w:jc w:val="both"/>
        <w:rPr>
          <w:sz w:val="28"/>
          <w:szCs w:val="28"/>
        </w:rPr>
      </w:pPr>
      <w:r>
        <w:rPr>
          <w:b/>
          <w:sz w:val="28"/>
          <w:szCs w:val="28"/>
        </w:rPr>
        <w:t xml:space="preserve">  Ходьба. </w:t>
      </w:r>
      <w:r>
        <w:rPr>
          <w:sz w:val="28"/>
          <w:szCs w:val="28"/>
        </w:rPr>
        <w:t xml:space="preserve"> 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прыжками, изменением направления, темпа, со сменой направляющего. </w:t>
      </w:r>
    </w:p>
    <w:p w:rsidR="005B6F53" w:rsidRDefault="005B6F53" w:rsidP="005B6F53">
      <w:pPr>
        <w:spacing w:line="100" w:lineRule="atLeast"/>
        <w:jc w:val="both"/>
        <w:rPr>
          <w:sz w:val="28"/>
          <w:szCs w:val="28"/>
        </w:rPr>
      </w:pPr>
      <w:r>
        <w:rPr>
          <w:b/>
          <w:sz w:val="28"/>
          <w:szCs w:val="28"/>
        </w:rPr>
        <w:t xml:space="preserve">  Упражнения в равновесии. </w:t>
      </w:r>
      <w:r>
        <w:rPr>
          <w:sz w:val="28"/>
          <w:szCs w:val="28"/>
        </w:rPr>
        <w:t xml:space="preserve">Ходьба между линиями (расстояние 10–15 см), по линии, по веревке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 через 5–6 мячей, положенных на расстоянии друг от друга), с разными положениями рук. </w:t>
      </w:r>
    </w:p>
    <w:p w:rsidR="005B6F53" w:rsidRPr="008C372A" w:rsidRDefault="005B6F53" w:rsidP="005B6F53">
      <w:pPr>
        <w:spacing w:line="100" w:lineRule="atLeast"/>
        <w:jc w:val="both"/>
        <w:rPr>
          <w:sz w:val="28"/>
          <w:szCs w:val="28"/>
        </w:rPr>
      </w:pPr>
      <w:r>
        <w:rPr>
          <w:sz w:val="28"/>
          <w:szCs w:val="28"/>
        </w:rPr>
        <w:t>Кружение в обе стороны (руки на поясе)</w:t>
      </w:r>
    </w:p>
    <w:p w:rsidR="005B6F53" w:rsidRDefault="005B6F53" w:rsidP="005B6F53">
      <w:pPr>
        <w:spacing w:line="100" w:lineRule="atLeast"/>
        <w:jc w:val="both"/>
        <w:rPr>
          <w:sz w:val="28"/>
          <w:szCs w:val="28"/>
        </w:rPr>
      </w:pPr>
      <w:bookmarkStart w:id="11" w:name="3061"/>
      <w:bookmarkEnd w:id="11"/>
      <w:r>
        <w:rPr>
          <w:b/>
          <w:sz w:val="28"/>
          <w:szCs w:val="28"/>
        </w:rPr>
        <w:t xml:space="preserve"> Бег. </w:t>
      </w:r>
      <w:r>
        <w:rPr>
          <w:sz w:val="28"/>
          <w:szCs w:val="28"/>
        </w:rPr>
        <w:t>Бег обычный, на носках, с высоким подниманием колен, мелким и широким шагом. Бег в колонне (по одному, по двое); бег в разных направлениях: по кругу, змейкой (между предметами), врассыпную. Бег с изменением темпа, со сменой ведущего. Непрерывный бег в медленном темпе в течение 1–1,5 минуты. Бег на расстояние 40–60 м со средней скоростью; челночный бег 3 раза по 10 м; бег на 20 м (5,5–6 секунд; к концу года)</w:t>
      </w:r>
    </w:p>
    <w:p w:rsidR="005B6F53" w:rsidRDefault="005B6F53" w:rsidP="005B6F53">
      <w:pPr>
        <w:spacing w:line="100" w:lineRule="atLeast"/>
        <w:jc w:val="both"/>
        <w:rPr>
          <w:sz w:val="28"/>
          <w:szCs w:val="28"/>
        </w:rPr>
      </w:pPr>
      <w:r>
        <w:rPr>
          <w:b/>
          <w:sz w:val="28"/>
          <w:szCs w:val="28"/>
        </w:rPr>
        <w:t xml:space="preserve">  Катание, бросание, ловля, метание</w:t>
      </w:r>
      <w:r>
        <w:rPr>
          <w:sz w:val="28"/>
          <w:szCs w:val="28"/>
        </w:rPr>
        <w:t xml:space="preserve"> Прокатывание мячей, обручей друг другу между предметами. Бросание мяча друг другу снизу, из-за головы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3,5–6,5 м), в горизонтальную цель (с расстояния 2–2,5 м) правой и левой рукой, в вертикальную цель (высота центра мишени 1,5 м) с расстояния 1,5–2 м.</w:t>
      </w:r>
    </w:p>
    <w:p w:rsidR="005B6F53" w:rsidRDefault="005B6F53" w:rsidP="005B6F53">
      <w:pPr>
        <w:spacing w:line="100" w:lineRule="atLeast"/>
        <w:jc w:val="both"/>
        <w:rPr>
          <w:sz w:val="28"/>
          <w:szCs w:val="28"/>
        </w:rPr>
      </w:pPr>
      <w:r>
        <w:rPr>
          <w:b/>
          <w:sz w:val="28"/>
          <w:szCs w:val="28"/>
        </w:rPr>
        <w:t xml:space="preserve">  Ползание, лазанье. </w:t>
      </w:r>
      <w:r>
        <w:rPr>
          <w:sz w:val="28"/>
          <w:szCs w:val="28"/>
        </w:rPr>
        <w:t>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(перелезание с одного пролета на другой вправо и влево).</w:t>
      </w:r>
    </w:p>
    <w:p w:rsidR="005B6F53" w:rsidRDefault="005B6F53" w:rsidP="005B6F53">
      <w:pPr>
        <w:spacing w:line="100" w:lineRule="atLeast"/>
        <w:jc w:val="both"/>
        <w:rPr>
          <w:sz w:val="28"/>
          <w:szCs w:val="28"/>
        </w:rPr>
      </w:pPr>
      <w:r>
        <w:rPr>
          <w:b/>
          <w:sz w:val="28"/>
          <w:szCs w:val="28"/>
        </w:rPr>
        <w:t xml:space="preserve">  Прыжки</w:t>
      </w:r>
      <w:r>
        <w:rPr>
          <w:sz w:val="28"/>
          <w:szCs w:val="28"/>
        </w:rPr>
        <w:t>. Прыжки на месте на двух ногах (20 прыжков 2–3 раза в чередовании с ходьбой), продвигаясь вперед (расстояние 2–3 м), с 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40–50 см. Прыжки через 2–3 предмета (поочередно через каждый) высотой 5–10 см. Прыжки с высоты 20–25 см, в длину с места (не менее 70 см). Прыжки с короткой скакалкой</w:t>
      </w:r>
    </w:p>
    <w:p w:rsidR="005B6F53" w:rsidRDefault="005B6F53" w:rsidP="005B6F53">
      <w:pPr>
        <w:spacing w:line="100" w:lineRule="atLeast"/>
        <w:jc w:val="both"/>
        <w:rPr>
          <w:sz w:val="28"/>
          <w:szCs w:val="28"/>
        </w:rPr>
      </w:pPr>
      <w:r>
        <w:rPr>
          <w:b/>
          <w:sz w:val="28"/>
          <w:szCs w:val="28"/>
        </w:rPr>
        <w:t xml:space="preserve">  Групповые упражнения с переходами. </w:t>
      </w:r>
      <w:r>
        <w:rPr>
          <w:sz w:val="28"/>
          <w:szCs w:val="28"/>
        </w:rPr>
        <w:t>Построение в колонну по одному, в шеренгу, в круг; перестроение в колонну по два, по три; равнение по ориентирам; повороты направо, налево, кругом; размыкание и смыкание</w:t>
      </w:r>
    </w:p>
    <w:p w:rsidR="005B6F53" w:rsidRPr="008C372A" w:rsidRDefault="005B6F53" w:rsidP="005B6F53">
      <w:pPr>
        <w:spacing w:line="100" w:lineRule="atLeast"/>
        <w:jc w:val="both"/>
        <w:rPr>
          <w:sz w:val="28"/>
          <w:szCs w:val="28"/>
        </w:rPr>
      </w:pPr>
      <w:r>
        <w:rPr>
          <w:b/>
          <w:sz w:val="28"/>
          <w:szCs w:val="28"/>
        </w:rPr>
        <w:t xml:space="preserve">  Ритмическая гимнастика. </w:t>
      </w:r>
      <w:r>
        <w:rPr>
          <w:sz w:val="28"/>
          <w:szCs w:val="28"/>
        </w:rPr>
        <w:t>Выполнение знакомых, разученных ранее упражнений и цикличных движений под музыку.</w:t>
      </w:r>
    </w:p>
    <w:p w:rsidR="005B6F53" w:rsidRDefault="005B6F53" w:rsidP="005B6F53">
      <w:pPr>
        <w:spacing w:line="100" w:lineRule="atLeast"/>
        <w:jc w:val="both"/>
        <w:rPr>
          <w:b/>
          <w:sz w:val="28"/>
          <w:szCs w:val="28"/>
        </w:rPr>
      </w:pPr>
      <w:r>
        <w:rPr>
          <w:b/>
          <w:sz w:val="28"/>
          <w:szCs w:val="28"/>
        </w:rPr>
        <w:t>Общеразвивающие упражнения</w:t>
      </w:r>
    </w:p>
    <w:p w:rsidR="005B6F53" w:rsidRPr="008C372A" w:rsidRDefault="005B6F53" w:rsidP="005B6F53">
      <w:pPr>
        <w:spacing w:line="100" w:lineRule="atLeast"/>
        <w:jc w:val="both"/>
        <w:rPr>
          <w:sz w:val="28"/>
          <w:szCs w:val="28"/>
        </w:rPr>
      </w:pPr>
      <w:r>
        <w:rPr>
          <w:b/>
          <w:sz w:val="28"/>
          <w:szCs w:val="28"/>
        </w:rPr>
        <w:t xml:space="preserve">  Упражнения для кистей рук, развития и укрепления мышц плечевого пояса</w:t>
      </w:r>
      <w:r>
        <w:rPr>
          <w:sz w:val="28"/>
          <w:szCs w:val="28"/>
        </w:rPr>
        <w:t>. 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их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w:t>
      </w:r>
    </w:p>
    <w:p w:rsidR="005B6F53" w:rsidRDefault="005B6F53" w:rsidP="005B6F53">
      <w:pPr>
        <w:spacing w:line="100" w:lineRule="atLeast"/>
        <w:jc w:val="both"/>
        <w:rPr>
          <w:sz w:val="28"/>
          <w:szCs w:val="28"/>
        </w:rPr>
      </w:pPr>
      <w:r>
        <w:rPr>
          <w:b/>
          <w:sz w:val="28"/>
          <w:szCs w:val="28"/>
        </w:rPr>
        <w:t xml:space="preserve">  Упражнения для развития и укрепления мышц спины и гибкости позвоночника. </w:t>
      </w:r>
      <w:r>
        <w:rPr>
          <w:sz w:val="28"/>
          <w:szCs w:val="28"/>
        </w:rPr>
        <w:t xml:space="preserve">Поворачиваться в стороны, держа руки на поясе, разводя их в стороны; наклоняться вперед, касаясь пальцами рук носков ног. Наклоняться, выполняя задание: 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w:t>
      </w:r>
    </w:p>
    <w:p w:rsidR="005B6F53" w:rsidRDefault="005B6F53" w:rsidP="005B6F53">
      <w:pPr>
        <w:spacing w:line="100" w:lineRule="atLeast"/>
        <w:jc w:val="both"/>
        <w:rPr>
          <w:sz w:val="28"/>
          <w:szCs w:val="28"/>
        </w:rPr>
      </w:pPr>
      <w:r>
        <w:rPr>
          <w:sz w:val="28"/>
          <w:szCs w:val="28"/>
        </w:rPr>
        <w:t>плечи и голову, лежа на животе.</w:t>
      </w:r>
    </w:p>
    <w:p w:rsidR="005B6F53" w:rsidRDefault="005B6F53" w:rsidP="005B6F53">
      <w:pPr>
        <w:spacing w:line="100" w:lineRule="atLeast"/>
        <w:jc w:val="both"/>
        <w:rPr>
          <w:sz w:val="28"/>
          <w:szCs w:val="28"/>
        </w:rPr>
      </w:pPr>
      <w:r>
        <w:rPr>
          <w:b/>
          <w:sz w:val="28"/>
          <w:szCs w:val="28"/>
        </w:rPr>
        <w:t xml:space="preserve">  Упражнения для развития и укрепления мышц брюшного пресса и ног. </w:t>
      </w:r>
      <w:r>
        <w:rPr>
          <w:sz w:val="28"/>
          <w:szCs w:val="28"/>
        </w:rPr>
        <w:t>Подниматься на носки; поочередно выставлять ногу вперед на пятку, на носок; выполнять притопы; полуприседания (4–5 раз подряд); приседания, 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w:t>
      </w:r>
    </w:p>
    <w:p w:rsidR="005B6F53" w:rsidRPr="008C372A" w:rsidRDefault="005B6F53" w:rsidP="005B6F53">
      <w:pPr>
        <w:spacing w:line="100" w:lineRule="atLeast"/>
        <w:jc w:val="both"/>
        <w:rPr>
          <w:sz w:val="28"/>
          <w:szCs w:val="28"/>
        </w:rPr>
      </w:pPr>
      <w:r>
        <w:rPr>
          <w:b/>
          <w:sz w:val="28"/>
          <w:szCs w:val="28"/>
        </w:rPr>
        <w:t xml:space="preserve"> Статические упражнения. </w:t>
      </w:r>
      <w:r>
        <w:rPr>
          <w:sz w:val="28"/>
          <w:szCs w:val="28"/>
        </w:rPr>
        <w:t>Сохранять равновесие в разных позах: стоя на носках, руки вверх; стоя на одной ноге, руки на поясе (5–7 секунд).</w:t>
      </w:r>
    </w:p>
    <w:p w:rsidR="005B6F53" w:rsidRDefault="005B6F53" w:rsidP="005B6F53">
      <w:pPr>
        <w:spacing w:line="100" w:lineRule="atLeast"/>
        <w:jc w:val="both"/>
        <w:rPr>
          <w:b/>
          <w:sz w:val="28"/>
          <w:szCs w:val="28"/>
        </w:rPr>
      </w:pPr>
      <w:r>
        <w:rPr>
          <w:b/>
          <w:sz w:val="28"/>
          <w:szCs w:val="28"/>
        </w:rPr>
        <w:t xml:space="preserve">Спортивные игры и упражнения  </w:t>
      </w:r>
    </w:p>
    <w:p w:rsidR="005B6F53" w:rsidRDefault="005B6F53" w:rsidP="005B6F53">
      <w:pPr>
        <w:spacing w:line="100" w:lineRule="atLeast"/>
        <w:jc w:val="both"/>
        <w:rPr>
          <w:b/>
          <w:sz w:val="28"/>
          <w:szCs w:val="28"/>
        </w:rPr>
      </w:pPr>
      <w:r>
        <w:rPr>
          <w:b/>
          <w:sz w:val="28"/>
          <w:szCs w:val="28"/>
        </w:rPr>
        <w:t>Подвижные игры</w:t>
      </w:r>
    </w:p>
    <w:p w:rsidR="005B6F53" w:rsidRDefault="005B6F53" w:rsidP="005B6F53">
      <w:pPr>
        <w:spacing w:line="100" w:lineRule="atLeast"/>
        <w:jc w:val="both"/>
        <w:rPr>
          <w:sz w:val="28"/>
          <w:szCs w:val="28"/>
        </w:rPr>
      </w:pPr>
      <w:r>
        <w:rPr>
          <w:b/>
          <w:sz w:val="28"/>
          <w:szCs w:val="28"/>
        </w:rPr>
        <w:t xml:space="preserve">  С бегом</w:t>
      </w:r>
      <w:r>
        <w:rPr>
          <w:sz w:val="28"/>
          <w:szCs w:val="28"/>
        </w:rPr>
        <w:t>. «Самолеты», «Цветные автомобили», «У медведя во бору», «Птичка и кошка», «Найди себе пару», «Лошадки», «Позвони в погремушку», «Бездомный заяц», «Ловишки»</w:t>
      </w:r>
    </w:p>
    <w:p w:rsidR="005B6F53" w:rsidRDefault="005B6F53" w:rsidP="005B6F53">
      <w:pPr>
        <w:spacing w:line="100" w:lineRule="atLeast"/>
        <w:jc w:val="both"/>
        <w:rPr>
          <w:sz w:val="28"/>
          <w:szCs w:val="28"/>
        </w:rPr>
      </w:pPr>
      <w:r>
        <w:rPr>
          <w:sz w:val="28"/>
          <w:szCs w:val="28"/>
        </w:rPr>
        <w:t xml:space="preserve"> </w:t>
      </w:r>
      <w:r>
        <w:rPr>
          <w:b/>
          <w:sz w:val="28"/>
          <w:szCs w:val="28"/>
        </w:rPr>
        <w:t xml:space="preserve">С прыжками. </w:t>
      </w:r>
      <w:r>
        <w:rPr>
          <w:sz w:val="28"/>
          <w:szCs w:val="28"/>
        </w:rPr>
        <w:t>«Зайцы и волк», «Лиса в курятнике», «Зайка серый умывается».</w:t>
      </w:r>
    </w:p>
    <w:p w:rsidR="005B6F53" w:rsidRDefault="005B6F53" w:rsidP="005B6F53">
      <w:pPr>
        <w:spacing w:line="100" w:lineRule="atLeast"/>
        <w:jc w:val="both"/>
        <w:rPr>
          <w:sz w:val="28"/>
          <w:szCs w:val="28"/>
        </w:rPr>
      </w:pPr>
      <w:r>
        <w:rPr>
          <w:sz w:val="28"/>
          <w:szCs w:val="28"/>
        </w:rPr>
        <w:t xml:space="preserve"> </w:t>
      </w:r>
      <w:r>
        <w:rPr>
          <w:b/>
          <w:sz w:val="28"/>
          <w:szCs w:val="28"/>
        </w:rPr>
        <w:t>С ползанием и лазаньем</w:t>
      </w:r>
      <w:r>
        <w:rPr>
          <w:sz w:val="28"/>
          <w:szCs w:val="28"/>
        </w:rPr>
        <w:t>. «Пастух и стадо», «Перелет птиц», «Котята и щенята».</w:t>
      </w:r>
    </w:p>
    <w:p w:rsidR="005B6F53" w:rsidRDefault="005B6F53" w:rsidP="005B6F53">
      <w:pPr>
        <w:spacing w:line="100" w:lineRule="atLeast"/>
        <w:jc w:val="both"/>
        <w:rPr>
          <w:sz w:val="28"/>
          <w:szCs w:val="28"/>
        </w:rPr>
      </w:pPr>
      <w:r>
        <w:rPr>
          <w:sz w:val="28"/>
          <w:szCs w:val="28"/>
        </w:rPr>
        <w:t xml:space="preserve"> </w:t>
      </w:r>
      <w:r>
        <w:rPr>
          <w:b/>
          <w:sz w:val="28"/>
          <w:szCs w:val="28"/>
        </w:rPr>
        <w:t>С бросанием и ловлей</w:t>
      </w:r>
      <w:r>
        <w:rPr>
          <w:sz w:val="28"/>
          <w:szCs w:val="28"/>
        </w:rPr>
        <w:t>. «Подбрось — поймай», «Сбей булаву», «Мяч через сетку».</w:t>
      </w:r>
    </w:p>
    <w:p w:rsidR="005B6F53" w:rsidRDefault="005B6F53" w:rsidP="005B6F53">
      <w:pPr>
        <w:spacing w:line="100" w:lineRule="atLeast"/>
        <w:jc w:val="both"/>
        <w:rPr>
          <w:sz w:val="28"/>
          <w:szCs w:val="28"/>
        </w:rPr>
      </w:pPr>
      <w:r>
        <w:rPr>
          <w:sz w:val="28"/>
          <w:szCs w:val="28"/>
        </w:rPr>
        <w:t xml:space="preserve"> </w:t>
      </w:r>
      <w:r>
        <w:rPr>
          <w:b/>
          <w:sz w:val="28"/>
          <w:szCs w:val="28"/>
        </w:rPr>
        <w:t>На ориентировку в пространстве, на внимание</w:t>
      </w:r>
      <w:r>
        <w:rPr>
          <w:sz w:val="28"/>
          <w:szCs w:val="28"/>
        </w:rPr>
        <w:t>. «Найди, где спрятано», «Найди и промолчи», «Кто ушел?», «Прятки».</w:t>
      </w:r>
    </w:p>
    <w:p w:rsidR="005B6F53" w:rsidRDefault="005B6F53" w:rsidP="005B6F53">
      <w:pPr>
        <w:spacing w:line="100" w:lineRule="atLeast"/>
        <w:jc w:val="both"/>
        <w:rPr>
          <w:sz w:val="28"/>
          <w:szCs w:val="28"/>
        </w:rPr>
      </w:pPr>
      <w:r>
        <w:rPr>
          <w:b/>
          <w:sz w:val="28"/>
          <w:szCs w:val="28"/>
        </w:rPr>
        <w:t>Народные игры</w:t>
      </w:r>
      <w:r>
        <w:rPr>
          <w:sz w:val="28"/>
          <w:szCs w:val="28"/>
        </w:rPr>
        <w:t>. «У медведя во бору» и др</w:t>
      </w:r>
      <w:r w:rsidR="00901154">
        <w:rPr>
          <w:sz w:val="28"/>
          <w:szCs w:val="28"/>
        </w:rPr>
        <w:t>.</w:t>
      </w:r>
    </w:p>
    <w:p w:rsidR="00590D2A" w:rsidRDefault="00590D2A" w:rsidP="00C76F9D">
      <w:pPr>
        <w:jc w:val="both"/>
        <w:rPr>
          <w:sz w:val="28"/>
          <w:szCs w:val="28"/>
        </w:rPr>
      </w:pPr>
    </w:p>
    <w:p w:rsidR="00590D2A" w:rsidRDefault="00590D2A" w:rsidP="0035351C">
      <w:pPr>
        <w:jc w:val="both"/>
        <w:rPr>
          <w:sz w:val="28"/>
          <w:szCs w:val="28"/>
        </w:rPr>
      </w:pPr>
      <w:r w:rsidRPr="00590D2A">
        <w:rPr>
          <w:b/>
          <w:sz w:val="28"/>
          <w:szCs w:val="28"/>
        </w:rPr>
        <w:t>3.2. Часть, формируемая участниками образовательных отношений.</w:t>
      </w:r>
      <w:r w:rsidRPr="00590D2A">
        <w:rPr>
          <w:sz w:val="28"/>
          <w:szCs w:val="28"/>
        </w:rPr>
        <w:t xml:space="preserve"> </w:t>
      </w:r>
    </w:p>
    <w:p w:rsidR="00590D2A" w:rsidRPr="00590D2A" w:rsidRDefault="00590D2A" w:rsidP="0035351C">
      <w:pPr>
        <w:jc w:val="both"/>
        <w:rPr>
          <w:sz w:val="28"/>
          <w:szCs w:val="28"/>
        </w:rPr>
      </w:pPr>
      <w:r w:rsidRPr="00590D2A">
        <w:rPr>
          <w:sz w:val="28"/>
          <w:szCs w:val="28"/>
        </w:rPr>
        <w:t xml:space="preserve">3.2.1. Методическая литература, позволяющая ознакомиться с содержанием парциальных программ, методик, форм организации образовательной  работы. </w:t>
      </w:r>
    </w:p>
    <w:p w:rsidR="00590D2A" w:rsidRPr="00590D2A" w:rsidRDefault="00590D2A" w:rsidP="0035351C">
      <w:pPr>
        <w:jc w:val="both"/>
        <w:rPr>
          <w:sz w:val="28"/>
          <w:szCs w:val="28"/>
        </w:rPr>
      </w:pPr>
    </w:p>
    <w:p w:rsidR="00590D2A" w:rsidRDefault="00590D2A" w:rsidP="0035351C">
      <w:pPr>
        <w:jc w:val="both"/>
        <w:rPr>
          <w:sz w:val="28"/>
          <w:szCs w:val="28"/>
        </w:rPr>
      </w:pPr>
      <w:r w:rsidRPr="00590D2A">
        <w:rPr>
          <w:sz w:val="28"/>
          <w:szCs w:val="28"/>
        </w:rPr>
        <w:t xml:space="preserve">Перечень программ и методических пособий, необходимых для реализации части программы, формируемой участниками образовательного процесса: </w:t>
      </w:r>
    </w:p>
    <w:p w:rsidR="0043144E" w:rsidRDefault="0043144E" w:rsidP="0035351C">
      <w:pPr>
        <w:jc w:val="both"/>
        <w:rPr>
          <w:sz w:val="28"/>
          <w:szCs w:val="28"/>
        </w:rPr>
      </w:pPr>
    </w:p>
    <w:tbl>
      <w:tblPr>
        <w:tblStyle w:val="af8"/>
        <w:tblW w:w="0" w:type="auto"/>
        <w:tblLook w:val="04A0"/>
      </w:tblPr>
      <w:tblGrid>
        <w:gridCol w:w="5247"/>
        <w:gridCol w:w="5248"/>
      </w:tblGrid>
      <w:tr w:rsidR="0043144E" w:rsidTr="0043144E">
        <w:tc>
          <w:tcPr>
            <w:tcW w:w="5247" w:type="dxa"/>
          </w:tcPr>
          <w:p w:rsidR="0043144E" w:rsidRDefault="0043144E" w:rsidP="0035351C">
            <w:pPr>
              <w:jc w:val="both"/>
              <w:rPr>
                <w:sz w:val="28"/>
                <w:szCs w:val="28"/>
              </w:rPr>
            </w:pPr>
            <w:r w:rsidRPr="00590D2A">
              <w:rPr>
                <w:sz w:val="28"/>
                <w:szCs w:val="28"/>
              </w:rPr>
              <w:t>О</w:t>
            </w:r>
            <w:r w:rsidR="005115F1">
              <w:rPr>
                <w:sz w:val="28"/>
                <w:szCs w:val="28"/>
              </w:rPr>
              <w:t>бразовательные о</w:t>
            </w:r>
            <w:r w:rsidRPr="00590D2A">
              <w:rPr>
                <w:sz w:val="28"/>
                <w:szCs w:val="28"/>
              </w:rPr>
              <w:t>бласти</w:t>
            </w:r>
          </w:p>
        </w:tc>
        <w:tc>
          <w:tcPr>
            <w:tcW w:w="5248" w:type="dxa"/>
          </w:tcPr>
          <w:p w:rsidR="0043144E" w:rsidRDefault="0043144E" w:rsidP="0035351C">
            <w:pPr>
              <w:jc w:val="both"/>
              <w:rPr>
                <w:sz w:val="28"/>
                <w:szCs w:val="28"/>
              </w:rPr>
            </w:pPr>
            <w:r w:rsidRPr="0043144E">
              <w:rPr>
                <w:sz w:val="28"/>
                <w:szCs w:val="28"/>
              </w:rPr>
              <w:t>Список методических и наглядно - дидактических пособий</w:t>
            </w:r>
          </w:p>
        </w:tc>
      </w:tr>
      <w:tr w:rsidR="0043144E" w:rsidTr="0043144E">
        <w:tc>
          <w:tcPr>
            <w:tcW w:w="5247" w:type="dxa"/>
          </w:tcPr>
          <w:p w:rsidR="0043144E" w:rsidRDefault="0043144E" w:rsidP="0035351C">
            <w:pPr>
              <w:jc w:val="both"/>
              <w:rPr>
                <w:sz w:val="28"/>
                <w:szCs w:val="28"/>
              </w:rPr>
            </w:pPr>
            <w:r>
              <w:rPr>
                <w:sz w:val="28"/>
                <w:szCs w:val="28"/>
              </w:rPr>
              <w:t>Познавательное развитие</w:t>
            </w:r>
          </w:p>
        </w:tc>
        <w:tc>
          <w:tcPr>
            <w:tcW w:w="5248" w:type="dxa"/>
          </w:tcPr>
          <w:p w:rsidR="005115F1" w:rsidRDefault="005115F1" w:rsidP="0035351C">
            <w:pPr>
              <w:jc w:val="both"/>
              <w:rPr>
                <w:sz w:val="28"/>
                <w:szCs w:val="28"/>
              </w:rPr>
            </w:pPr>
            <w:r>
              <w:rPr>
                <w:sz w:val="28"/>
                <w:szCs w:val="28"/>
              </w:rPr>
              <w:t xml:space="preserve"> Т.М. Жарова, В.А.Кравчук, С.Ю. Шимаковская. Край Смоленский: программно – методическое пособие по краеведению для детей старшего дошкольного возраста.- Смоленск: ГАУ ДПО СОИРО, 2017.-28 с.</w:t>
            </w:r>
          </w:p>
          <w:p w:rsidR="00125967" w:rsidRDefault="00125967" w:rsidP="0035351C">
            <w:pPr>
              <w:jc w:val="both"/>
              <w:rPr>
                <w:sz w:val="28"/>
                <w:szCs w:val="28"/>
              </w:rPr>
            </w:pPr>
            <w:r>
              <w:rPr>
                <w:sz w:val="28"/>
                <w:szCs w:val="28"/>
              </w:rPr>
              <w:t>Наглядно- дидактические пособия.</w:t>
            </w:r>
          </w:p>
          <w:p w:rsidR="00503E8B" w:rsidRDefault="00503E8B" w:rsidP="0035351C">
            <w:pPr>
              <w:jc w:val="both"/>
              <w:rPr>
                <w:sz w:val="28"/>
                <w:szCs w:val="28"/>
              </w:rPr>
            </w:pPr>
            <w:r w:rsidRPr="00503E8B">
              <w:rPr>
                <w:sz w:val="28"/>
                <w:szCs w:val="28"/>
              </w:rPr>
              <w:t xml:space="preserve"> </w:t>
            </w:r>
            <w:r w:rsidR="00125967">
              <w:rPr>
                <w:sz w:val="28"/>
                <w:szCs w:val="28"/>
              </w:rPr>
              <w:t>С</w:t>
            </w:r>
            <w:r>
              <w:rPr>
                <w:sz w:val="28"/>
                <w:szCs w:val="28"/>
              </w:rPr>
              <w:t>ерия «Н</w:t>
            </w:r>
            <w:r w:rsidRPr="00503E8B">
              <w:rPr>
                <w:sz w:val="28"/>
                <w:szCs w:val="28"/>
              </w:rPr>
              <w:t>ародное искусство детям</w:t>
            </w:r>
            <w:r w:rsidR="00125967">
              <w:rPr>
                <w:sz w:val="28"/>
                <w:szCs w:val="28"/>
              </w:rPr>
              <w:t>» :</w:t>
            </w:r>
          </w:p>
          <w:p w:rsidR="00125967" w:rsidRDefault="00503E8B" w:rsidP="0035351C">
            <w:pPr>
              <w:jc w:val="both"/>
              <w:rPr>
                <w:sz w:val="28"/>
                <w:szCs w:val="28"/>
              </w:rPr>
            </w:pPr>
            <w:r>
              <w:rPr>
                <w:sz w:val="28"/>
                <w:szCs w:val="28"/>
              </w:rPr>
              <w:t>«Сказочная г</w:t>
            </w:r>
            <w:r w:rsidRPr="00503E8B">
              <w:rPr>
                <w:sz w:val="28"/>
                <w:szCs w:val="28"/>
              </w:rPr>
              <w:t>жель</w:t>
            </w:r>
            <w:r>
              <w:rPr>
                <w:sz w:val="28"/>
                <w:szCs w:val="28"/>
              </w:rPr>
              <w:t>»</w:t>
            </w:r>
            <w:r w:rsidRPr="00503E8B">
              <w:rPr>
                <w:sz w:val="28"/>
                <w:szCs w:val="28"/>
              </w:rPr>
              <w:t xml:space="preserve">, </w:t>
            </w:r>
            <w:r>
              <w:rPr>
                <w:sz w:val="28"/>
                <w:szCs w:val="28"/>
              </w:rPr>
              <w:t>«Филимоновская игрушка», «Х</w:t>
            </w:r>
            <w:r w:rsidRPr="00503E8B">
              <w:rPr>
                <w:sz w:val="28"/>
                <w:szCs w:val="28"/>
              </w:rPr>
              <w:t>охлома</w:t>
            </w:r>
            <w:r>
              <w:rPr>
                <w:sz w:val="28"/>
                <w:szCs w:val="28"/>
              </w:rPr>
              <w:t>»</w:t>
            </w:r>
            <w:r w:rsidRPr="00503E8B">
              <w:rPr>
                <w:sz w:val="28"/>
                <w:szCs w:val="28"/>
              </w:rPr>
              <w:t xml:space="preserve">, </w:t>
            </w:r>
          </w:p>
          <w:p w:rsidR="0043144E" w:rsidRDefault="00125967" w:rsidP="0035351C">
            <w:pPr>
              <w:jc w:val="both"/>
              <w:rPr>
                <w:sz w:val="28"/>
                <w:szCs w:val="28"/>
              </w:rPr>
            </w:pPr>
            <w:r>
              <w:rPr>
                <w:sz w:val="28"/>
                <w:szCs w:val="28"/>
              </w:rPr>
              <w:t xml:space="preserve">Серия «Народные промыслы» </w:t>
            </w:r>
            <w:r w:rsidR="00503E8B">
              <w:rPr>
                <w:sz w:val="28"/>
                <w:szCs w:val="28"/>
              </w:rPr>
              <w:t>«</w:t>
            </w:r>
            <w:r>
              <w:rPr>
                <w:sz w:val="28"/>
                <w:szCs w:val="28"/>
              </w:rPr>
              <w:t>Дымковская игрушка»</w:t>
            </w:r>
            <w:r w:rsidR="00503E8B" w:rsidRPr="00503E8B">
              <w:rPr>
                <w:sz w:val="28"/>
                <w:szCs w:val="28"/>
              </w:rPr>
              <w:t>,</w:t>
            </w:r>
            <w:r>
              <w:rPr>
                <w:sz w:val="28"/>
                <w:szCs w:val="28"/>
              </w:rPr>
              <w:t xml:space="preserve"> «Каргопольская игрушка», « Г</w:t>
            </w:r>
            <w:r w:rsidR="00503E8B" w:rsidRPr="00503E8B">
              <w:rPr>
                <w:sz w:val="28"/>
                <w:szCs w:val="28"/>
              </w:rPr>
              <w:t>ородец</w:t>
            </w:r>
            <w:r>
              <w:rPr>
                <w:sz w:val="28"/>
                <w:szCs w:val="28"/>
              </w:rPr>
              <w:t>кая роспись»</w:t>
            </w:r>
            <w:r w:rsidR="00503E8B" w:rsidRPr="00503E8B">
              <w:rPr>
                <w:sz w:val="28"/>
                <w:szCs w:val="28"/>
              </w:rPr>
              <w:t xml:space="preserve">, </w:t>
            </w:r>
            <w:r>
              <w:rPr>
                <w:sz w:val="28"/>
                <w:szCs w:val="28"/>
              </w:rPr>
              <w:t>«Жестовский поднос»,</w:t>
            </w:r>
            <w:r w:rsidR="00503E8B" w:rsidRPr="00503E8B">
              <w:rPr>
                <w:sz w:val="28"/>
                <w:szCs w:val="28"/>
              </w:rPr>
              <w:t xml:space="preserve"> русская народная игрушка «Матрешка»; «Как наши предки шили одежду»</w:t>
            </w:r>
            <w:r w:rsidR="00503E8B">
              <w:rPr>
                <w:sz w:val="28"/>
                <w:szCs w:val="28"/>
              </w:rPr>
              <w:t>, «Как наши предки выращивали х</w:t>
            </w:r>
            <w:r w:rsidR="00503E8B" w:rsidRPr="00503E8B">
              <w:rPr>
                <w:sz w:val="28"/>
                <w:szCs w:val="28"/>
              </w:rPr>
              <w:t>леб»</w:t>
            </w:r>
          </w:p>
        </w:tc>
      </w:tr>
      <w:tr w:rsidR="0043144E" w:rsidTr="0043144E">
        <w:tc>
          <w:tcPr>
            <w:tcW w:w="5247" w:type="dxa"/>
          </w:tcPr>
          <w:p w:rsidR="0043144E" w:rsidRDefault="00503E8B" w:rsidP="0035351C">
            <w:pPr>
              <w:jc w:val="both"/>
              <w:rPr>
                <w:sz w:val="28"/>
                <w:szCs w:val="28"/>
              </w:rPr>
            </w:pPr>
            <w:r>
              <w:rPr>
                <w:sz w:val="28"/>
                <w:szCs w:val="28"/>
              </w:rPr>
              <w:t>Речевое развитие</w:t>
            </w:r>
          </w:p>
        </w:tc>
        <w:tc>
          <w:tcPr>
            <w:tcW w:w="5248" w:type="dxa"/>
          </w:tcPr>
          <w:p w:rsidR="00503E8B" w:rsidRPr="00503E8B" w:rsidRDefault="00503E8B" w:rsidP="0035351C">
            <w:pPr>
              <w:jc w:val="both"/>
              <w:rPr>
                <w:sz w:val="28"/>
                <w:szCs w:val="28"/>
              </w:rPr>
            </w:pPr>
            <w:r w:rsidRPr="00503E8B">
              <w:rPr>
                <w:sz w:val="28"/>
                <w:szCs w:val="28"/>
              </w:rPr>
              <w:t>О.С. Ушакова "Программа развития речи дошкольников", - 3-е изд., доп. и испр. - М.: ТЦ Сфера, 2013.</w:t>
            </w:r>
          </w:p>
          <w:p w:rsidR="00503E8B" w:rsidRPr="00503E8B" w:rsidRDefault="00503E8B" w:rsidP="0035351C">
            <w:pPr>
              <w:jc w:val="both"/>
              <w:rPr>
                <w:sz w:val="28"/>
                <w:szCs w:val="28"/>
              </w:rPr>
            </w:pPr>
            <w:r w:rsidRPr="00503E8B">
              <w:rPr>
                <w:sz w:val="28"/>
                <w:szCs w:val="28"/>
              </w:rPr>
              <w:t>О.С. Ушакова "Развитие речи детей 3-5 лет".  - 3-е изд., доп.  - М.: ТЦ Сфера, 2014.</w:t>
            </w:r>
          </w:p>
          <w:p w:rsidR="00503E8B" w:rsidRPr="00503E8B" w:rsidRDefault="00503E8B" w:rsidP="0035351C">
            <w:pPr>
              <w:jc w:val="both"/>
              <w:rPr>
                <w:sz w:val="28"/>
                <w:szCs w:val="28"/>
              </w:rPr>
            </w:pPr>
            <w:r w:rsidRPr="00503E8B">
              <w:rPr>
                <w:sz w:val="28"/>
                <w:szCs w:val="28"/>
              </w:rPr>
              <w:t>О.С. Ушакова "Развитие речи детей 5-7 лет".  - 3-е изд., доп.  - М.: ТЦ Сфера, 2014.</w:t>
            </w:r>
          </w:p>
          <w:p w:rsidR="00503E8B" w:rsidRPr="00503E8B" w:rsidRDefault="00503E8B" w:rsidP="0035351C">
            <w:pPr>
              <w:jc w:val="both"/>
              <w:rPr>
                <w:sz w:val="28"/>
                <w:szCs w:val="28"/>
              </w:rPr>
            </w:pPr>
            <w:r w:rsidRPr="00503E8B">
              <w:rPr>
                <w:sz w:val="28"/>
                <w:szCs w:val="28"/>
              </w:rPr>
              <w:t>О.С. Ушакова "Ознакомление дошкольников с литературой и развитие речи..2-е изд., дополн. Методическое пособие.  - М.: ТЦ Сфера, 2014.</w:t>
            </w:r>
          </w:p>
          <w:p w:rsidR="00503E8B" w:rsidRPr="00503E8B" w:rsidRDefault="00503E8B" w:rsidP="0035351C">
            <w:pPr>
              <w:jc w:val="both"/>
              <w:rPr>
                <w:sz w:val="28"/>
                <w:szCs w:val="28"/>
              </w:rPr>
            </w:pPr>
            <w:r w:rsidRPr="00503E8B">
              <w:rPr>
                <w:sz w:val="28"/>
                <w:szCs w:val="28"/>
              </w:rPr>
              <w:t>О.С.Ушакова «Придумай слово». Речевые игры. Упражнения. Методические рекомендации.- М.: ТЦ Сфера, 2016. – 208 с.</w:t>
            </w:r>
          </w:p>
          <w:p w:rsidR="00503E8B" w:rsidRPr="003A2B72" w:rsidRDefault="00503E8B" w:rsidP="0035351C">
            <w:pPr>
              <w:jc w:val="both"/>
            </w:pPr>
            <w:r w:rsidRPr="00503E8B">
              <w:rPr>
                <w:sz w:val="28"/>
                <w:szCs w:val="28"/>
              </w:rPr>
              <w:t>О.С.Ушакова «Развитие речи и творчества дошкольников».- М.: ТЦ Сфера, 2015. – 20176 с</w:t>
            </w:r>
            <w:r w:rsidRPr="003A2B72">
              <w:t>.</w:t>
            </w:r>
          </w:p>
          <w:p w:rsidR="0043144E" w:rsidRDefault="005115F1" w:rsidP="0035351C">
            <w:pPr>
              <w:jc w:val="both"/>
              <w:rPr>
                <w:sz w:val="28"/>
                <w:szCs w:val="28"/>
              </w:rPr>
            </w:pPr>
            <w:r>
              <w:rPr>
                <w:sz w:val="28"/>
                <w:szCs w:val="28"/>
              </w:rPr>
              <w:t>Демонстрационный материал «Развитие речи в картинках»</w:t>
            </w:r>
          </w:p>
        </w:tc>
      </w:tr>
    </w:tbl>
    <w:p w:rsidR="0043144E" w:rsidRPr="00596897" w:rsidRDefault="0043144E" w:rsidP="0035351C">
      <w:pPr>
        <w:jc w:val="both"/>
        <w:rPr>
          <w:sz w:val="28"/>
          <w:szCs w:val="28"/>
        </w:rPr>
        <w:sectPr w:rsidR="0043144E" w:rsidRPr="00596897" w:rsidSect="00590D2A">
          <w:pgSz w:w="11910" w:h="16840"/>
          <w:pgMar w:top="1080" w:right="711" w:bottom="920" w:left="920" w:header="710" w:footer="734" w:gutter="0"/>
          <w:cols w:space="720"/>
        </w:sectPr>
      </w:pPr>
    </w:p>
    <w:p w:rsidR="007A0890" w:rsidRPr="007A0890" w:rsidRDefault="007A0890" w:rsidP="0035351C">
      <w:pPr>
        <w:spacing w:before="100" w:beforeAutospacing="1"/>
        <w:jc w:val="both"/>
        <w:rPr>
          <w:b/>
          <w:sz w:val="28"/>
          <w:szCs w:val="28"/>
        </w:rPr>
      </w:pPr>
    </w:p>
    <w:sectPr w:rsidR="007A0890" w:rsidRPr="007A0890" w:rsidSect="006F13ED">
      <w:pgSz w:w="11906" w:h="16838"/>
      <w:pgMar w:top="1134" w:right="85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3EE2" w:rsidRDefault="00F63EE2" w:rsidP="0035351C">
      <w:r>
        <w:separator/>
      </w:r>
    </w:p>
  </w:endnote>
  <w:endnote w:type="continuationSeparator" w:id="0">
    <w:p w:rsidR="00F63EE2" w:rsidRDefault="00F63EE2" w:rsidP="003535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entury Schoolbook">
    <w:altName w:val="Century"/>
    <w:charset w:val="CC"/>
    <w:family w:val="roman"/>
    <w:pitch w:val="variable"/>
    <w:sig w:usb0="00000001"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ngsanaUPC">
    <w:panose1 w:val="02020603050405020304"/>
    <w:charset w:val="00"/>
    <w:family w:val="roman"/>
    <w:pitch w:val="variable"/>
    <w:sig w:usb0="81000003" w:usb1="00000000" w:usb2="00000000" w:usb3="00000000" w:csb0="00010001" w:csb1="00000000"/>
  </w:font>
  <w:font w:name="Franklin Gothic Medium">
    <w:panose1 w:val="020B0603020102020204"/>
    <w:charset w:val="CC"/>
    <w:family w:val="swiss"/>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orbel">
    <w:panose1 w:val="020B0503020204020204"/>
    <w:charset w:val="CC"/>
    <w:family w:val="swiss"/>
    <w:pitch w:val="variable"/>
    <w:sig w:usb0="A00002EF" w:usb1="4000A44B"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700860"/>
      <w:docPartObj>
        <w:docPartGallery w:val="Page Numbers (Bottom of Page)"/>
        <w:docPartUnique/>
      </w:docPartObj>
    </w:sdtPr>
    <w:sdtContent>
      <w:p w:rsidR="008C035B" w:rsidRDefault="00855147">
        <w:pPr>
          <w:pStyle w:val="afb"/>
          <w:jc w:val="right"/>
        </w:pPr>
        <w:fldSimple w:instr=" PAGE   \* MERGEFORMAT ">
          <w:r w:rsidR="00FF1566">
            <w:rPr>
              <w:noProof/>
            </w:rPr>
            <w:t>2</w:t>
          </w:r>
        </w:fldSimple>
      </w:p>
    </w:sdtContent>
  </w:sdt>
  <w:p w:rsidR="008C035B" w:rsidRDefault="008C035B">
    <w:pPr>
      <w:pStyle w:val="a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3EE2" w:rsidRDefault="00F63EE2" w:rsidP="0035351C">
      <w:r>
        <w:separator/>
      </w:r>
    </w:p>
  </w:footnote>
  <w:footnote w:type="continuationSeparator" w:id="0">
    <w:p w:rsidR="00F63EE2" w:rsidRDefault="00F63EE2" w:rsidP="003535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multilevel"/>
    <w:tmpl w:val="0000000E"/>
    <w:name w:val="WWNum13"/>
    <w:lvl w:ilvl="0">
      <w:start w:val="1"/>
      <w:numFmt w:val="bullet"/>
      <w:lvlText w:val="•"/>
      <w:lvlJc w:val="left"/>
      <w:pPr>
        <w:tabs>
          <w:tab w:val="num" w:pos="0"/>
        </w:tabs>
        <w:ind w:left="992"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992" w:firstLine="0"/>
      </w:pPr>
    </w:lvl>
    <w:lvl w:ilvl="2">
      <w:start w:val="1"/>
      <w:numFmt w:val="decimal"/>
      <w:lvlText w:val="%2.%3"/>
      <w:lvlJc w:val="left"/>
      <w:pPr>
        <w:tabs>
          <w:tab w:val="num" w:pos="0"/>
        </w:tabs>
        <w:ind w:left="992" w:firstLine="0"/>
      </w:pPr>
    </w:lvl>
    <w:lvl w:ilvl="3">
      <w:start w:val="1"/>
      <w:numFmt w:val="decimal"/>
      <w:lvlText w:val="%2.%3.%4"/>
      <w:lvlJc w:val="left"/>
      <w:pPr>
        <w:tabs>
          <w:tab w:val="num" w:pos="0"/>
        </w:tabs>
        <w:ind w:left="992" w:firstLine="0"/>
      </w:pPr>
    </w:lvl>
    <w:lvl w:ilvl="4">
      <w:start w:val="1"/>
      <w:numFmt w:val="decimal"/>
      <w:lvlText w:val="%2.%3.%4.%5"/>
      <w:lvlJc w:val="left"/>
      <w:pPr>
        <w:tabs>
          <w:tab w:val="num" w:pos="0"/>
        </w:tabs>
        <w:ind w:left="992" w:firstLine="0"/>
      </w:pPr>
    </w:lvl>
    <w:lvl w:ilvl="5">
      <w:start w:val="1"/>
      <w:numFmt w:val="decimal"/>
      <w:lvlText w:val="%2.%3.%4.%5.%6"/>
      <w:lvlJc w:val="left"/>
      <w:pPr>
        <w:tabs>
          <w:tab w:val="num" w:pos="0"/>
        </w:tabs>
        <w:ind w:left="992" w:firstLine="0"/>
      </w:pPr>
    </w:lvl>
    <w:lvl w:ilvl="6">
      <w:start w:val="1"/>
      <w:numFmt w:val="decimal"/>
      <w:lvlText w:val="%2.%3.%4.%5.%6.%7"/>
      <w:lvlJc w:val="left"/>
      <w:pPr>
        <w:tabs>
          <w:tab w:val="num" w:pos="0"/>
        </w:tabs>
        <w:ind w:left="992" w:firstLine="0"/>
      </w:pPr>
    </w:lvl>
    <w:lvl w:ilvl="7">
      <w:start w:val="1"/>
      <w:numFmt w:val="decimal"/>
      <w:lvlText w:val="%2.%3.%4.%5.%6.%7.%8"/>
      <w:lvlJc w:val="left"/>
      <w:pPr>
        <w:tabs>
          <w:tab w:val="num" w:pos="0"/>
        </w:tabs>
        <w:ind w:left="992" w:firstLine="0"/>
      </w:pPr>
    </w:lvl>
    <w:lvl w:ilvl="8">
      <w:start w:val="1"/>
      <w:numFmt w:val="decimal"/>
      <w:lvlText w:val="%2.%3.%4.%5.%6.%7.%8.%9"/>
      <w:lvlJc w:val="left"/>
      <w:pPr>
        <w:tabs>
          <w:tab w:val="num" w:pos="0"/>
        </w:tabs>
        <w:ind w:left="992" w:firstLine="0"/>
      </w:pPr>
    </w:lvl>
  </w:abstractNum>
  <w:abstractNum w:abstractNumId="1">
    <w:nsid w:val="0000000F"/>
    <w:multiLevelType w:val="multilevel"/>
    <w:tmpl w:val="0000000F"/>
    <w:name w:val="WWNum14"/>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2"/>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2">
    <w:nsid w:val="00000010"/>
    <w:multiLevelType w:val="multilevel"/>
    <w:tmpl w:val="00000010"/>
    <w:name w:val="WWNum15"/>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3">
    <w:nsid w:val="00000011"/>
    <w:multiLevelType w:val="multilevel"/>
    <w:tmpl w:val="00000011"/>
    <w:name w:val="WWNum16"/>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4">
    <w:nsid w:val="00000012"/>
    <w:multiLevelType w:val="multilevel"/>
    <w:tmpl w:val="00000012"/>
    <w:name w:val="WWNum17"/>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5">
    <w:nsid w:val="00000013"/>
    <w:multiLevelType w:val="multilevel"/>
    <w:tmpl w:val="00000013"/>
    <w:name w:val="WWNum18"/>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6">
    <w:nsid w:val="00000014"/>
    <w:multiLevelType w:val="multilevel"/>
    <w:tmpl w:val="00000014"/>
    <w:name w:val="WWNum19"/>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2"/>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7">
    <w:nsid w:val="00000015"/>
    <w:multiLevelType w:val="multilevel"/>
    <w:tmpl w:val="00000015"/>
    <w:name w:val="WWNum20"/>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8">
    <w:nsid w:val="00000016"/>
    <w:multiLevelType w:val="multilevel"/>
    <w:tmpl w:val="00000016"/>
    <w:name w:val="WWNum21"/>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9">
    <w:nsid w:val="00000017"/>
    <w:multiLevelType w:val="multilevel"/>
    <w:tmpl w:val="00000017"/>
    <w:name w:val="WWNum22"/>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0"/>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10">
    <w:nsid w:val="00000018"/>
    <w:multiLevelType w:val="multilevel"/>
    <w:tmpl w:val="00000018"/>
    <w:name w:val="WWNum23"/>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11">
    <w:nsid w:val="00000019"/>
    <w:multiLevelType w:val="multilevel"/>
    <w:tmpl w:val="00000019"/>
    <w:name w:val="WWNum24"/>
    <w:lvl w:ilvl="0">
      <w:start w:val="1"/>
      <w:numFmt w:val="bullet"/>
      <w:lvlText w:val="—"/>
      <w:lvlJc w:val="left"/>
      <w:pPr>
        <w:tabs>
          <w:tab w:val="num" w:pos="0"/>
        </w:tabs>
        <w:ind w:left="0" w:firstLine="0"/>
      </w:pPr>
      <w:rPr>
        <w:rFonts w:ascii="Georgia" w:hAnsi="Georgia"/>
        <w:b w:val="0"/>
        <w:i w:val="0"/>
        <w:caps w:val="0"/>
        <w:smallCaps w:val="0"/>
        <w:dstrike/>
        <w:color w:val="000000"/>
        <w:spacing w:val="0"/>
        <w:position w:val="0"/>
        <w:sz w:val="19"/>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12">
    <w:nsid w:val="0000001A"/>
    <w:multiLevelType w:val="multilevel"/>
    <w:tmpl w:val="0000001A"/>
    <w:name w:val="WWNum25"/>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13">
    <w:nsid w:val="0000001B"/>
    <w:multiLevelType w:val="multilevel"/>
    <w:tmpl w:val="0000001B"/>
    <w:name w:val="WWNum26"/>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0"/>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14">
    <w:nsid w:val="0000001C"/>
    <w:multiLevelType w:val="multilevel"/>
    <w:tmpl w:val="0000001C"/>
    <w:name w:val="WWNum27"/>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15">
    <w:nsid w:val="0000001D"/>
    <w:multiLevelType w:val="multilevel"/>
    <w:tmpl w:val="0000001D"/>
    <w:name w:val="WWNum28"/>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8"/>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16">
    <w:nsid w:val="0000001E"/>
    <w:multiLevelType w:val="multilevel"/>
    <w:tmpl w:val="0000001E"/>
    <w:name w:val="WWNum29"/>
    <w:lvl w:ilvl="0">
      <w:start w:val="1"/>
      <w:numFmt w:val="bullet"/>
      <w:lvlText w:val="—"/>
      <w:lvlJc w:val="left"/>
      <w:pPr>
        <w:tabs>
          <w:tab w:val="num" w:pos="0"/>
        </w:tabs>
        <w:ind w:left="0" w:firstLine="0"/>
      </w:pPr>
      <w:rPr>
        <w:rFonts w:ascii="Georgia" w:hAnsi="Georgia"/>
        <w:b w:val="0"/>
        <w:i w:val="0"/>
        <w:caps w:val="0"/>
        <w:smallCaps w:val="0"/>
        <w:dstrike/>
        <w:color w:val="000000"/>
        <w:spacing w:val="3"/>
        <w:position w:val="0"/>
        <w:sz w:val="17"/>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17">
    <w:nsid w:val="0000001F"/>
    <w:multiLevelType w:val="multilevel"/>
    <w:tmpl w:val="0000001F"/>
    <w:name w:val="WWNum30"/>
    <w:lvl w:ilvl="0">
      <w:start w:val="1"/>
      <w:numFmt w:val="bullet"/>
      <w:lvlText w:val="—"/>
      <w:lvlJc w:val="left"/>
      <w:pPr>
        <w:tabs>
          <w:tab w:val="num" w:pos="0"/>
        </w:tabs>
        <w:ind w:left="0" w:firstLine="0"/>
      </w:pPr>
      <w:rPr>
        <w:rFonts w:ascii="Georgia" w:hAnsi="Georgia"/>
        <w:b w:val="0"/>
        <w:i w:val="0"/>
        <w:caps w:val="0"/>
        <w:smallCaps w:val="0"/>
        <w:dstrike/>
        <w:color w:val="000000"/>
        <w:spacing w:val="0"/>
        <w:position w:val="0"/>
        <w:sz w:val="18"/>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18">
    <w:nsid w:val="00000020"/>
    <w:multiLevelType w:val="multilevel"/>
    <w:tmpl w:val="00000020"/>
    <w:name w:val="WWNum31"/>
    <w:lvl w:ilvl="0">
      <w:start w:val="1"/>
      <w:numFmt w:val="bullet"/>
      <w:lvlText w:val="—"/>
      <w:lvlJc w:val="left"/>
      <w:pPr>
        <w:tabs>
          <w:tab w:val="num" w:pos="0"/>
        </w:tabs>
        <w:ind w:left="0" w:firstLine="0"/>
      </w:pPr>
      <w:rPr>
        <w:rFonts w:ascii="Georgia" w:hAnsi="Georgia"/>
        <w:b w:val="0"/>
        <w:i w:val="0"/>
        <w:caps w:val="0"/>
        <w:smallCaps w:val="0"/>
        <w:dstrike/>
        <w:color w:val="000000"/>
        <w:spacing w:val="3"/>
        <w:position w:val="0"/>
        <w:sz w:val="17"/>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19">
    <w:nsid w:val="00000021"/>
    <w:multiLevelType w:val="multilevel"/>
    <w:tmpl w:val="00000021"/>
    <w:name w:val="WWNum32"/>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20">
    <w:nsid w:val="00000022"/>
    <w:multiLevelType w:val="multilevel"/>
    <w:tmpl w:val="00000022"/>
    <w:name w:val="WWNum33"/>
    <w:lvl w:ilvl="0">
      <w:start w:val="1"/>
      <w:numFmt w:val="bullet"/>
      <w:lvlText w:val="—"/>
      <w:lvlJc w:val="left"/>
      <w:pPr>
        <w:tabs>
          <w:tab w:val="num" w:pos="0"/>
        </w:tabs>
        <w:ind w:left="0" w:firstLine="0"/>
      </w:pPr>
      <w:rPr>
        <w:rFonts w:ascii="Times New Roman" w:hAnsi="Times New Roman"/>
        <w:b w:val="0"/>
        <w:i/>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21">
    <w:nsid w:val="00000023"/>
    <w:multiLevelType w:val="multilevel"/>
    <w:tmpl w:val="00000023"/>
    <w:name w:val="WWNum34"/>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0"/>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22">
    <w:nsid w:val="00000024"/>
    <w:multiLevelType w:val="multilevel"/>
    <w:tmpl w:val="00000024"/>
    <w:name w:val="WWNum35"/>
    <w:lvl w:ilvl="0">
      <w:start w:val="1"/>
      <w:numFmt w:val="bullet"/>
      <w:lvlText w:val="—"/>
      <w:lvlJc w:val="left"/>
      <w:pPr>
        <w:tabs>
          <w:tab w:val="num" w:pos="0"/>
        </w:tabs>
        <w:ind w:left="0" w:firstLine="0"/>
      </w:pPr>
      <w:rPr>
        <w:rFonts w:ascii="Georgia" w:hAnsi="Georgia"/>
        <w:b w:val="0"/>
        <w:i w:val="0"/>
        <w:caps w:val="0"/>
        <w:smallCaps w:val="0"/>
        <w:dstrike/>
        <w:color w:val="000000"/>
        <w:spacing w:val="0"/>
        <w:position w:val="0"/>
        <w:sz w:val="18"/>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23">
    <w:nsid w:val="00000025"/>
    <w:multiLevelType w:val="multilevel"/>
    <w:tmpl w:val="00000025"/>
    <w:name w:val="WWNum36"/>
    <w:lvl w:ilvl="0">
      <w:start w:val="1"/>
      <w:numFmt w:val="bullet"/>
      <w:lvlText w:val="—"/>
      <w:lvlJc w:val="left"/>
      <w:pPr>
        <w:tabs>
          <w:tab w:val="num" w:pos="0"/>
        </w:tabs>
        <w:ind w:left="0" w:firstLine="0"/>
      </w:pPr>
      <w:rPr>
        <w:rFonts w:ascii="Times New Roman" w:hAnsi="Times New Roman"/>
        <w:b/>
        <w:i w:val="0"/>
        <w:caps w:val="0"/>
        <w:smallCaps w:val="0"/>
        <w:dstrike/>
        <w:color w:val="000000"/>
        <w:spacing w:val="0"/>
        <w:position w:val="0"/>
        <w:sz w:val="20"/>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24">
    <w:nsid w:val="00000026"/>
    <w:multiLevelType w:val="multilevel"/>
    <w:tmpl w:val="00000026"/>
    <w:name w:val="WWNum37"/>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30"/>
        <w:position w:val="0"/>
        <w:sz w:val="19"/>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25">
    <w:nsid w:val="00000027"/>
    <w:multiLevelType w:val="multilevel"/>
    <w:tmpl w:val="00000027"/>
    <w:name w:val="WWNum38"/>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0"/>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26">
    <w:nsid w:val="00000028"/>
    <w:multiLevelType w:val="multilevel"/>
    <w:tmpl w:val="00000028"/>
    <w:name w:val="WWNum39"/>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27">
    <w:nsid w:val="00000029"/>
    <w:multiLevelType w:val="multilevel"/>
    <w:tmpl w:val="00000029"/>
    <w:name w:val="WWNum40"/>
    <w:lvl w:ilvl="0">
      <w:start w:val="1"/>
      <w:numFmt w:val="bullet"/>
      <w:lvlText w:val="—"/>
      <w:lvlJc w:val="left"/>
      <w:pPr>
        <w:tabs>
          <w:tab w:val="num" w:pos="0"/>
        </w:tabs>
        <w:ind w:left="0" w:firstLine="0"/>
      </w:pPr>
      <w:rPr>
        <w:rFonts w:ascii="Georgia" w:hAnsi="Georgia"/>
        <w:b w:val="0"/>
        <w:i w:val="0"/>
        <w:caps w:val="0"/>
        <w:smallCaps w:val="0"/>
        <w:dstrike/>
        <w:color w:val="000000"/>
        <w:spacing w:val="0"/>
        <w:position w:val="0"/>
        <w:sz w:val="19"/>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28">
    <w:nsid w:val="0000002A"/>
    <w:multiLevelType w:val="multilevel"/>
    <w:tmpl w:val="0000002A"/>
    <w:name w:val="WWNum41"/>
    <w:lvl w:ilvl="0">
      <w:start w:val="1"/>
      <w:numFmt w:val="bullet"/>
      <w:lvlText w:val="—"/>
      <w:lvlJc w:val="left"/>
      <w:pPr>
        <w:tabs>
          <w:tab w:val="num" w:pos="0"/>
        </w:tabs>
        <w:ind w:left="0" w:firstLine="0"/>
      </w:pPr>
      <w:rPr>
        <w:rFonts w:ascii="Bookman Old Style" w:hAnsi="Bookman Old Style"/>
        <w:b w:val="0"/>
        <w:i w:val="0"/>
        <w:caps w:val="0"/>
        <w:smallCaps w:val="0"/>
        <w:dstrike/>
        <w:color w:val="000000"/>
        <w:spacing w:val="0"/>
        <w:position w:val="0"/>
        <w:sz w:val="18"/>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29">
    <w:nsid w:val="0000002B"/>
    <w:multiLevelType w:val="multilevel"/>
    <w:tmpl w:val="0000002B"/>
    <w:name w:val="WWNum42"/>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0"/>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30">
    <w:nsid w:val="0000002C"/>
    <w:multiLevelType w:val="multilevel"/>
    <w:tmpl w:val="0000002C"/>
    <w:name w:val="WWNum43"/>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0"/>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31">
    <w:nsid w:val="0000002D"/>
    <w:multiLevelType w:val="multilevel"/>
    <w:tmpl w:val="0000002D"/>
    <w:name w:val="WWNum44"/>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32">
    <w:nsid w:val="0000002E"/>
    <w:multiLevelType w:val="multilevel"/>
    <w:tmpl w:val="0000002E"/>
    <w:name w:val="WWNum45"/>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33">
    <w:nsid w:val="0000002F"/>
    <w:multiLevelType w:val="multilevel"/>
    <w:tmpl w:val="0000002F"/>
    <w:name w:val="WWNum46"/>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34">
    <w:nsid w:val="00000030"/>
    <w:multiLevelType w:val="multilevel"/>
    <w:tmpl w:val="00000030"/>
    <w:name w:val="WWNum47"/>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8"/>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35">
    <w:nsid w:val="00000031"/>
    <w:multiLevelType w:val="multilevel"/>
    <w:tmpl w:val="00000031"/>
    <w:name w:val="WWNum48"/>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36">
    <w:nsid w:val="00000032"/>
    <w:multiLevelType w:val="multilevel"/>
    <w:tmpl w:val="00000032"/>
    <w:name w:val="WWNum49"/>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37">
    <w:nsid w:val="00000033"/>
    <w:multiLevelType w:val="multilevel"/>
    <w:tmpl w:val="00000033"/>
    <w:name w:val="WWNum50"/>
    <w:lvl w:ilvl="0">
      <w:start w:val="1"/>
      <w:numFmt w:val="bullet"/>
      <w:lvlText w:val="—"/>
      <w:lvlJc w:val="left"/>
      <w:pPr>
        <w:tabs>
          <w:tab w:val="num" w:pos="0"/>
        </w:tabs>
        <w:ind w:left="0" w:firstLine="0"/>
      </w:pPr>
      <w:rPr>
        <w:rFonts w:ascii="Times New Roman" w:hAnsi="Times New Roman"/>
        <w:b/>
        <w:i w:val="0"/>
        <w:caps w:val="0"/>
        <w:smallCaps w:val="0"/>
        <w:dstrike/>
        <w:color w:val="000000"/>
        <w:spacing w:val="0"/>
        <w:position w:val="0"/>
        <w:sz w:val="20"/>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38">
    <w:nsid w:val="00000034"/>
    <w:multiLevelType w:val="multilevel"/>
    <w:tmpl w:val="00000034"/>
    <w:name w:val="WWNum51"/>
    <w:lvl w:ilvl="0">
      <w:start w:val="1"/>
      <w:numFmt w:val="bullet"/>
      <w:lvlText w:val="—"/>
      <w:lvlJc w:val="left"/>
      <w:pPr>
        <w:tabs>
          <w:tab w:val="num" w:pos="0"/>
        </w:tabs>
        <w:ind w:left="0" w:firstLine="0"/>
      </w:pPr>
      <w:rPr>
        <w:rFonts w:ascii="Georgia" w:hAnsi="Georgia"/>
        <w:b w:val="0"/>
        <w:i w:val="0"/>
        <w:caps w:val="0"/>
        <w:smallCaps w:val="0"/>
        <w:dstrike/>
        <w:color w:val="000000"/>
        <w:spacing w:val="0"/>
        <w:position w:val="0"/>
        <w:sz w:val="19"/>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39">
    <w:nsid w:val="00000035"/>
    <w:multiLevelType w:val="multilevel"/>
    <w:tmpl w:val="00000035"/>
    <w:name w:val="WWNum52"/>
    <w:lvl w:ilvl="0">
      <w:start w:val="1"/>
      <w:numFmt w:val="bullet"/>
      <w:lvlText w:val="-"/>
      <w:lvlJc w:val="left"/>
      <w:pPr>
        <w:tabs>
          <w:tab w:val="num" w:pos="0"/>
        </w:tabs>
        <w:ind w:left="0" w:firstLine="0"/>
      </w:pPr>
      <w:rPr>
        <w:rFonts w:ascii="Bookman Old Style" w:hAnsi="Bookman Old Style"/>
        <w:b w:val="0"/>
        <w:i w:val="0"/>
        <w:caps w:val="0"/>
        <w:smallCaps w:val="0"/>
        <w:dstrike/>
        <w:color w:val="000000"/>
        <w:spacing w:val="0"/>
        <w:position w:val="0"/>
        <w:sz w:val="18"/>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40">
    <w:nsid w:val="00000036"/>
    <w:multiLevelType w:val="multilevel"/>
    <w:tmpl w:val="00000036"/>
    <w:name w:val="WWNum53"/>
    <w:lvl w:ilvl="0">
      <w:start w:val="1"/>
      <w:numFmt w:val="bullet"/>
      <w:lvlText w:val="—"/>
      <w:lvlJc w:val="left"/>
      <w:pPr>
        <w:tabs>
          <w:tab w:val="num" w:pos="0"/>
        </w:tabs>
        <w:ind w:left="0" w:firstLine="0"/>
      </w:pPr>
      <w:rPr>
        <w:rFonts w:ascii="Times New Roman" w:hAnsi="Times New Roman"/>
        <w:b/>
        <w:i w:val="0"/>
        <w:caps w:val="0"/>
        <w:smallCaps w:val="0"/>
        <w:dstrike/>
        <w:color w:val="000000"/>
        <w:spacing w:val="0"/>
        <w:position w:val="0"/>
        <w:sz w:val="20"/>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41">
    <w:nsid w:val="00000037"/>
    <w:multiLevelType w:val="multilevel"/>
    <w:tmpl w:val="00000037"/>
    <w:name w:val="WWNum54"/>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42">
    <w:nsid w:val="00000038"/>
    <w:multiLevelType w:val="multilevel"/>
    <w:tmpl w:val="00000038"/>
    <w:name w:val="WWNum55"/>
    <w:lvl w:ilvl="0">
      <w:start w:val="1"/>
      <w:numFmt w:val="bullet"/>
      <w:lvlText w:val="-"/>
      <w:lvlJc w:val="left"/>
      <w:pPr>
        <w:tabs>
          <w:tab w:val="num" w:pos="0"/>
        </w:tabs>
        <w:ind w:left="0" w:firstLine="0"/>
      </w:pPr>
      <w:rPr>
        <w:rFonts w:ascii="Bookman Old Style" w:hAnsi="Bookman Old Style"/>
        <w:b w:val="0"/>
        <w:i w:val="0"/>
        <w:caps w:val="0"/>
        <w:smallCaps w:val="0"/>
        <w:dstrike/>
        <w:color w:val="000000"/>
        <w:spacing w:val="0"/>
        <w:position w:val="0"/>
        <w:sz w:val="18"/>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43">
    <w:nsid w:val="00000039"/>
    <w:multiLevelType w:val="multilevel"/>
    <w:tmpl w:val="00000039"/>
    <w:name w:val="WWNum56"/>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44">
    <w:nsid w:val="0000003A"/>
    <w:multiLevelType w:val="multilevel"/>
    <w:tmpl w:val="0000003A"/>
    <w:name w:val="WWNum57"/>
    <w:lvl w:ilvl="0">
      <w:start w:val="1"/>
      <w:numFmt w:val="bullet"/>
      <w:lvlText w:val="—"/>
      <w:lvlJc w:val="left"/>
      <w:pPr>
        <w:tabs>
          <w:tab w:val="num" w:pos="0"/>
        </w:tabs>
        <w:ind w:left="0" w:firstLine="0"/>
      </w:pPr>
      <w:rPr>
        <w:rFonts w:ascii="Bookman Old Style" w:hAnsi="Bookman Old Style"/>
        <w:b w:val="0"/>
        <w:i w:val="0"/>
        <w:caps w:val="0"/>
        <w:smallCaps w:val="0"/>
        <w:dstrike/>
        <w:color w:val="000000"/>
        <w:spacing w:val="0"/>
        <w:position w:val="0"/>
        <w:sz w:val="18"/>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45">
    <w:nsid w:val="0000003B"/>
    <w:multiLevelType w:val="multilevel"/>
    <w:tmpl w:val="0000003B"/>
    <w:name w:val="WWNum58"/>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46">
    <w:nsid w:val="024845D9"/>
    <w:multiLevelType w:val="hybridMultilevel"/>
    <w:tmpl w:val="A446AC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nsid w:val="03E33D24"/>
    <w:multiLevelType w:val="hybridMultilevel"/>
    <w:tmpl w:val="A0686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6DE21C4"/>
    <w:multiLevelType w:val="hybridMultilevel"/>
    <w:tmpl w:val="0C06C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97E4DCE"/>
    <w:multiLevelType w:val="hybridMultilevel"/>
    <w:tmpl w:val="5D6E9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7194CDA"/>
    <w:multiLevelType w:val="hybridMultilevel"/>
    <w:tmpl w:val="39225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89377F9"/>
    <w:multiLevelType w:val="hybridMultilevel"/>
    <w:tmpl w:val="C9E29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DA7FB7"/>
    <w:multiLevelType w:val="hybridMultilevel"/>
    <w:tmpl w:val="E95E5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15E5A8D"/>
    <w:multiLevelType w:val="hybridMultilevel"/>
    <w:tmpl w:val="33246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D5F4633"/>
    <w:multiLevelType w:val="hybridMultilevel"/>
    <w:tmpl w:val="A6D00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0531FBA"/>
    <w:multiLevelType w:val="hybridMultilevel"/>
    <w:tmpl w:val="A72CA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1A0677E"/>
    <w:multiLevelType w:val="hybridMultilevel"/>
    <w:tmpl w:val="3C24C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B497A73"/>
    <w:multiLevelType w:val="hybridMultilevel"/>
    <w:tmpl w:val="956CE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82C675D"/>
    <w:multiLevelType w:val="hybridMultilevel"/>
    <w:tmpl w:val="74C06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0F30EC6"/>
    <w:multiLevelType w:val="hybridMultilevel"/>
    <w:tmpl w:val="D98C6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6C02422"/>
    <w:multiLevelType w:val="hybridMultilevel"/>
    <w:tmpl w:val="628884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76CA706D"/>
    <w:multiLevelType w:val="hybridMultilevel"/>
    <w:tmpl w:val="AEB00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7"/>
  </w:num>
  <w:num w:numId="2">
    <w:abstractNumId w:val="51"/>
  </w:num>
  <w:num w:numId="3">
    <w:abstractNumId w:val="61"/>
  </w:num>
  <w:num w:numId="4">
    <w:abstractNumId w:val="52"/>
  </w:num>
  <w:num w:numId="5">
    <w:abstractNumId w:val="59"/>
  </w:num>
  <w:num w:numId="6">
    <w:abstractNumId w:val="56"/>
  </w:num>
  <w:num w:numId="7">
    <w:abstractNumId w:val="55"/>
  </w:num>
  <w:num w:numId="8">
    <w:abstractNumId w:val="54"/>
  </w:num>
  <w:num w:numId="9">
    <w:abstractNumId w:val="53"/>
  </w:num>
  <w:num w:numId="10">
    <w:abstractNumId w:val="57"/>
  </w:num>
  <w:num w:numId="11">
    <w:abstractNumId w:val="49"/>
  </w:num>
  <w:num w:numId="12">
    <w:abstractNumId w:val="58"/>
  </w:num>
  <w:num w:numId="13">
    <w:abstractNumId w:val="48"/>
  </w:num>
  <w:num w:numId="14">
    <w:abstractNumId w:val="60"/>
  </w:num>
  <w:num w:numId="15">
    <w:abstractNumId w:val="46"/>
  </w:num>
  <w:num w:numId="16">
    <w:abstractNumId w:val="50"/>
  </w:num>
  <w:num w:numId="17">
    <w:abstractNumId w:val="0"/>
  </w:num>
  <w:num w:numId="18">
    <w:abstractNumId w:val="1"/>
  </w:num>
  <w:num w:numId="19">
    <w:abstractNumId w:val="2"/>
  </w:num>
  <w:num w:numId="20">
    <w:abstractNumId w:val="3"/>
  </w:num>
  <w:num w:numId="21">
    <w:abstractNumId w:val="4"/>
  </w:num>
  <w:num w:numId="22">
    <w:abstractNumId w:val="5"/>
  </w:num>
  <w:num w:numId="23">
    <w:abstractNumId w:val="6"/>
  </w:num>
  <w:num w:numId="24">
    <w:abstractNumId w:val="7"/>
  </w:num>
  <w:num w:numId="25">
    <w:abstractNumId w:val="8"/>
  </w:num>
  <w:num w:numId="26">
    <w:abstractNumId w:val="9"/>
  </w:num>
  <w:num w:numId="27">
    <w:abstractNumId w:val="10"/>
  </w:num>
  <w:num w:numId="28">
    <w:abstractNumId w:val="11"/>
  </w:num>
  <w:num w:numId="29">
    <w:abstractNumId w:val="12"/>
  </w:num>
  <w:num w:numId="30">
    <w:abstractNumId w:val="13"/>
  </w:num>
  <w:num w:numId="31">
    <w:abstractNumId w:val="14"/>
  </w:num>
  <w:num w:numId="32">
    <w:abstractNumId w:val="15"/>
  </w:num>
  <w:num w:numId="33">
    <w:abstractNumId w:val="16"/>
  </w:num>
  <w:num w:numId="34">
    <w:abstractNumId w:val="17"/>
  </w:num>
  <w:num w:numId="35">
    <w:abstractNumId w:val="18"/>
  </w:num>
  <w:num w:numId="36">
    <w:abstractNumId w:val="19"/>
  </w:num>
  <w:num w:numId="37">
    <w:abstractNumId w:val="20"/>
  </w:num>
  <w:num w:numId="38">
    <w:abstractNumId w:val="21"/>
  </w:num>
  <w:num w:numId="39">
    <w:abstractNumId w:val="22"/>
  </w:num>
  <w:num w:numId="40">
    <w:abstractNumId w:val="23"/>
  </w:num>
  <w:num w:numId="41">
    <w:abstractNumId w:val="24"/>
  </w:num>
  <w:num w:numId="42">
    <w:abstractNumId w:val="25"/>
  </w:num>
  <w:num w:numId="43">
    <w:abstractNumId w:val="26"/>
  </w:num>
  <w:num w:numId="44">
    <w:abstractNumId w:val="27"/>
  </w:num>
  <w:num w:numId="45">
    <w:abstractNumId w:val="28"/>
  </w:num>
  <w:num w:numId="46">
    <w:abstractNumId w:val="29"/>
  </w:num>
  <w:num w:numId="47">
    <w:abstractNumId w:val="30"/>
  </w:num>
  <w:num w:numId="48">
    <w:abstractNumId w:val="31"/>
  </w:num>
  <w:num w:numId="49">
    <w:abstractNumId w:val="32"/>
  </w:num>
  <w:num w:numId="50">
    <w:abstractNumId w:val="33"/>
  </w:num>
  <w:num w:numId="51">
    <w:abstractNumId w:val="34"/>
  </w:num>
  <w:num w:numId="52">
    <w:abstractNumId w:val="35"/>
  </w:num>
  <w:num w:numId="53">
    <w:abstractNumId w:val="36"/>
  </w:num>
  <w:num w:numId="54">
    <w:abstractNumId w:val="37"/>
  </w:num>
  <w:num w:numId="55">
    <w:abstractNumId w:val="38"/>
  </w:num>
  <w:num w:numId="56">
    <w:abstractNumId w:val="39"/>
  </w:num>
  <w:num w:numId="57">
    <w:abstractNumId w:val="40"/>
  </w:num>
  <w:num w:numId="58">
    <w:abstractNumId w:val="41"/>
  </w:num>
  <w:num w:numId="59">
    <w:abstractNumId w:val="42"/>
  </w:num>
  <w:num w:numId="60">
    <w:abstractNumId w:val="43"/>
  </w:num>
  <w:num w:numId="61">
    <w:abstractNumId w:val="44"/>
  </w:num>
  <w:num w:numId="62">
    <w:abstractNumId w:val="45"/>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6F13ED"/>
    <w:rsid w:val="00002EBB"/>
    <w:rsid w:val="0000785D"/>
    <w:rsid w:val="0001392D"/>
    <w:rsid w:val="00015E99"/>
    <w:rsid w:val="000318C7"/>
    <w:rsid w:val="0003650F"/>
    <w:rsid w:val="0004513A"/>
    <w:rsid w:val="00045313"/>
    <w:rsid w:val="00047C1B"/>
    <w:rsid w:val="00047E5E"/>
    <w:rsid w:val="000540E4"/>
    <w:rsid w:val="000568B6"/>
    <w:rsid w:val="00057856"/>
    <w:rsid w:val="00060A76"/>
    <w:rsid w:val="00063459"/>
    <w:rsid w:val="0006733F"/>
    <w:rsid w:val="00081EE3"/>
    <w:rsid w:val="000824EA"/>
    <w:rsid w:val="00082A94"/>
    <w:rsid w:val="00091DC5"/>
    <w:rsid w:val="000A18FE"/>
    <w:rsid w:val="000A3A52"/>
    <w:rsid w:val="000A7C80"/>
    <w:rsid w:val="000B7049"/>
    <w:rsid w:val="000C0E1D"/>
    <w:rsid w:val="000C1C13"/>
    <w:rsid w:val="000C1EFB"/>
    <w:rsid w:val="000D0AF6"/>
    <w:rsid w:val="000D15F6"/>
    <w:rsid w:val="000D607B"/>
    <w:rsid w:val="000E1A6F"/>
    <w:rsid w:val="000E2655"/>
    <w:rsid w:val="000F1C00"/>
    <w:rsid w:val="000F697D"/>
    <w:rsid w:val="00101BF7"/>
    <w:rsid w:val="00113A08"/>
    <w:rsid w:val="001140FD"/>
    <w:rsid w:val="00117689"/>
    <w:rsid w:val="00125967"/>
    <w:rsid w:val="001266D1"/>
    <w:rsid w:val="00131547"/>
    <w:rsid w:val="0013642A"/>
    <w:rsid w:val="00136E75"/>
    <w:rsid w:val="001500EC"/>
    <w:rsid w:val="00164B60"/>
    <w:rsid w:val="001720B4"/>
    <w:rsid w:val="00177D37"/>
    <w:rsid w:val="00182C05"/>
    <w:rsid w:val="00183204"/>
    <w:rsid w:val="001929B8"/>
    <w:rsid w:val="00196E26"/>
    <w:rsid w:val="001A2F9C"/>
    <w:rsid w:val="001A6F95"/>
    <w:rsid w:val="001B0DAA"/>
    <w:rsid w:val="001C79E9"/>
    <w:rsid w:val="001D428F"/>
    <w:rsid w:val="001D46AD"/>
    <w:rsid w:val="001E4651"/>
    <w:rsid w:val="001F30C2"/>
    <w:rsid w:val="0020110F"/>
    <w:rsid w:val="0021419D"/>
    <w:rsid w:val="00216E4E"/>
    <w:rsid w:val="00217B68"/>
    <w:rsid w:val="00220ED9"/>
    <w:rsid w:val="002217A5"/>
    <w:rsid w:val="00231299"/>
    <w:rsid w:val="002318FB"/>
    <w:rsid w:val="00234863"/>
    <w:rsid w:val="00261C3F"/>
    <w:rsid w:val="0027759C"/>
    <w:rsid w:val="00286065"/>
    <w:rsid w:val="0029731D"/>
    <w:rsid w:val="002A4C18"/>
    <w:rsid w:val="002B6F55"/>
    <w:rsid w:val="002C2191"/>
    <w:rsid w:val="002C4457"/>
    <w:rsid w:val="002C630A"/>
    <w:rsid w:val="002D3B6E"/>
    <w:rsid w:val="002D3F06"/>
    <w:rsid w:val="0030245C"/>
    <w:rsid w:val="003025A9"/>
    <w:rsid w:val="00303E3F"/>
    <w:rsid w:val="00310AD0"/>
    <w:rsid w:val="00316CFA"/>
    <w:rsid w:val="0031766E"/>
    <w:rsid w:val="0032213B"/>
    <w:rsid w:val="00326436"/>
    <w:rsid w:val="0033671A"/>
    <w:rsid w:val="0035351C"/>
    <w:rsid w:val="003650CB"/>
    <w:rsid w:val="00372BA1"/>
    <w:rsid w:val="00373FEE"/>
    <w:rsid w:val="00374254"/>
    <w:rsid w:val="00382767"/>
    <w:rsid w:val="0038595D"/>
    <w:rsid w:val="00390806"/>
    <w:rsid w:val="00394210"/>
    <w:rsid w:val="003E0722"/>
    <w:rsid w:val="003E77DC"/>
    <w:rsid w:val="00403F84"/>
    <w:rsid w:val="00417139"/>
    <w:rsid w:val="00424B8D"/>
    <w:rsid w:val="0043144E"/>
    <w:rsid w:val="00450564"/>
    <w:rsid w:val="0045393F"/>
    <w:rsid w:val="00467FB7"/>
    <w:rsid w:val="00473FF3"/>
    <w:rsid w:val="00474F67"/>
    <w:rsid w:val="004834F6"/>
    <w:rsid w:val="004839A1"/>
    <w:rsid w:val="004952C6"/>
    <w:rsid w:val="004B0692"/>
    <w:rsid w:val="004C0508"/>
    <w:rsid w:val="004C57E7"/>
    <w:rsid w:val="004D46C9"/>
    <w:rsid w:val="004F1E52"/>
    <w:rsid w:val="0050141B"/>
    <w:rsid w:val="00503E8B"/>
    <w:rsid w:val="005115F1"/>
    <w:rsid w:val="005133C9"/>
    <w:rsid w:val="00522C59"/>
    <w:rsid w:val="005254D3"/>
    <w:rsid w:val="00527F4E"/>
    <w:rsid w:val="00530ED8"/>
    <w:rsid w:val="00541904"/>
    <w:rsid w:val="005565DC"/>
    <w:rsid w:val="00562DA0"/>
    <w:rsid w:val="005630A2"/>
    <w:rsid w:val="00566DB1"/>
    <w:rsid w:val="00571B48"/>
    <w:rsid w:val="005726A9"/>
    <w:rsid w:val="0057348C"/>
    <w:rsid w:val="005813C4"/>
    <w:rsid w:val="00590D2A"/>
    <w:rsid w:val="00593885"/>
    <w:rsid w:val="00596897"/>
    <w:rsid w:val="00596AA2"/>
    <w:rsid w:val="005B6F53"/>
    <w:rsid w:val="005C0E82"/>
    <w:rsid w:val="005D0EA2"/>
    <w:rsid w:val="005D76A1"/>
    <w:rsid w:val="005E0C4B"/>
    <w:rsid w:val="005E62D2"/>
    <w:rsid w:val="0060769E"/>
    <w:rsid w:val="006076C3"/>
    <w:rsid w:val="006107B2"/>
    <w:rsid w:val="006214CC"/>
    <w:rsid w:val="00624871"/>
    <w:rsid w:val="00626394"/>
    <w:rsid w:val="006307FA"/>
    <w:rsid w:val="00631793"/>
    <w:rsid w:val="00660535"/>
    <w:rsid w:val="006855AB"/>
    <w:rsid w:val="006A03C4"/>
    <w:rsid w:val="006A396B"/>
    <w:rsid w:val="006B3482"/>
    <w:rsid w:val="006B487C"/>
    <w:rsid w:val="006C51AF"/>
    <w:rsid w:val="006D5C0D"/>
    <w:rsid w:val="006E7779"/>
    <w:rsid w:val="006F13ED"/>
    <w:rsid w:val="006F2E96"/>
    <w:rsid w:val="00712999"/>
    <w:rsid w:val="00717124"/>
    <w:rsid w:val="00732391"/>
    <w:rsid w:val="0073288D"/>
    <w:rsid w:val="007350BB"/>
    <w:rsid w:val="00737B47"/>
    <w:rsid w:val="007425A6"/>
    <w:rsid w:val="00746C81"/>
    <w:rsid w:val="00752FC8"/>
    <w:rsid w:val="00776E5D"/>
    <w:rsid w:val="00777B13"/>
    <w:rsid w:val="0078435C"/>
    <w:rsid w:val="007877B9"/>
    <w:rsid w:val="00793CDC"/>
    <w:rsid w:val="007944CC"/>
    <w:rsid w:val="007976FB"/>
    <w:rsid w:val="007A0890"/>
    <w:rsid w:val="007A6AB7"/>
    <w:rsid w:val="007B1E2C"/>
    <w:rsid w:val="007C2DF4"/>
    <w:rsid w:val="007C6B02"/>
    <w:rsid w:val="007D100E"/>
    <w:rsid w:val="007D3B8F"/>
    <w:rsid w:val="007E4550"/>
    <w:rsid w:val="007F570A"/>
    <w:rsid w:val="00800EAF"/>
    <w:rsid w:val="00802ED3"/>
    <w:rsid w:val="00803DF5"/>
    <w:rsid w:val="008061D9"/>
    <w:rsid w:val="00812A9C"/>
    <w:rsid w:val="00826110"/>
    <w:rsid w:val="0082735D"/>
    <w:rsid w:val="00832424"/>
    <w:rsid w:val="00833E5F"/>
    <w:rsid w:val="008351C7"/>
    <w:rsid w:val="0083791B"/>
    <w:rsid w:val="008527FA"/>
    <w:rsid w:val="00855147"/>
    <w:rsid w:val="00873407"/>
    <w:rsid w:val="00881268"/>
    <w:rsid w:val="00886306"/>
    <w:rsid w:val="00892676"/>
    <w:rsid w:val="00895C22"/>
    <w:rsid w:val="00896DC7"/>
    <w:rsid w:val="008A27AE"/>
    <w:rsid w:val="008B52E4"/>
    <w:rsid w:val="008B6449"/>
    <w:rsid w:val="008C035B"/>
    <w:rsid w:val="008C2970"/>
    <w:rsid w:val="008D3F1F"/>
    <w:rsid w:val="008D544E"/>
    <w:rsid w:val="008D56A2"/>
    <w:rsid w:val="008F0165"/>
    <w:rsid w:val="008F7F33"/>
    <w:rsid w:val="0090086F"/>
    <w:rsid w:val="00901154"/>
    <w:rsid w:val="009049D5"/>
    <w:rsid w:val="009132BD"/>
    <w:rsid w:val="00917C3A"/>
    <w:rsid w:val="00931E76"/>
    <w:rsid w:val="0093472A"/>
    <w:rsid w:val="0094529C"/>
    <w:rsid w:val="00957B3E"/>
    <w:rsid w:val="00957EE7"/>
    <w:rsid w:val="009755CB"/>
    <w:rsid w:val="0098267D"/>
    <w:rsid w:val="00990DCE"/>
    <w:rsid w:val="009A31FA"/>
    <w:rsid w:val="009A5915"/>
    <w:rsid w:val="009A6065"/>
    <w:rsid w:val="009B3599"/>
    <w:rsid w:val="009B64DB"/>
    <w:rsid w:val="009C19D7"/>
    <w:rsid w:val="009C5337"/>
    <w:rsid w:val="009F1D67"/>
    <w:rsid w:val="00A11EC3"/>
    <w:rsid w:val="00A43F92"/>
    <w:rsid w:val="00A449B8"/>
    <w:rsid w:val="00A50C4C"/>
    <w:rsid w:val="00A50E55"/>
    <w:rsid w:val="00A5105F"/>
    <w:rsid w:val="00A521D7"/>
    <w:rsid w:val="00A6215F"/>
    <w:rsid w:val="00A66A0C"/>
    <w:rsid w:val="00A676D9"/>
    <w:rsid w:val="00A97367"/>
    <w:rsid w:val="00AA240B"/>
    <w:rsid w:val="00AA6BBF"/>
    <w:rsid w:val="00AC2E0A"/>
    <w:rsid w:val="00AC393E"/>
    <w:rsid w:val="00AC5794"/>
    <w:rsid w:val="00AD4943"/>
    <w:rsid w:val="00AD6188"/>
    <w:rsid w:val="00AE2416"/>
    <w:rsid w:val="00AF22C6"/>
    <w:rsid w:val="00AF2BD3"/>
    <w:rsid w:val="00AF40B9"/>
    <w:rsid w:val="00AF6B53"/>
    <w:rsid w:val="00B02BEC"/>
    <w:rsid w:val="00B04CBE"/>
    <w:rsid w:val="00B101ED"/>
    <w:rsid w:val="00B10511"/>
    <w:rsid w:val="00B16D42"/>
    <w:rsid w:val="00B20F03"/>
    <w:rsid w:val="00B22D57"/>
    <w:rsid w:val="00B27C8D"/>
    <w:rsid w:val="00B3146E"/>
    <w:rsid w:val="00B36646"/>
    <w:rsid w:val="00B3716E"/>
    <w:rsid w:val="00B409B1"/>
    <w:rsid w:val="00B46735"/>
    <w:rsid w:val="00B56529"/>
    <w:rsid w:val="00B576AA"/>
    <w:rsid w:val="00B6023C"/>
    <w:rsid w:val="00B677AE"/>
    <w:rsid w:val="00B70F54"/>
    <w:rsid w:val="00B936BC"/>
    <w:rsid w:val="00B952CC"/>
    <w:rsid w:val="00BB74B3"/>
    <w:rsid w:val="00BC0870"/>
    <w:rsid w:val="00BC4C18"/>
    <w:rsid w:val="00BD060A"/>
    <w:rsid w:val="00BD70C1"/>
    <w:rsid w:val="00BF12EC"/>
    <w:rsid w:val="00BF7842"/>
    <w:rsid w:val="00C01BB3"/>
    <w:rsid w:val="00C06803"/>
    <w:rsid w:val="00C25863"/>
    <w:rsid w:val="00C50F4C"/>
    <w:rsid w:val="00C517DB"/>
    <w:rsid w:val="00C62A98"/>
    <w:rsid w:val="00C76F9D"/>
    <w:rsid w:val="00CB096C"/>
    <w:rsid w:val="00CB5599"/>
    <w:rsid w:val="00CC14FD"/>
    <w:rsid w:val="00CC2032"/>
    <w:rsid w:val="00CC385D"/>
    <w:rsid w:val="00CC4985"/>
    <w:rsid w:val="00CC564D"/>
    <w:rsid w:val="00CD42D0"/>
    <w:rsid w:val="00CE30B5"/>
    <w:rsid w:val="00CE38AA"/>
    <w:rsid w:val="00CF10CE"/>
    <w:rsid w:val="00D3183B"/>
    <w:rsid w:val="00D332DA"/>
    <w:rsid w:val="00D4575A"/>
    <w:rsid w:val="00D54FE5"/>
    <w:rsid w:val="00D63DDF"/>
    <w:rsid w:val="00D87FB3"/>
    <w:rsid w:val="00D9069F"/>
    <w:rsid w:val="00D90A1E"/>
    <w:rsid w:val="00D9409B"/>
    <w:rsid w:val="00D94778"/>
    <w:rsid w:val="00D96C6D"/>
    <w:rsid w:val="00DA2CFD"/>
    <w:rsid w:val="00DA4384"/>
    <w:rsid w:val="00DB3052"/>
    <w:rsid w:val="00DD671D"/>
    <w:rsid w:val="00E04C68"/>
    <w:rsid w:val="00E224B8"/>
    <w:rsid w:val="00E515D0"/>
    <w:rsid w:val="00E53CEF"/>
    <w:rsid w:val="00E56A19"/>
    <w:rsid w:val="00E647BD"/>
    <w:rsid w:val="00E70291"/>
    <w:rsid w:val="00E7735B"/>
    <w:rsid w:val="00E906D5"/>
    <w:rsid w:val="00E91CD0"/>
    <w:rsid w:val="00E93882"/>
    <w:rsid w:val="00EA2A64"/>
    <w:rsid w:val="00EA7FE0"/>
    <w:rsid w:val="00EB513D"/>
    <w:rsid w:val="00EC0F1E"/>
    <w:rsid w:val="00EC2458"/>
    <w:rsid w:val="00EC7876"/>
    <w:rsid w:val="00EE59AE"/>
    <w:rsid w:val="00F25E40"/>
    <w:rsid w:val="00F308F7"/>
    <w:rsid w:val="00F45C7E"/>
    <w:rsid w:val="00F479B4"/>
    <w:rsid w:val="00F52648"/>
    <w:rsid w:val="00F5557C"/>
    <w:rsid w:val="00F57901"/>
    <w:rsid w:val="00F60641"/>
    <w:rsid w:val="00F63EE2"/>
    <w:rsid w:val="00F752DA"/>
    <w:rsid w:val="00F87CA2"/>
    <w:rsid w:val="00F922BC"/>
    <w:rsid w:val="00F9734A"/>
    <w:rsid w:val="00FB2D97"/>
    <w:rsid w:val="00FC56F9"/>
    <w:rsid w:val="00FD5367"/>
    <w:rsid w:val="00FF03DF"/>
    <w:rsid w:val="00FF15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00EC"/>
    <w:rPr>
      <w:sz w:val="24"/>
      <w:szCs w:val="24"/>
    </w:rPr>
  </w:style>
  <w:style w:type="paragraph" w:styleId="1">
    <w:name w:val="heading 1"/>
    <w:basedOn w:val="a"/>
    <w:next w:val="a"/>
    <w:link w:val="10"/>
    <w:qFormat/>
    <w:rsid w:val="00892676"/>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semiHidden/>
    <w:unhideWhenUsed/>
    <w:qFormat/>
    <w:rsid w:val="00892676"/>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semiHidden/>
    <w:unhideWhenUsed/>
    <w:qFormat/>
    <w:rsid w:val="00892676"/>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semiHidden/>
    <w:unhideWhenUsed/>
    <w:qFormat/>
    <w:rsid w:val="00892676"/>
    <w:pPr>
      <w:keepNext/>
      <w:spacing w:before="240" w:after="60"/>
      <w:outlineLvl w:val="3"/>
    </w:pPr>
    <w:rPr>
      <w:rFonts w:asciiTheme="minorHAnsi" w:eastAsiaTheme="minorEastAsia" w:hAnsiTheme="minorHAnsi" w:cstheme="minorBidi"/>
      <w:b/>
      <w:bCs/>
      <w:sz w:val="28"/>
      <w:szCs w:val="28"/>
    </w:rPr>
  </w:style>
  <w:style w:type="paragraph" w:styleId="5">
    <w:name w:val="heading 5"/>
    <w:basedOn w:val="a"/>
    <w:next w:val="a"/>
    <w:link w:val="50"/>
    <w:semiHidden/>
    <w:unhideWhenUsed/>
    <w:qFormat/>
    <w:rsid w:val="00892676"/>
    <w:p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0"/>
    <w:semiHidden/>
    <w:unhideWhenUsed/>
    <w:qFormat/>
    <w:rsid w:val="00892676"/>
    <w:pPr>
      <w:spacing w:before="240" w:after="60"/>
      <w:outlineLvl w:val="5"/>
    </w:pPr>
    <w:rPr>
      <w:rFonts w:asciiTheme="minorHAnsi" w:eastAsiaTheme="minorEastAsia" w:hAnsiTheme="minorHAnsi" w:cstheme="minorBidi"/>
      <w:b/>
      <w:bCs/>
      <w:sz w:val="22"/>
      <w:szCs w:val="22"/>
    </w:rPr>
  </w:style>
  <w:style w:type="paragraph" w:styleId="7">
    <w:name w:val="heading 7"/>
    <w:basedOn w:val="a"/>
    <w:next w:val="a"/>
    <w:link w:val="70"/>
    <w:semiHidden/>
    <w:unhideWhenUsed/>
    <w:qFormat/>
    <w:rsid w:val="00892676"/>
    <w:pPr>
      <w:spacing w:before="240" w:after="60"/>
      <w:outlineLvl w:val="6"/>
    </w:pPr>
    <w:rPr>
      <w:rFonts w:asciiTheme="minorHAnsi" w:eastAsiaTheme="minorEastAsia" w:hAnsiTheme="minorHAnsi" w:cstheme="minorBidi"/>
    </w:rPr>
  </w:style>
  <w:style w:type="paragraph" w:styleId="8">
    <w:name w:val="heading 8"/>
    <w:basedOn w:val="a"/>
    <w:next w:val="a"/>
    <w:link w:val="80"/>
    <w:semiHidden/>
    <w:unhideWhenUsed/>
    <w:qFormat/>
    <w:rsid w:val="00892676"/>
    <w:pPr>
      <w:spacing w:before="240" w:after="60"/>
      <w:outlineLvl w:val="7"/>
    </w:pPr>
    <w:rPr>
      <w:rFonts w:asciiTheme="minorHAnsi" w:eastAsiaTheme="minorEastAsia" w:hAnsiTheme="minorHAnsi" w:cstheme="minorBidi"/>
      <w:i/>
      <w:iCs/>
    </w:rPr>
  </w:style>
  <w:style w:type="paragraph" w:styleId="9">
    <w:name w:val="heading 9"/>
    <w:basedOn w:val="a"/>
    <w:next w:val="a"/>
    <w:link w:val="90"/>
    <w:semiHidden/>
    <w:unhideWhenUsed/>
    <w:qFormat/>
    <w:rsid w:val="00892676"/>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2676"/>
    <w:rPr>
      <w:rFonts w:asciiTheme="majorHAnsi" w:eastAsiaTheme="majorEastAsia" w:hAnsiTheme="majorHAnsi" w:cstheme="majorBidi"/>
      <w:b/>
      <w:bCs/>
      <w:kern w:val="32"/>
      <w:sz w:val="32"/>
      <w:szCs w:val="32"/>
    </w:rPr>
  </w:style>
  <w:style w:type="character" w:customStyle="1" w:styleId="20">
    <w:name w:val="Заголовок 2 Знак"/>
    <w:basedOn w:val="a0"/>
    <w:link w:val="2"/>
    <w:semiHidden/>
    <w:rsid w:val="00892676"/>
    <w:rPr>
      <w:rFonts w:asciiTheme="majorHAnsi" w:eastAsiaTheme="majorEastAsia" w:hAnsiTheme="majorHAnsi" w:cstheme="majorBidi"/>
      <w:b/>
      <w:bCs/>
      <w:i/>
      <w:iCs/>
      <w:sz w:val="28"/>
      <w:szCs w:val="28"/>
    </w:rPr>
  </w:style>
  <w:style w:type="character" w:customStyle="1" w:styleId="30">
    <w:name w:val="Заголовок 3 Знак"/>
    <w:basedOn w:val="a0"/>
    <w:link w:val="3"/>
    <w:semiHidden/>
    <w:rsid w:val="00892676"/>
    <w:rPr>
      <w:rFonts w:asciiTheme="majorHAnsi" w:eastAsiaTheme="majorEastAsia" w:hAnsiTheme="majorHAnsi" w:cstheme="majorBidi"/>
      <w:b/>
      <w:bCs/>
      <w:sz w:val="26"/>
      <w:szCs w:val="26"/>
    </w:rPr>
  </w:style>
  <w:style w:type="character" w:customStyle="1" w:styleId="40">
    <w:name w:val="Заголовок 4 Знак"/>
    <w:basedOn w:val="a0"/>
    <w:link w:val="4"/>
    <w:semiHidden/>
    <w:rsid w:val="00892676"/>
    <w:rPr>
      <w:rFonts w:asciiTheme="minorHAnsi" w:eastAsiaTheme="minorEastAsia" w:hAnsiTheme="minorHAnsi" w:cstheme="minorBidi"/>
      <w:b/>
      <w:bCs/>
      <w:sz w:val="28"/>
      <w:szCs w:val="28"/>
    </w:rPr>
  </w:style>
  <w:style w:type="character" w:customStyle="1" w:styleId="50">
    <w:name w:val="Заголовок 5 Знак"/>
    <w:basedOn w:val="a0"/>
    <w:link w:val="5"/>
    <w:semiHidden/>
    <w:rsid w:val="00892676"/>
    <w:rPr>
      <w:rFonts w:asciiTheme="minorHAnsi" w:eastAsiaTheme="minorEastAsia" w:hAnsiTheme="minorHAnsi" w:cstheme="minorBidi"/>
      <w:b/>
      <w:bCs/>
      <w:i/>
      <w:iCs/>
      <w:sz w:val="26"/>
      <w:szCs w:val="26"/>
    </w:rPr>
  </w:style>
  <w:style w:type="character" w:customStyle="1" w:styleId="60">
    <w:name w:val="Заголовок 6 Знак"/>
    <w:basedOn w:val="a0"/>
    <w:link w:val="6"/>
    <w:semiHidden/>
    <w:rsid w:val="00892676"/>
    <w:rPr>
      <w:rFonts w:asciiTheme="minorHAnsi" w:eastAsiaTheme="minorEastAsia" w:hAnsiTheme="minorHAnsi" w:cstheme="minorBidi"/>
      <w:b/>
      <w:bCs/>
      <w:sz w:val="22"/>
      <w:szCs w:val="22"/>
    </w:rPr>
  </w:style>
  <w:style w:type="character" w:customStyle="1" w:styleId="70">
    <w:name w:val="Заголовок 7 Знак"/>
    <w:basedOn w:val="a0"/>
    <w:link w:val="7"/>
    <w:semiHidden/>
    <w:rsid w:val="00892676"/>
    <w:rPr>
      <w:rFonts w:asciiTheme="minorHAnsi" w:eastAsiaTheme="minorEastAsia" w:hAnsiTheme="minorHAnsi" w:cstheme="minorBidi"/>
      <w:sz w:val="24"/>
      <w:szCs w:val="24"/>
    </w:rPr>
  </w:style>
  <w:style w:type="character" w:customStyle="1" w:styleId="80">
    <w:name w:val="Заголовок 8 Знак"/>
    <w:basedOn w:val="a0"/>
    <w:link w:val="8"/>
    <w:semiHidden/>
    <w:rsid w:val="00892676"/>
    <w:rPr>
      <w:rFonts w:asciiTheme="minorHAnsi" w:eastAsiaTheme="minorEastAsia" w:hAnsiTheme="minorHAnsi" w:cstheme="minorBidi"/>
      <w:i/>
      <w:iCs/>
      <w:sz w:val="24"/>
      <w:szCs w:val="24"/>
    </w:rPr>
  </w:style>
  <w:style w:type="character" w:customStyle="1" w:styleId="90">
    <w:name w:val="Заголовок 9 Знак"/>
    <w:basedOn w:val="a0"/>
    <w:link w:val="9"/>
    <w:semiHidden/>
    <w:rsid w:val="00892676"/>
    <w:rPr>
      <w:rFonts w:asciiTheme="majorHAnsi" w:eastAsiaTheme="majorEastAsia" w:hAnsiTheme="majorHAnsi" w:cstheme="majorBidi"/>
      <w:sz w:val="22"/>
      <w:szCs w:val="22"/>
    </w:rPr>
  </w:style>
  <w:style w:type="paragraph" w:styleId="a3">
    <w:name w:val="caption"/>
    <w:basedOn w:val="a"/>
    <w:next w:val="a"/>
    <w:semiHidden/>
    <w:unhideWhenUsed/>
    <w:qFormat/>
    <w:rsid w:val="00892676"/>
    <w:rPr>
      <w:b/>
      <w:bCs/>
      <w:sz w:val="20"/>
      <w:szCs w:val="20"/>
    </w:rPr>
  </w:style>
  <w:style w:type="paragraph" w:styleId="a4">
    <w:name w:val="Title"/>
    <w:basedOn w:val="a"/>
    <w:next w:val="a"/>
    <w:link w:val="a5"/>
    <w:uiPriority w:val="1"/>
    <w:qFormat/>
    <w:rsid w:val="00892676"/>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Название Знак"/>
    <w:basedOn w:val="a0"/>
    <w:link w:val="a4"/>
    <w:rsid w:val="00892676"/>
    <w:rPr>
      <w:rFonts w:asciiTheme="majorHAnsi" w:eastAsiaTheme="majorEastAsia" w:hAnsiTheme="majorHAnsi" w:cstheme="majorBidi"/>
      <w:b/>
      <w:bCs/>
      <w:kern w:val="28"/>
      <w:sz w:val="32"/>
      <w:szCs w:val="32"/>
    </w:rPr>
  </w:style>
  <w:style w:type="paragraph" w:styleId="a6">
    <w:name w:val="Subtitle"/>
    <w:basedOn w:val="a"/>
    <w:next w:val="a"/>
    <w:link w:val="a7"/>
    <w:qFormat/>
    <w:rsid w:val="00892676"/>
    <w:pPr>
      <w:spacing w:after="60"/>
      <w:jc w:val="center"/>
      <w:outlineLvl w:val="1"/>
    </w:pPr>
    <w:rPr>
      <w:rFonts w:asciiTheme="majorHAnsi" w:eastAsiaTheme="majorEastAsia" w:hAnsiTheme="majorHAnsi" w:cstheme="majorBidi"/>
    </w:rPr>
  </w:style>
  <w:style w:type="character" w:customStyle="1" w:styleId="a7">
    <w:name w:val="Подзаголовок Знак"/>
    <w:basedOn w:val="a0"/>
    <w:link w:val="a6"/>
    <w:rsid w:val="00892676"/>
    <w:rPr>
      <w:rFonts w:asciiTheme="majorHAnsi" w:eastAsiaTheme="majorEastAsia" w:hAnsiTheme="majorHAnsi" w:cstheme="majorBidi"/>
      <w:sz w:val="24"/>
      <w:szCs w:val="24"/>
    </w:rPr>
  </w:style>
  <w:style w:type="character" w:styleId="a8">
    <w:name w:val="Strong"/>
    <w:qFormat/>
    <w:rsid w:val="00892676"/>
    <w:rPr>
      <w:b/>
      <w:bCs/>
    </w:rPr>
  </w:style>
  <w:style w:type="character" w:styleId="a9">
    <w:name w:val="Emphasis"/>
    <w:uiPriority w:val="20"/>
    <w:qFormat/>
    <w:rsid w:val="00892676"/>
    <w:rPr>
      <w:i/>
      <w:iCs/>
    </w:rPr>
  </w:style>
  <w:style w:type="paragraph" w:styleId="aa">
    <w:name w:val="No Spacing"/>
    <w:basedOn w:val="a"/>
    <w:link w:val="ab"/>
    <w:qFormat/>
    <w:rsid w:val="00892676"/>
  </w:style>
  <w:style w:type="character" w:customStyle="1" w:styleId="ab">
    <w:name w:val="Без интервала Знак"/>
    <w:link w:val="aa"/>
    <w:locked/>
    <w:rsid w:val="00892676"/>
    <w:rPr>
      <w:sz w:val="24"/>
      <w:szCs w:val="24"/>
    </w:rPr>
  </w:style>
  <w:style w:type="paragraph" w:styleId="ac">
    <w:name w:val="List Paragraph"/>
    <w:basedOn w:val="a"/>
    <w:uiPriority w:val="34"/>
    <w:qFormat/>
    <w:rsid w:val="00892676"/>
    <w:pPr>
      <w:ind w:left="708"/>
    </w:pPr>
  </w:style>
  <w:style w:type="paragraph" w:styleId="21">
    <w:name w:val="Quote"/>
    <w:basedOn w:val="a"/>
    <w:next w:val="a"/>
    <w:link w:val="22"/>
    <w:uiPriority w:val="29"/>
    <w:qFormat/>
    <w:rsid w:val="00892676"/>
    <w:rPr>
      <w:i/>
      <w:iCs/>
      <w:color w:val="000000" w:themeColor="text1"/>
    </w:rPr>
  </w:style>
  <w:style w:type="character" w:customStyle="1" w:styleId="22">
    <w:name w:val="Цитата 2 Знак"/>
    <w:basedOn w:val="a0"/>
    <w:link w:val="21"/>
    <w:uiPriority w:val="29"/>
    <w:rsid w:val="00892676"/>
    <w:rPr>
      <w:i/>
      <w:iCs/>
      <w:color w:val="000000" w:themeColor="text1"/>
      <w:sz w:val="24"/>
      <w:szCs w:val="24"/>
    </w:rPr>
  </w:style>
  <w:style w:type="paragraph" w:styleId="ad">
    <w:name w:val="Intense Quote"/>
    <w:basedOn w:val="a"/>
    <w:next w:val="a"/>
    <w:link w:val="ae"/>
    <w:uiPriority w:val="30"/>
    <w:qFormat/>
    <w:rsid w:val="00892676"/>
    <w:pPr>
      <w:pBdr>
        <w:bottom w:val="single" w:sz="4" w:space="4" w:color="4F81BD" w:themeColor="accent1"/>
      </w:pBdr>
      <w:spacing w:before="200" w:after="280"/>
      <w:ind w:left="936" w:right="936"/>
    </w:pPr>
    <w:rPr>
      <w:rFonts w:eastAsiaTheme="majorEastAsia" w:cstheme="majorBidi"/>
      <w:b/>
      <w:bCs/>
      <w:i/>
      <w:iCs/>
      <w:color w:val="4F81BD" w:themeColor="accent1"/>
    </w:rPr>
  </w:style>
  <w:style w:type="character" w:customStyle="1" w:styleId="ae">
    <w:name w:val="Выделенная цитата Знак"/>
    <w:basedOn w:val="a0"/>
    <w:link w:val="ad"/>
    <w:uiPriority w:val="30"/>
    <w:rsid w:val="00892676"/>
    <w:rPr>
      <w:rFonts w:eastAsiaTheme="majorEastAsia" w:cstheme="majorBidi"/>
      <w:b/>
      <w:bCs/>
      <w:i/>
      <w:iCs/>
      <w:color w:val="4F81BD" w:themeColor="accent1"/>
      <w:sz w:val="24"/>
      <w:szCs w:val="24"/>
    </w:rPr>
  </w:style>
  <w:style w:type="character" w:styleId="af">
    <w:name w:val="Subtle Emphasis"/>
    <w:uiPriority w:val="19"/>
    <w:qFormat/>
    <w:rsid w:val="00892676"/>
    <w:rPr>
      <w:i/>
      <w:iCs/>
      <w:color w:val="808080" w:themeColor="text1" w:themeTint="7F"/>
    </w:rPr>
  </w:style>
  <w:style w:type="character" w:styleId="af0">
    <w:name w:val="Intense Emphasis"/>
    <w:uiPriority w:val="21"/>
    <w:qFormat/>
    <w:rsid w:val="00892676"/>
    <w:rPr>
      <w:b/>
      <w:bCs/>
      <w:i/>
      <w:iCs/>
      <w:color w:val="4F81BD" w:themeColor="accent1"/>
    </w:rPr>
  </w:style>
  <w:style w:type="character" w:styleId="af1">
    <w:name w:val="Subtle Reference"/>
    <w:uiPriority w:val="31"/>
    <w:qFormat/>
    <w:rsid w:val="00892676"/>
    <w:rPr>
      <w:smallCaps/>
      <w:color w:val="C0504D" w:themeColor="accent2"/>
      <w:u w:val="single"/>
    </w:rPr>
  </w:style>
  <w:style w:type="character" w:styleId="af2">
    <w:name w:val="Intense Reference"/>
    <w:uiPriority w:val="32"/>
    <w:qFormat/>
    <w:rsid w:val="00892676"/>
    <w:rPr>
      <w:b/>
      <w:bCs/>
      <w:smallCaps/>
      <w:color w:val="C0504D" w:themeColor="accent2"/>
      <w:spacing w:val="5"/>
      <w:u w:val="single"/>
    </w:rPr>
  </w:style>
  <w:style w:type="character" w:styleId="af3">
    <w:name w:val="Book Title"/>
    <w:uiPriority w:val="33"/>
    <w:qFormat/>
    <w:rsid w:val="00892676"/>
    <w:rPr>
      <w:b/>
      <w:bCs/>
      <w:smallCaps/>
      <w:spacing w:val="5"/>
    </w:rPr>
  </w:style>
  <w:style w:type="paragraph" w:styleId="af4">
    <w:name w:val="TOC Heading"/>
    <w:basedOn w:val="1"/>
    <w:next w:val="a"/>
    <w:uiPriority w:val="39"/>
    <w:semiHidden/>
    <w:unhideWhenUsed/>
    <w:qFormat/>
    <w:rsid w:val="00892676"/>
    <w:pPr>
      <w:outlineLvl w:val="9"/>
    </w:pPr>
  </w:style>
  <w:style w:type="character" w:styleId="af5">
    <w:name w:val="Hyperlink"/>
    <w:basedOn w:val="a0"/>
    <w:uiPriority w:val="99"/>
    <w:unhideWhenUsed/>
    <w:rsid w:val="00A5105F"/>
    <w:rPr>
      <w:color w:val="0000FF" w:themeColor="hyperlink"/>
      <w:u w:val="single"/>
    </w:rPr>
  </w:style>
  <w:style w:type="paragraph" w:styleId="af6">
    <w:name w:val="Body Text"/>
    <w:basedOn w:val="a"/>
    <w:link w:val="af7"/>
    <w:uiPriority w:val="1"/>
    <w:qFormat/>
    <w:rsid w:val="00AD4943"/>
    <w:pPr>
      <w:widowControl w:val="0"/>
      <w:autoSpaceDE w:val="0"/>
      <w:autoSpaceDN w:val="0"/>
      <w:ind w:left="212" w:firstLine="708"/>
      <w:jc w:val="both"/>
    </w:pPr>
    <w:rPr>
      <w:lang w:eastAsia="en-US"/>
    </w:rPr>
  </w:style>
  <w:style w:type="character" w:customStyle="1" w:styleId="af7">
    <w:name w:val="Основной текст Знак"/>
    <w:basedOn w:val="a0"/>
    <w:link w:val="af6"/>
    <w:uiPriority w:val="1"/>
    <w:rsid w:val="00AD4943"/>
    <w:rPr>
      <w:sz w:val="24"/>
      <w:szCs w:val="24"/>
      <w:lang w:eastAsia="en-US"/>
    </w:rPr>
  </w:style>
  <w:style w:type="paragraph" w:customStyle="1" w:styleId="Heading2">
    <w:name w:val="Heading 2"/>
    <w:basedOn w:val="a"/>
    <w:uiPriority w:val="1"/>
    <w:qFormat/>
    <w:rsid w:val="00AD4943"/>
    <w:pPr>
      <w:widowControl w:val="0"/>
      <w:autoSpaceDE w:val="0"/>
      <w:autoSpaceDN w:val="0"/>
      <w:ind w:left="921"/>
      <w:jc w:val="both"/>
      <w:outlineLvl w:val="2"/>
    </w:pPr>
    <w:rPr>
      <w:b/>
      <w:bCs/>
      <w:i/>
      <w:iCs/>
      <w:lang w:eastAsia="en-US"/>
    </w:rPr>
  </w:style>
  <w:style w:type="table" w:styleId="af8">
    <w:name w:val="Table Grid"/>
    <w:basedOn w:val="a1"/>
    <w:uiPriority w:val="59"/>
    <w:rsid w:val="00746C8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eading1">
    <w:name w:val="Heading 1"/>
    <w:basedOn w:val="a"/>
    <w:uiPriority w:val="1"/>
    <w:qFormat/>
    <w:rsid w:val="0090086F"/>
    <w:pPr>
      <w:widowControl w:val="0"/>
      <w:autoSpaceDE w:val="0"/>
      <w:autoSpaceDN w:val="0"/>
      <w:ind w:left="921"/>
      <w:outlineLvl w:val="1"/>
    </w:pPr>
    <w:rPr>
      <w:b/>
      <w:bCs/>
      <w:lang w:eastAsia="en-US"/>
    </w:rPr>
  </w:style>
  <w:style w:type="paragraph" w:customStyle="1" w:styleId="TableParagraph">
    <w:name w:val="Table Paragraph"/>
    <w:basedOn w:val="a"/>
    <w:uiPriority w:val="1"/>
    <w:qFormat/>
    <w:rsid w:val="0090086F"/>
    <w:pPr>
      <w:widowControl w:val="0"/>
      <w:autoSpaceDE w:val="0"/>
      <w:autoSpaceDN w:val="0"/>
      <w:spacing w:before="92"/>
      <w:ind w:left="101"/>
    </w:pPr>
    <w:rPr>
      <w:sz w:val="22"/>
      <w:szCs w:val="22"/>
      <w:lang w:eastAsia="en-US"/>
    </w:rPr>
  </w:style>
  <w:style w:type="paragraph" w:styleId="af9">
    <w:name w:val="header"/>
    <w:basedOn w:val="a"/>
    <w:link w:val="afa"/>
    <w:uiPriority w:val="99"/>
    <w:semiHidden/>
    <w:unhideWhenUsed/>
    <w:rsid w:val="0035351C"/>
    <w:pPr>
      <w:tabs>
        <w:tab w:val="center" w:pos="4677"/>
        <w:tab w:val="right" w:pos="9355"/>
      </w:tabs>
    </w:pPr>
  </w:style>
  <w:style w:type="character" w:customStyle="1" w:styleId="afa">
    <w:name w:val="Верхний колонтитул Знак"/>
    <w:basedOn w:val="a0"/>
    <w:link w:val="af9"/>
    <w:uiPriority w:val="99"/>
    <w:semiHidden/>
    <w:rsid w:val="0035351C"/>
    <w:rPr>
      <w:sz w:val="24"/>
      <w:szCs w:val="24"/>
    </w:rPr>
  </w:style>
  <w:style w:type="paragraph" w:styleId="afb">
    <w:name w:val="footer"/>
    <w:basedOn w:val="a"/>
    <w:link w:val="afc"/>
    <w:uiPriority w:val="99"/>
    <w:unhideWhenUsed/>
    <w:rsid w:val="0035351C"/>
    <w:pPr>
      <w:tabs>
        <w:tab w:val="center" w:pos="4677"/>
        <w:tab w:val="right" w:pos="9355"/>
      </w:tabs>
    </w:pPr>
  </w:style>
  <w:style w:type="character" w:customStyle="1" w:styleId="afc">
    <w:name w:val="Нижний колонтитул Знак"/>
    <w:basedOn w:val="a0"/>
    <w:link w:val="afb"/>
    <w:uiPriority w:val="99"/>
    <w:rsid w:val="0035351C"/>
    <w:rPr>
      <w:sz w:val="24"/>
      <w:szCs w:val="24"/>
    </w:rPr>
  </w:style>
  <w:style w:type="character" w:customStyle="1" w:styleId="FontStyle217">
    <w:name w:val="Font Style217"/>
    <w:uiPriority w:val="99"/>
    <w:rsid w:val="00C76F9D"/>
    <w:rPr>
      <w:rFonts w:ascii="Microsoft Sans Serif" w:hAnsi="Microsoft Sans Serif" w:cs="Microsoft Sans Serif"/>
      <w:sz w:val="14"/>
      <w:szCs w:val="14"/>
    </w:rPr>
  </w:style>
  <w:style w:type="character" w:customStyle="1" w:styleId="c8">
    <w:name w:val="c8"/>
    <w:basedOn w:val="a0"/>
    <w:rsid w:val="00C76F9D"/>
  </w:style>
  <w:style w:type="paragraph" w:customStyle="1" w:styleId="afd">
    <w:name w:val="Знак Знак Знак Знак"/>
    <w:basedOn w:val="a"/>
    <w:rsid w:val="00C76F9D"/>
    <w:pPr>
      <w:spacing w:after="160" w:line="240" w:lineRule="exact"/>
    </w:pPr>
    <w:rPr>
      <w:rFonts w:ascii="Verdana" w:hAnsi="Verdana"/>
      <w:sz w:val="20"/>
      <w:szCs w:val="20"/>
      <w:lang w:val="en-US" w:eastAsia="en-US"/>
    </w:rPr>
  </w:style>
  <w:style w:type="paragraph" w:customStyle="1" w:styleId="Style72">
    <w:name w:val="Style72"/>
    <w:basedOn w:val="a"/>
    <w:uiPriority w:val="99"/>
    <w:rsid w:val="00C76F9D"/>
    <w:pPr>
      <w:widowControl w:val="0"/>
      <w:autoSpaceDE w:val="0"/>
      <w:autoSpaceDN w:val="0"/>
      <w:adjustRightInd w:val="0"/>
      <w:spacing w:line="202" w:lineRule="exact"/>
    </w:pPr>
    <w:rPr>
      <w:rFonts w:ascii="Tahoma" w:hAnsi="Tahoma" w:cs="Tahoma"/>
    </w:rPr>
  </w:style>
  <w:style w:type="paragraph" w:styleId="afe">
    <w:name w:val="Balloon Text"/>
    <w:basedOn w:val="a"/>
    <w:link w:val="11"/>
    <w:rsid w:val="00C76F9D"/>
    <w:pPr>
      <w:suppressAutoHyphens/>
    </w:pPr>
    <w:rPr>
      <w:rFonts w:ascii="Tahoma" w:eastAsia="Arial Unicode MS" w:hAnsi="Tahoma" w:cs="Mangal"/>
      <w:kern w:val="1"/>
      <w:sz w:val="16"/>
      <w:szCs w:val="14"/>
      <w:lang w:eastAsia="hi-IN" w:bidi="hi-IN"/>
    </w:rPr>
  </w:style>
  <w:style w:type="character" w:customStyle="1" w:styleId="aff">
    <w:name w:val="Текст выноски Знак"/>
    <w:basedOn w:val="a0"/>
    <w:link w:val="afe"/>
    <w:uiPriority w:val="99"/>
    <w:semiHidden/>
    <w:rsid w:val="00C76F9D"/>
    <w:rPr>
      <w:rFonts w:ascii="Tahoma" w:hAnsi="Tahoma" w:cs="Tahoma"/>
      <w:sz w:val="16"/>
      <w:szCs w:val="16"/>
    </w:rPr>
  </w:style>
  <w:style w:type="character" w:customStyle="1" w:styleId="11">
    <w:name w:val="Текст выноски Знак1"/>
    <w:link w:val="afe"/>
    <w:rsid w:val="00C76F9D"/>
    <w:rPr>
      <w:rFonts w:ascii="Tahoma" w:eastAsia="Arial Unicode MS" w:hAnsi="Tahoma" w:cs="Mangal"/>
      <w:kern w:val="1"/>
      <w:sz w:val="16"/>
      <w:szCs w:val="14"/>
      <w:lang w:eastAsia="hi-IN" w:bidi="hi-IN"/>
    </w:rPr>
  </w:style>
  <w:style w:type="character" w:customStyle="1" w:styleId="FontStyle207">
    <w:name w:val="Font Style207"/>
    <w:uiPriority w:val="99"/>
    <w:rsid w:val="00C76F9D"/>
    <w:rPr>
      <w:rFonts w:ascii="Century Schoolbook" w:hAnsi="Century Schoolbook" w:cs="Century Schoolbook"/>
      <w:sz w:val="18"/>
      <w:szCs w:val="18"/>
    </w:rPr>
  </w:style>
  <w:style w:type="paragraph" w:customStyle="1" w:styleId="Style11">
    <w:name w:val="Style11"/>
    <w:basedOn w:val="a"/>
    <w:uiPriority w:val="99"/>
    <w:rsid w:val="00C76F9D"/>
    <w:pPr>
      <w:widowControl w:val="0"/>
      <w:suppressAutoHyphens/>
      <w:spacing w:line="259" w:lineRule="exact"/>
      <w:ind w:firstLine="384"/>
      <w:jc w:val="both"/>
    </w:pPr>
    <w:rPr>
      <w:rFonts w:ascii="Tahoma" w:hAnsi="Tahoma" w:cs="Tahoma"/>
      <w:kern w:val="1"/>
      <w:lang w:eastAsia="hi-IN" w:bidi="hi-IN"/>
    </w:rPr>
  </w:style>
  <w:style w:type="character" w:customStyle="1" w:styleId="FontStyle202">
    <w:name w:val="Font Style202"/>
    <w:uiPriority w:val="99"/>
    <w:rsid w:val="00C76F9D"/>
    <w:rPr>
      <w:rFonts w:ascii="Century Schoolbook" w:hAnsi="Century Schoolbook" w:cs="Century Schoolbook"/>
      <w:b/>
      <w:bCs/>
      <w:sz w:val="20"/>
      <w:szCs w:val="20"/>
    </w:rPr>
  </w:style>
  <w:style w:type="paragraph" w:customStyle="1" w:styleId="Style90">
    <w:name w:val="Style90"/>
    <w:basedOn w:val="a"/>
    <w:uiPriority w:val="99"/>
    <w:rsid w:val="00C76F9D"/>
    <w:pPr>
      <w:widowControl w:val="0"/>
      <w:autoSpaceDE w:val="0"/>
      <w:autoSpaceDN w:val="0"/>
      <w:adjustRightInd w:val="0"/>
      <w:spacing w:line="262" w:lineRule="exact"/>
      <w:jc w:val="both"/>
    </w:pPr>
    <w:rPr>
      <w:rFonts w:ascii="Tahoma" w:hAnsi="Tahoma" w:cs="Tahoma"/>
    </w:rPr>
  </w:style>
  <w:style w:type="paragraph" w:customStyle="1" w:styleId="Style29">
    <w:name w:val="Style29"/>
    <w:basedOn w:val="a"/>
    <w:uiPriority w:val="99"/>
    <w:rsid w:val="00C76F9D"/>
    <w:pPr>
      <w:widowControl w:val="0"/>
      <w:autoSpaceDE w:val="0"/>
      <w:autoSpaceDN w:val="0"/>
      <w:adjustRightInd w:val="0"/>
    </w:pPr>
    <w:rPr>
      <w:rFonts w:ascii="Tahoma" w:hAnsi="Tahoma" w:cs="Tahoma"/>
    </w:rPr>
  </w:style>
  <w:style w:type="paragraph" w:customStyle="1" w:styleId="Style89">
    <w:name w:val="Style89"/>
    <w:basedOn w:val="a"/>
    <w:uiPriority w:val="99"/>
    <w:rsid w:val="00C76F9D"/>
    <w:pPr>
      <w:widowControl w:val="0"/>
      <w:autoSpaceDE w:val="0"/>
      <w:autoSpaceDN w:val="0"/>
      <w:adjustRightInd w:val="0"/>
      <w:spacing w:line="261" w:lineRule="exact"/>
      <w:ind w:hanging="144"/>
      <w:jc w:val="both"/>
    </w:pPr>
    <w:rPr>
      <w:rFonts w:ascii="Tahoma" w:hAnsi="Tahoma" w:cs="Tahoma"/>
    </w:rPr>
  </w:style>
  <w:style w:type="character" w:customStyle="1" w:styleId="FontStyle244">
    <w:name w:val="Font Style244"/>
    <w:uiPriority w:val="99"/>
    <w:rsid w:val="00C76F9D"/>
    <w:rPr>
      <w:rFonts w:ascii="Tahoma" w:hAnsi="Tahoma" w:cs="Tahoma"/>
      <w:i/>
      <w:iCs/>
      <w:spacing w:val="10"/>
      <w:sz w:val="18"/>
      <w:szCs w:val="18"/>
    </w:rPr>
  </w:style>
  <w:style w:type="character" w:customStyle="1" w:styleId="FontStyle251">
    <w:name w:val="Font Style251"/>
    <w:uiPriority w:val="99"/>
    <w:rsid w:val="00C76F9D"/>
    <w:rPr>
      <w:rFonts w:ascii="Microsoft Sans Serif" w:hAnsi="Microsoft Sans Serif" w:cs="Microsoft Sans Serif"/>
      <w:b/>
      <w:bCs/>
      <w:sz w:val="10"/>
      <w:szCs w:val="10"/>
    </w:rPr>
  </w:style>
  <w:style w:type="character" w:customStyle="1" w:styleId="FontStyle265">
    <w:name w:val="Font Style265"/>
    <w:uiPriority w:val="99"/>
    <w:rsid w:val="00C76F9D"/>
    <w:rPr>
      <w:rFonts w:ascii="Century Schoolbook" w:hAnsi="Century Schoolbook" w:cs="Century Schoolbook"/>
      <w:spacing w:val="-20"/>
      <w:sz w:val="18"/>
      <w:szCs w:val="18"/>
    </w:rPr>
  </w:style>
  <w:style w:type="paragraph" w:customStyle="1" w:styleId="12">
    <w:name w:val="Абзац списка1"/>
    <w:basedOn w:val="a"/>
    <w:rsid w:val="00C76F9D"/>
    <w:pPr>
      <w:suppressAutoHyphens/>
      <w:ind w:left="720"/>
    </w:pPr>
    <w:rPr>
      <w:rFonts w:eastAsia="Arial Unicode MS" w:cs="Mangal"/>
      <w:kern w:val="1"/>
      <w:lang w:eastAsia="hi-IN" w:bidi="hi-IN"/>
    </w:rPr>
  </w:style>
  <w:style w:type="paragraph" w:customStyle="1" w:styleId="c4">
    <w:name w:val="c4"/>
    <w:basedOn w:val="a"/>
    <w:rsid w:val="00C76F9D"/>
    <w:pPr>
      <w:spacing w:before="100" w:beforeAutospacing="1" w:after="100" w:afterAutospacing="1"/>
    </w:pPr>
  </w:style>
  <w:style w:type="character" w:customStyle="1" w:styleId="c0">
    <w:name w:val="c0"/>
    <w:rsid w:val="00C76F9D"/>
  </w:style>
  <w:style w:type="character" w:customStyle="1" w:styleId="c2">
    <w:name w:val="c2"/>
    <w:basedOn w:val="a0"/>
    <w:rsid w:val="005B6F53"/>
  </w:style>
  <w:style w:type="paragraph" w:customStyle="1" w:styleId="13">
    <w:name w:val="Обычный (веб)1"/>
    <w:basedOn w:val="a"/>
    <w:rsid w:val="00901154"/>
    <w:pPr>
      <w:suppressAutoHyphens/>
      <w:spacing w:before="28" w:after="28" w:line="100" w:lineRule="atLeast"/>
    </w:pPr>
    <w:rPr>
      <w:kern w:val="1"/>
      <w:lang w:eastAsia="hi-IN" w:bidi="hi-IN"/>
    </w:rPr>
  </w:style>
  <w:style w:type="paragraph" w:customStyle="1" w:styleId="14">
    <w:name w:val="Без интервала1"/>
    <w:rsid w:val="00901154"/>
    <w:pPr>
      <w:suppressAutoHyphens/>
      <w:spacing w:line="100" w:lineRule="atLeast"/>
    </w:pPr>
    <w:rPr>
      <w:rFonts w:ascii="Calibri" w:eastAsia="Calibri" w:hAnsi="Calibri"/>
      <w:kern w:val="1"/>
      <w:sz w:val="24"/>
      <w:szCs w:val="24"/>
      <w:lang w:eastAsia="hi-IN" w:bidi="hi-IN"/>
    </w:rPr>
  </w:style>
</w:styles>
</file>

<file path=word/webSettings.xml><?xml version="1.0" encoding="utf-8"?>
<w:webSettings xmlns:r="http://schemas.openxmlformats.org/officeDocument/2006/relationships" xmlns:w="http://schemas.openxmlformats.org/wordprocessingml/2006/main">
  <w:divs>
    <w:div w:id="176778829">
      <w:bodyDiv w:val="1"/>
      <w:marLeft w:val="0"/>
      <w:marRight w:val="0"/>
      <w:marTop w:val="0"/>
      <w:marBottom w:val="0"/>
      <w:divBdr>
        <w:top w:val="none" w:sz="0" w:space="0" w:color="auto"/>
        <w:left w:val="none" w:sz="0" w:space="0" w:color="auto"/>
        <w:bottom w:val="none" w:sz="0" w:space="0" w:color="auto"/>
        <w:right w:val="none" w:sz="0" w:space="0" w:color="auto"/>
      </w:divBdr>
    </w:div>
    <w:div w:id="1552113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1054;&#1073;&#1088;&#1072;&#1079;&#1086;&#1074;&#1072;&#1090;&#1077;&#1083;&#1100;&#1085;&#1072;&#1103;%20&#1087;&#1088;&#1086;&#1075;&#1088;&#1072;&#1084;&#1084;&#1072;%2023%20(&#1040;&#1074;&#1090;&#1086;&#1089;&#1086;&#1093;&#1088;&#1072;&#1085;&#1077;&#1085;&#1085;&#1099;&#1081;).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F9A3C-FB75-412B-A76E-ABE554024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3049</TotalTime>
  <Pages>33</Pages>
  <Words>51737</Words>
  <Characters>294906</Characters>
  <Application>Microsoft Office Word</Application>
  <DocSecurity>0</DocSecurity>
  <Lines>2457</Lines>
  <Paragraphs>691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детский сад</dc:creator>
  <cp:lastModifiedBy>Дом</cp:lastModifiedBy>
  <cp:revision>31</cp:revision>
  <cp:lastPrinted>2023-07-07T12:29:00Z</cp:lastPrinted>
  <dcterms:created xsi:type="dcterms:W3CDTF">2023-06-22T12:11:00Z</dcterms:created>
  <dcterms:modified xsi:type="dcterms:W3CDTF">2024-09-03T16:23:00Z</dcterms:modified>
</cp:coreProperties>
</file>